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Java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10 years of experience specializing in backend development and web technologies, particularly within the Java ecosystem. Proficient in developing scalable applications and optimizing code for performance across varied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J2EE, PHP, HTML, JavaScript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Technologies</w:t>
      </w:r>
      <w:r w:rsidRPr="003B35E8">
        <w:rPr>
          <w:rFonts w:ascii="Aptos Display" w:eastAsia="Arial" w:hAnsi="Aptos Display" w:cs="Arial"/>
          <w:bCs/>
        </w:rPr>
        <w:t xml:space="preserve">: Spring, Hibernate, JSP, EJB, XML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Management</w:t>
      </w:r>
      <w:r w:rsidRPr="003B35E8">
        <w:rPr>
          <w:rFonts w:ascii="Aptos Display" w:eastAsia="Arial" w:hAnsi="Aptos Display" w:cs="Arial"/>
          <w:bCs/>
        </w:rPr>
        <w:t xml:space="preserve">: Oracle, SQL, JDBC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Operating Systems</w:t>
      </w:r>
      <w:r w:rsidRPr="003B35E8">
        <w:rPr>
          <w:rFonts w:ascii="Aptos Display" w:eastAsia="Arial" w:hAnsi="Aptos Display" w:cs="Arial"/>
          <w:bCs/>
        </w:rPr>
        <w:t xml:space="preserve">: UNIX, Linux</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Web Development Concepts</w:t>
      </w:r>
      <w:r w:rsidRPr="003B35E8">
        <w:rPr>
          <w:rFonts w:ascii="Aptos Display" w:eastAsia="Arial" w:hAnsi="Aptos Display" w:cs="Arial"/>
          <w:bCs/>
        </w:rPr>
        <w:t xml:space="preserve">: MVC, HTTP, RESTful APIs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Java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high-quality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applications, ensuring robust </w:t>
      </w:r>
      <w:r w:rsidRPr="003B35E8">
        <w:rPr>
          <w:rFonts w:ascii="Aptos Display" w:hAnsi="Aptos Display"/>
          <w:b/>
          <w:bCs/>
        </w:rPr>
        <w:t xml:space="preserve">unit testing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code reviews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uphold quality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new backend features leveraging </w:t>
      </w:r>
      <w:r w:rsidRPr="003B35E8">
        <w:rPr>
          <w:rFonts w:ascii="Aptos Display" w:hAnsi="Aptos Display"/>
          <w:b/>
          <w:bCs/>
        </w:rPr>
        <w:t xml:space="preserve">J2EE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technologies, including </w:t>
      </w:r>
      <w:r w:rsidRPr="003B35E8">
        <w:rPr>
          <w:rFonts w:ascii="Aptos Display" w:hAnsi="Aptos Display"/>
          <w:b/>
          <w:bCs/>
        </w:rPr>
        <w:t xml:space="preserve">EJB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JDBC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database connectivity.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design scalable architectures, optimizing existing code for performance in </w:t>
      </w:r>
      <w:r w:rsidRPr="003B35E8">
        <w:rPr>
          <w:rFonts w:ascii="Aptos Display" w:hAnsi="Aptos Display"/>
          <w:b/>
          <w:bCs/>
        </w:rPr>
        <w:t xml:space="preserve">Linux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full software development lifecycle using </w:t>
      </w:r>
      <w:r w:rsidRPr="003B35E8">
        <w:rPr>
          <w:rFonts w:ascii="Aptos Display" w:hAnsi="Aptos Display"/>
          <w:b/>
          <w:bCs/>
        </w:rPr>
        <w:t xml:space="preserve">Spring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Hibernate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for efficient data handling.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documented APIs compliant with </w:t>
      </w:r>
      <w:r w:rsidRPr="003B35E8">
        <w:rPr>
          <w:rFonts w:ascii="Aptos Display" w:hAnsi="Aptos Display"/>
          <w:b/>
          <w:bCs/>
        </w:rPr>
        <w:t xml:space="preserve">RESTful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architecture for integration with frontend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comprehensive </w:t>
      </w:r>
      <w:r w:rsidRPr="003B35E8">
        <w:rPr>
          <w:rFonts w:ascii="Aptos Display" w:hAnsi="Aptos Display"/>
          <w:b/>
          <w:bCs/>
        </w:rPr>
        <w:t xml:space="preserve">code reviews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emphasized clean and maintainable coding practices in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PHP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application performance and reliability through constant monitoring and troubleshooting.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w:t>
      </w:r>
      <w:r w:rsidRPr="003B35E8">
        <w:rPr>
          <w:rFonts w:ascii="Aptos Display" w:hAnsi="Aptos Display"/>
          <w:b/>
          <w:bCs/>
        </w:rPr>
        <w:t xml:space="preserve">HTTP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session management, enhancing user experience by implementing efficient session tracking mechanisms.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XML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configuration and data exchange between services, facilitating smooth operations across platforms.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documentation for multi-tiered applications, enhancing the onboarding process for new developers.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deployment strategies on </w:t>
      </w:r>
      <w:r w:rsidRPr="003B35E8">
        <w:rPr>
          <w:rFonts w:ascii="Aptos Display" w:hAnsi="Aptos Display"/>
          <w:b/>
          <w:bCs/>
        </w:rPr>
        <w:t xml:space="preserve">JBoss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Tomcat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servers, ensuring smooth application rollouts.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tests to assess backend capacities and subjected code to rigorous performance benchmarks.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w:t>
      </w:r>
      <w:r w:rsidRPr="003B35E8">
        <w:rPr>
          <w:rFonts w:ascii="Aptos Display" w:hAnsi="Aptos Display"/>
          <w:b/>
          <w:bCs/>
        </w:rPr>
        <w:t xml:space="preserve">Object-Oriented Design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to minimize redundancy and enhance code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crafting complex queries to facilitate data retrieval and reporting.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Closely collaborated with QA engineers to validate and certify code before production release, ensuring zero-defect deployments.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Agile methodologies to enhance team productivity and streamline project management.</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Java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web applications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PHP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server-side logic and database interactions.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unit and integration testing phases, utilizing frameworks like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code integrity.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Gained practical knowledge of </w:t>
      </w:r>
      <w:r w:rsidRPr="003B35E8">
        <w:rPr>
          <w:rFonts w:ascii="Aptos Display" w:hAnsi="Aptos Display"/>
          <w:b/>
          <w:bCs/>
        </w:rPr>
        <w:t xml:space="preserve">MVC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 patterns, contributing to more organized and scalable codebases.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existing applications by integrating with various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increasing functionality without compromising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migration of legacy systems to modern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architectures, promoting better maintainability.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Oracle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to manage data persistence, implementing data models that aligned with business needs.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Scheduled deployments and executed rollouts on </w:t>
      </w:r>
      <w:r w:rsidRPr="003B35E8">
        <w:rPr>
          <w:rFonts w:ascii="Aptos Display" w:hAnsi="Aptos Display"/>
          <w:b/>
          <w:bCs/>
        </w:rPr>
        <w:t xml:space="preserve">Tomcat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servers, ensuring system stability during application upgrades.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daily stand-ups and sprint planning, employing Agile best practices to deliver incremental improvements.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technical specifications and user guides for key functionalities, aiding future reference and knowledge transfer.</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frontend developers to sync application behavior using </w:t>
      </w:r>
      <w:r w:rsidRPr="003B35E8">
        <w:rPr>
          <w:rFonts w:ascii="Aptos Display" w:hAnsi="Aptos Display"/>
          <w:b/>
          <w:bCs/>
        </w:rPr>
        <w:t xml:space="preserve">HTTP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protocols.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Streamlined debugging processes by employing standard </w:t>
      </w:r>
      <w:r w:rsidRPr="003B35E8">
        <w:rPr>
          <w:rFonts w:ascii="Aptos Display" w:hAnsi="Aptos Display"/>
          <w:b/>
          <w:bCs/>
        </w:rPr>
        <w:t xml:space="preserve">logging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to monitor application health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different </w:t>
      </w:r>
      <w:r w:rsidRPr="003B35E8">
        <w:rPr>
          <w:rFonts w:ascii="Aptos Display" w:hAnsi="Aptos Display"/>
          <w:b/>
          <w:bCs/>
        </w:rPr>
        <w:t xml:space="preserve">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tools to enhance development processes based on project requirements.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Java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front-end development using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creating responsive layouts and interactive elements.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minor functionalities in </w:t>
      </w:r>
      <w:r w:rsidRPr="003B35E8">
        <w:rPr>
          <w:rFonts w:ascii="Aptos Display" w:hAnsi="Aptos Display" w:cs="Noto Sans Light"/>
          <w:b/>
          <w:bCs/>
        </w:rPr>
        <w:t xml:space="preserve">PHP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seamless interaction with backend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team in managing </w:t>
      </w:r>
      <w:r w:rsidRPr="003B35E8">
        <w:rPr>
          <w:rFonts w:ascii="Aptos Display" w:hAnsi="Aptos Display" w:cs="Noto Sans Light"/>
          <w:b/>
          <w:bCs/>
        </w:rPr>
        <w:t xml:space="preserve">Linux</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servers by handling basic configuration and maintenance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testing and debugging of code to identify and resolve issues in early development stages.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gaining insight into best practices and code improvement strategies.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Helped develop APIs for integrating with third-party services, understanding HTTP requests and data handling.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basic </w:t>
      </w:r>
      <w:r w:rsidRPr="003B35E8">
        <w:rPr>
          <w:rFonts w:ascii="Aptos Display" w:hAnsi="Aptos Display" w:cs="Noto Sans Light"/>
          <w:b/>
          <w:bCs/>
        </w:rPr>
        <w:t xml:space="preserve">ORM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practices using </w:t>
      </w:r>
      <w:r w:rsidRPr="003B35E8">
        <w:rPr>
          <w:rFonts w:ascii="Aptos Display" w:hAnsi="Aptos Display" w:cs="Noto Sans Light"/>
          <w:b/>
          <w:bCs/>
        </w:rPr>
        <w:t xml:space="preserve">JDBC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efficient data access.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progress and learned codebases to enhance personal understanding and speed up onboarding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on writing simple SQL queries to support application data needs in </w:t>
      </w:r>
      <w:r w:rsidRPr="003B35E8">
        <w:rPr>
          <w:rFonts w:ascii="Aptos Display" w:hAnsi="Aptos Display" w:cs="Noto Sans Light"/>
          <w:b/>
          <w:bCs/>
        </w:rPr>
        <w:t xml:space="preserve">Oracle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databases.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on various projects, improving skills in backend development and system operations.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