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Java Developer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Senior Java Developer with over 10 years of experience specializing in backend development and database optimization. Expertise in designing schemas, writing queries, and enhancing performance through advanced SQL and relational database management. Proven track record of collaborating remotely with diverse teams to deliver high-quality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Java, SQL, Python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w:t>
      </w:r>
      <w:r w:rsidRPr="003B35E8">
        <w:rPr>
          <w:rFonts w:ascii="Aptos Display" w:eastAsia="Arial" w:hAnsi="Aptos Display" w:cs="Arial"/>
          <w:bCs/>
        </w:rPr>
        <w:t xml:space="preserve">: Spring Framework, Hibernate, JPA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PostgreSQL, SQL Server, Oracle, MySQL, MongoDB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Technologies</w:t>
      </w:r>
      <w:r w:rsidRPr="003B35E8">
        <w:rPr>
          <w:rFonts w:ascii="Aptos Display" w:eastAsia="Arial" w:hAnsi="Aptos Display" w:cs="Arial"/>
          <w:bCs/>
        </w:rPr>
        <w:t xml:space="preserve">: Docker, Kubernetes, Git, Jenkins, API Integration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Performance Optimization</w:t>
      </w:r>
      <w:r w:rsidRPr="003B35E8">
        <w:rPr>
          <w:rFonts w:ascii="Aptos Display" w:eastAsia="Arial" w:hAnsi="Aptos Display" w:cs="Arial"/>
          <w:bCs/>
        </w:rPr>
        <w:t xml:space="preserve">: Query Optimization, Database Tuning, Execution Plans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 Skills</w:t>
      </w:r>
      <w:r w:rsidRPr="003B35E8">
        <w:rPr>
          <w:rFonts w:ascii="Aptos Display" w:eastAsia="Arial" w:hAnsi="Aptos Display" w:cs="Arial"/>
          <w:bCs/>
        </w:rPr>
        <w:t xml:space="preserve">: Remote Collaboration, Analytical Thinking, Problem-Solving, Teamwork</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Java Developer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backend services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a focus on performance and scalability, optimizing SQL queries for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SQL Server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analyzed database schemas to improve data integrity and accessibility in high-volume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tuning on large datasets, utilizing indexes and locking mechanisms to enhance speed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international teams to troubleshoot production issues, employing analytical skills to solve complex database challenges.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Hibernate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JPA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data access layers while understanding when to leverage raw SQL for optimal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system design discussions, contributing insights on data modeling and performance impacts of architectural choices.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legacy systems while gradually improving them to incorporate modern practices and enhance system robustness.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RESTful APIs focusing on data exchange efficiency, integrating external services as required.</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technical documentation to facilitate knowledge transfer and onboard new team members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peer code reviews to uphold code quality and foster a collaborative development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Monitored database performance and provided recommendations for optimizations based on detailed analysis of execution plans.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complex database migrations, ensuring data consistency and system stability throughout the process.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managing branches and ensuring seamless deployment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learning by exploring new features in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Spring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database technologies.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Java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backend systems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Spring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collaborating closely with database teams to optimize access patterns and storage.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SQL optimization techniques on both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SQL Server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significantly enhancing data retrieval times under load.</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debugging sessions to identify and mitigate performance issues in existing code bases, demonstrating a keen analytical skill set.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Refactored existing code to utilize </w:t>
      </w:r>
      <w:r w:rsidRPr="003B35E8">
        <w:rPr>
          <w:rFonts w:ascii="Aptos Display" w:hAnsi="Aptos Display"/>
          <w:b/>
          <w:bCs/>
        </w:rPr>
        <w:t xml:space="preserve">Hibernate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effectively, focusing on improving data mapping and relationship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Systematically documented capabilities and improvements made to legacy systems to ensure knowledge sharing within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in agile teams, participating in sprint planning and retrospective meetings to continuously improve development cycles.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automated testing measures into the development workflow, improving reliability of releases.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direct communication with client stakeholders to gather requirements and establish clarity on deliverables.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Java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web applications using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implementing </w:t>
      </w:r>
      <w:r w:rsidRPr="003B35E8">
        <w:rPr>
          <w:rFonts w:ascii="Aptos Display" w:hAnsi="Aptos Display" w:cs="Noto Sans Light"/>
          <w:b/>
          <w:bCs/>
        </w:rPr>
        <w:t xml:space="preserve">Spring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technologies to build robust backend solutions.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fundamental database concepts, contributing to schema design and writing basic SQL queries for data manipulation.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developers in code reviews, gaining insights into industry best practices for software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 meetings to discuss project progress and address any blockers encountered in development tasks.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small-scale projects, utilizing </w:t>
      </w:r>
      <w:r w:rsidRPr="003B35E8">
        <w:rPr>
          <w:rFonts w:ascii="Aptos Display" w:hAnsi="Aptos Display" w:cs="Noto Sans Light"/>
          <w:b/>
          <w:bCs/>
        </w:rPr>
        <w:t xml:space="preserve">Hibernate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connect Java applications with </w:t>
      </w:r>
      <w:r w:rsidRPr="003B35E8">
        <w:rPr>
          <w:rFonts w:ascii="Aptos Display" w:hAnsi="Aptos Display" w:cs="Noto Sans Light"/>
          <w:b/>
          <w:bCs/>
        </w:rPr>
        <w:t xml:space="preserve">PostgreSQL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manage data efficiently.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Acquired knowledge about database indexing and performance implications during training sessions, applying it in practical scenarios.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technical documentation of development processes, enhancing understanding for junior team members.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exposure to </w:t>
      </w:r>
      <w:r w:rsidRPr="003B35E8">
        <w:rPr>
          <w:rFonts w:ascii="Aptos Display" w:hAnsi="Aptos Display" w:cs="Noto Sans Light"/>
          <w:b/>
          <w:bCs/>
        </w:rPr>
        <w:t xml:space="preserve">RESTful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service architecture while assisting in integrating third-party APIs.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