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AB0DD9E"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701B9F" w:rsidRPr="00701B9F">
        <w:rPr>
          <w:rFonts w:ascii="Aptos Display" w:hAnsi="Aptos Display"/>
        </w:rPr>
        <w:t>John Yeglinski</w:t>
      </w:r>
      <w:r w:rsidR="008E75E3" w:rsidRPr="003B35E8">
        <w:rPr>
          <w:rFonts w:ascii="Aptos Display" w:hAnsi="Aptos Display"/>
        </w:rPr>
        <w:t xml:space="preserve"> </w:t>
      </w:r>
    </w:p>
    <w:p w14:paraId="2365A0B5" w14:textId="4E32CA18"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Golang Developer</w:t>
      </w:r>
      <w:r w:rsidR="00DC278C" w:rsidRPr="003B35E8">
        <w:rPr>
          <w:rFonts w:ascii="Aptos Display" w:hAnsi="Aptos Display" w:cs="Noto Sans Light"/>
          <w:spacing w:val="20"/>
          <w:sz w:val="28"/>
          <w:szCs w:val="28"/>
        </w:rPr>
        <w:t/>
      </w:r>
      <w:r w:rsidR="00C379A2">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Results-driven software engineer with over 10 years of experience in web application development, specializing in Golang and API integrations. Proven track record in developing robust IAM solutions and enhancing security protocols while collaborating effectively with cross-functional teams to deliver high-quality software solutions.</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Languages</w:t>
      </w:r>
      <w:r w:rsidRPr="003B35E8">
        <w:rPr>
          <w:rFonts w:ascii="Aptos Display" w:eastAsia="Arial" w:hAnsi="Aptos Display" w:cs="Arial"/>
          <w:bCs/>
        </w:rPr>
        <w:t xml:space="preserve">: Golang, PHP, JavaScript, Groovy</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Databases</w:t>
      </w:r>
      <w:r w:rsidRPr="003B35E8">
        <w:rPr>
          <w:rFonts w:ascii="Aptos Display" w:eastAsia="Arial" w:hAnsi="Aptos Display" w:cs="Arial"/>
          <w:bCs/>
        </w:rPr>
        <w:t xml:space="preserve">: Oracle, MySQL</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Frameworks</w:t>
      </w:r>
      <w:r w:rsidRPr="003B35E8">
        <w:rPr>
          <w:rFonts w:ascii="Aptos Display" w:eastAsia="Arial" w:hAnsi="Aptos Display" w:cs="Arial"/>
          <w:bCs/>
        </w:rPr>
        <w:t xml:space="preserve">: Symfony, REST APIs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Tools &amp; Technologies</w:t>
      </w:r>
      <w:r w:rsidRPr="003B35E8">
        <w:rPr>
          <w:rFonts w:ascii="Aptos Display" w:eastAsia="Arial" w:hAnsi="Aptos Display" w:cs="Arial"/>
          <w:bCs/>
        </w:rPr>
        <w:t xml:space="preserve">: JIRA, LDAP, jQuery, IAM solutions, Security Reporting Tools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Soft Skills</w:t>
      </w:r>
      <w:r w:rsidRPr="003B35E8">
        <w:rPr>
          <w:rFonts w:ascii="Aptos Display" w:eastAsia="Arial" w:hAnsi="Aptos Display" w:cs="Arial"/>
          <w:bCs/>
        </w:rPr>
        <w:t xml:space="preserve">: Autonomous, Proactive, Solution-oriented, Strong Communication Skills, Team Player</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0D7FD071"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Golang Developer</w:t>
      </w:r>
      <w:r w:rsidR="00C379A2">
        <w:rPr>
          <w:rFonts w:ascii="Aptos Display" w:hAnsi="Aptos Display"/>
          <w:b w:val="0"/>
        </w:rPr>
        <w:t/>
      </w:r>
      <w:r w:rsidRPr="003B35E8">
        <w:rPr>
          <w:rFonts w:ascii="Aptos Display" w:hAnsi="Aptos Display"/>
          <w:b w:val="0"/>
        </w:rPr>
        <w:t xml:space="preserve">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implemented IAM solutions for managing access rights repositories using </w:t>
      </w:r>
      <w:r w:rsidRPr="003B35E8">
        <w:rPr>
          <w:rFonts w:ascii="Aptos Display" w:hAnsi="Aptos Display"/>
          <w:b/>
          <w:bCs/>
        </w:rPr>
        <w:t xml:space="preserve">Golang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PHP</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seamlessly integrated with </w:t>
      </w:r>
      <w:r w:rsidRPr="003B35E8">
        <w:rPr>
          <w:rFonts w:ascii="Aptos Display" w:hAnsi="Aptos Display"/>
          <w:b/>
          <w:bCs/>
        </w:rPr>
        <w:t xml:space="preserve">MySQL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databases.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maintained REST APIs for the access rights repository enabling efficient data retrieval and manipulation.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the Business/Functional team to collect and clarify requirements, ensuring alignment of technical solutions with business needs.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Created alerting systems for security events that enhanced the monitoring capabilities of the information security team.</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Managed maintenance of a periodic security report distribution solution, utilizing effective data management techniques.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Facilitated code reviews and maintained coding standards, resulting in improved software quality and maintainability.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automated testing procedures for API endpoints, optimizing the development lifecycle and minimizing deployment risks.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performance tuning and optimization for existing applications using </w:t>
      </w:r>
      <w:r w:rsidRPr="003B35E8">
        <w:rPr>
          <w:rFonts w:ascii="Aptos Display" w:hAnsi="Aptos Display"/>
          <w:b/>
          <w:bCs/>
        </w:rPr>
        <w:t xml:space="preserve">PHP</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MySQL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improving response times and throughput.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design sessions, contributing to system architecture discussions and influencing technical decisions.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JIRA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project tracking and agile workflow management to enhance team collaboration and transparency.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troubleshooting and debugging processes to quickly resolve issues in production environments.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Documented technical specifications and user manuals for IAM tools to aid in user onboarding and system understanding.</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Integrated third-party libraries and tools to extend functionality in existing systems, including </w:t>
      </w:r>
      <w:r w:rsidRPr="003B35E8">
        <w:rPr>
          <w:rFonts w:ascii="Aptos Display" w:hAnsi="Aptos Display"/>
          <w:b/>
          <w:bCs/>
        </w:rPr>
        <w:t xml:space="preserve">LDAP</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directories and repositories.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Maintained up-to-date knowledge of industry standards for information system security to ensure compliance and risk mitigation.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Supported the development of project timelines and deliverables, ensuring timely completion of development goals.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DevOps to ensure deployment processes align with application architecture and security requirements.</w:t>
      </w:r>
    </w:p>
    <w:p w14:paraId="3096CBFD" w14:textId="03FDBA9C" w:rsidR="00440687" w:rsidRPr="003B35E8" w:rsidRDefault="00C379A2" w:rsidP="00351354">
      <w:pPr>
        <w:pStyle w:val="Heading2"/>
        <w:rPr>
          <w:rFonts w:ascii="Aptos Display" w:hAnsi="Aptos Display" w:cs="Noto Sans Light"/>
          <w:b w:val="0"/>
          <w:i/>
          <w:iCs/>
        </w:rPr>
      </w:pPr>
      <w:bookmarkStart w:id="3" w:name="_Hlk167719791"/>
      <w:r w:rsidRPr="00C379A2">
        <w:rPr>
          <w:rFonts w:ascii="Aptos Display" w:hAnsi="Aptos Display"/>
          <w:b w:val="0"/>
        </w:rPr>
        <w:t xml:space="preserve">Web Application Developer</w:t>
      </w:r>
      <w:r>
        <w:rPr>
          <w:rFonts w:ascii="Aptos Display" w:hAnsi="Aptos Display"/>
          <w:b w:val="0"/>
        </w:rPr>
        <w:t/>
      </w:r>
      <w:r w:rsidRPr="00C379A2">
        <w:rPr>
          <w:rFonts w:ascii="Aptos Display" w:hAnsi="Aptos Display"/>
          <w:b w:val="0"/>
        </w:rPr>
        <w:t/>
      </w:r>
      <w:r>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dynamic web applications using </w:t>
      </w:r>
      <w:r w:rsidRPr="003B35E8">
        <w:rPr>
          <w:rFonts w:ascii="Aptos Display" w:hAnsi="Aptos Display"/>
          <w:b/>
          <w:bCs/>
        </w:rPr>
        <w:t xml:space="preserve">PHP</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JavaScript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focusing on improving user experience and interface design.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extensively with </w:t>
      </w:r>
      <w:r w:rsidRPr="003B35E8">
        <w:rPr>
          <w:rFonts w:ascii="Aptos Display" w:hAnsi="Aptos Display"/>
          <w:b/>
          <w:bCs/>
        </w:rPr>
        <w:t xml:space="preserve">MySQL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databases to optimize query performance and ensure data integrity across various applications.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project planning and management by utilizing </w:t>
      </w:r>
      <w:r w:rsidRPr="003B35E8">
        <w:rPr>
          <w:rFonts w:ascii="Aptos Display" w:hAnsi="Aptos Display"/>
          <w:b/>
          <w:bCs/>
        </w:rPr>
        <w:t xml:space="preserve">JIRA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track tasks and manage workflow effectively.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RESTful API design and implementation to allow for seamless integrations between different software components.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security best practices within development to maintain application integrity and protect sensitive user data.</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team training sessions on </w:t>
      </w:r>
      <w:r w:rsidRPr="003B35E8">
        <w:rPr>
          <w:rFonts w:ascii="Aptos Display" w:hAnsi="Aptos Display"/>
          <w:b/>
          <w:bCs/>
        </w:rPr>
        <w:t xml:space="preserve">Symfony</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framework to share knowledge and improve team capabilities.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Incorporated version control best practices using </w:t>
      </w:r>
      <w:r w:rsidRPr="003B35E8">
        <w:rPr>
          <w:rFonts w:ascii="Aptos Display" w:hAnsi="Aptos Display"/>
          <w:b/>
          <w:bCs/>
        </w:rPr>
        <w:t xml:space="preserve">Git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into the development workflow, enhancing collaboration among team members.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Assisted in troubleshooting production issues, maintaining high availability of web applications through efficient bug resolution processes.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Created comprehensive technical documentation to support application functionality and user guides for internal stakeholders.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Analyzed user feedback and made iterative improvements to existing applications, enhancing overall user satisfaction.</w:t>
      </w:r>
    </w:p>
    <w:p w14:paraId="48DE6E2C" w14:textId="6FD4E866" w:rsidR="00440687" w:rsidRPr="003B35E8" w:rsidRDefault="00C379A2" w:rsidP="000F5D8F">
      <w:pPr>
        <w:pStyle w:val="Heading2"/>
        <w:rPr>
          <w:rFonts w:ascii="Aptos Display" w:hAnsi="Aptos Display" w:cs="Noto Sans Light"/>
          <w:b w:val="0"/>
          <w:i/>
          <w:iCs/>
        </w:rPr>
      </w:pPr>
      <w:r w:rsidRPr="00C379A2">
        <w:rPr>
          <w:rFonts w:ascii="Aptos Display" w:hAnsi="Aptos Display"/>
          <w:b w:val="0"/>
        </w:rPr>
        <w:t xml:space="preserve">Junior Web Developer</w:t>
      </w:r>
      <w:r>
        <w:rPr>
          <w:rFonts w:ascii="Aptos Display" w:hAnsi="Aptos Display"/>
          <w:b w:val="0"/>
        </w:rPr>
        <w:t/>
      </w:r>
      <w:r w:rsidRPr="00C379A2">
        <w:rPr>
          <w:rFonts w:ascii="Aptos Display" w:hAnsi="Aptos Display"/>
          <w:b w:val="0"/>
        </w:rPr>
        <w:t/>
      </w:r>
      <w:r w:rsidR="00440687" w:rsidRPr="003B35E8">
        <w:rPr>
          <w:rFonts w:ascii="Aptos Display" w:hAnsi="Aptos Display"/>
          <w:b w:val="0"/>
        </w:rPr>
        <w:t xml:space="preserve"> </w:t>
      </w:r>
      <w:r>
        <w:rPr>
          <w:rFonts w:ascii="Aptos Display" w:hAnsi="Aptos Display" w:cs="Noto Sans Light"/>
          <w:b w:val="0"/>
        </w:rPr>
        <w:t>a</w:t>
      </w:r>
      <w:r w:rsidR="00084DE5" w:rsidRPr="003B35E8">
        <w:rPr>
          <w:rFonts w:ascii="Aptos Display" w:hAnsi="Aptos Display" w:cs="Noto Sans Light"/>
          <w:b w:val="0"/>
        </w:rPr>
        <w:t>t</w:t>
      </w:r>
      <w:r w:rsidR="00084DE5" w:rsidRPr="003B35E8">
        <w:rPr>
          <w:rFonts w:ascii="Aptos Display" w:hAnsi="Aptos Display"/>
          <w:b w:val="0"/>
        </w:rPr>
        <w:t xml:space="preserve"> </w:t>
      </w:r>
      <w:r w:rsidR="00241A31" w:rsidRPr="00241A31">
        <w:rPr>
          <w:rFonts w:ascii="Aptos Display" w:hAnsi="Aptos Display"/>
          <w:b w:val="0"/>
        </w:rPr>
        <w:t>Parallel</w:t>
      </w:r>
      <w:r w:rsidR="005C720F">
        <w:rPr>
          <w:rFonts w:ascii="Aptos Display" w:hAnsi="Aptos Display"/>
          <w:b w:val="0"/>
        </w:rPr>
        <w:t xml:space="preserve"> </w:t>
      </w:r>
      <w:r w:rsidR="00241A31" w:rsidRPr="00241A31">
        <w:rPr>
          <w:rFonts w:ascii="Aptos Display" w:hAnsi="Aptos Display"/>
          <w:b w:val="0"/>
        </w:rPr>
        <w:t>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Gained foundational experience in web development, focusing on </w:t>
      </w:r>
      <w:r w:rsidRPr="003B35E8">
        <w:rPr>
          <w:rFonts w:ascii="Aptos Display" w:hAnsi="Aptos Display" w:cs="Noto Sans Light"/>
          <w:b/>
          <w:bCs/>
        </w:rPr>
        <w:t xml:space="preserve">PHP</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basic </w:t>
      </w:r>
      <w:r w:rsidRPr="003B35E8">
        <w:rPr>
          <w:rFonts w:ascii="Aptos Display" w:hAnsi="Aptos Display" w:cs="Noto Sans Light"/>
          <w:b/>
          <w:bCs/>
        </w:rPr>
        <w:t xml:space="preserve">JavaScript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front-end functionality.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Developed small-scale applications to improve understanding of web technologies and enhance programming skills.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senior developers in the maintenance of existing APIs, gaining insights into best practices for coding and documentation.</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pair programming sessions to learn coding standards and software design methodologies.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Conducted testing of web applications to identify and resolve bugs, fostering an understanding of quality assurance processes.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with team members on open-source projects, being introduced to development workflows and community engagement.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Learned to use </w:t>
      </w:r>
      <w:r w:rsidRPr="003B35E8">
        <w:rPr>
          <w:rFonts w:ascii="Aptos Display" w:hAnsi="Aptos Display" w:cs="Noto Sans Light"/>
          <w:b/>
          <w:bCs/>
        </w:rPr>
        <w:t xml:space="preserve">MySQL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basic database querying, contributing to data management tasks within applications.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Shadowed experienced developers during project planning sessions to understand requirements gathering and analysis processes.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Utilized </w:t>
      </w:r>
      <w:r w:rsidRPr="003B35E8">
        <w:rPr>
          <w:rFonts w:ascii="Aptos Display" w:hAnsi="Aptos Display" w:cs="Noto Sans Light"/>
          <w:b/>
          <w:bCs/>
        </w:rPr>
        <w:t xml:space="preserve">JIRA</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tracking personal progress on development tasks while engaging in team sprints.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in self-directed learning of </w:t>
      </w:r>
      <w:r w:rsidRPr="003B35E8">
        <w:rPr>
          <w:rFonts w:ascii="Aptos Display" w:hAnsi="Aptos Display" w:cs="Noto Sans Light"/>
          <w:b/>
          <w:bCs/>
        </w:rPr>
        <w:t xml:space="preserve">Golang</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in conjunction with existing skills to build a holistic understanding of software development.</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97100" w14:textId="77777777" w:rsidR="00563BC8" w:rsidRDefault="00563BC8">
      <w:pPr>
        <w:spacing w:after="0"/>
      </w:pPr>
      <w:r>
        <w:separator/>
      </w:r>
    </w:p>
  </w:endnote>
  <w:endnote w:type="continuationSeparator" w:id="0">
    <w:p w14:paraId="5506E4A3" w14:textId="77777777" w:rsidR="00563BC8" w:rsidRDefault="00563BC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3315F" w14:textId="77777777" w:rsidR="00563BC8" w:rsidRDefault="00563BC8">
      <w:pPr>
        <w:spacing w:after="0"/>
      </w:pPr>
      <w:r>
        <w:separator/>
      </w:r>
    </w:p>
  </w:footnote>
  <w:footnote w:type="continuationSeparator" w:id="0">
    <w:p w14:paraId="1A82CC9D" w14:textId="77777777" w:rsidR="00563BC8" w:rsidRDefault="00563BC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10B8"/>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B2DB8"/>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075B"/>
    <w:rsid w:val="00542008"/>
    <w:rsid w:val="0054534C"/>
    <w:rsid w:val="005463C0"/>
    <w:rsid w:val="0055296F"/>
    <w:rsid w:val="005542ED"/>
    <w:rsid w:val="00557654"/>
    <w:rsid w:val="00557BE2"/>
    <w:rsid w:val="00563BC8"/>
    <w:rsid w:val="005665F4"/>
    <w:rsid w:val="005711C3"/>
    <w:rsid w:val="00581E60"/>
    <w:rsid w:val="00582E2D"/>
    <w:rsid w:val="00593E21"/>
    <w:rsid w:val="00594AF9"/>
    <w:rsid w:val="005963F3"/>
    <w:rsid w:val="005A1CE4"/>
    <w:rsid w:val="005A29F5"/>
    <w:rsid w:val="005A77FC"/>
    <w:rsid w:val="005A7D8A"/>
    <w:rsid w:val="005B410F"/>
    <w:rsid w:val="005C2BF4"/>
    <w:rsid w:val="005C720F"/>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379A2"/>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6139"/>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C46F8"/>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6C82" w:rsidRDefault="00DA6C82">
      <w:pPr>
        <w:spacing w:line="240" w:lineRule="auto"/>
      </w:pPr>
      <w:r>
        <w:separator/>
      </w:r>
    </w:p>
  </w:endnote>
  <w:endnote w:type="continuationSeparator" w:id="0">
    <w:p w:rsidR="00DA6C82" w:rsidRDefault="00DA6C82">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6C82" w:rsidRDefault="00DA6C82">
      <w:pPr>
        <w:spacing w:after="0"/>
      </w:pPr>
      <w:r>
        <w:separator/>
      </w:r>
    </w:p>
  </w:footnote>
  <w:footnote w:type="continuationSeparator" w:id="0">
    <w:p w:rsidR="00DA6C82" w:rsidRDefault="00DA6C82">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1F7D0A"/>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A6C82"/>
    <w:rsid w:val="00DE2893"/>
    <w:rsid w:val="00E259A9"/>
    <w:rsid w:val="00E5254B"/>
    <w:rsid w:val="00E64D2B"/>
    <w:rsid w:val="00E74DE3"/>
    <w:rsid w:val="00ED69DC"/>
    <w:rsid w:val="00EE53DE"/>
    <w:rsid w:val="00EE6139"/>
    <w:rsid w:val="00F83DE6"/>
    <w:rsid w:val="00FC46F8"/>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53</TotalTime>
  <Pages>1</Pages>
  <Words>88</Words>
  <Characters>504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122</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