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Fullstack Developer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Results-driven Fullstack Developer with 10+ years of expertise in web application development, specializing in backend solutions with Node.js and TypeScript, along with collaborative React frontend development. Proven experience in designing scalable architectures, implementing security measures, and leveraging the latest technologies to optimize application performance.</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Languages &amp; Frameworks</w:t>
      </w:r>
      <w:r w:rsidRPr="003B35E8">
        <w:rPr>
          <w:rFonts w:ascii="Aptos Display" w:eastAsia="Arial" w:hAnsi="Aptos Display" w:cs="Arial"/>
          <w:bCs/>
        </w:rPr>
        <w:t xml:space="preserve">: JavaScript, TypeScript, Node.js, React, NestJS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 &amp; APIs</w:t>
      </w:r>
      <w:r w:rsidRPr="003B35E8">
        <w:rPr>
          <w:rFonts w:ascii="Aptos Display" w:eastAsia="Arial" w:hAnsi="Aptos Display" w:cs="Arial"/>
          <w:bCs/>
        </w:rPr>
        <w:t xml:space="preserve">: MySQL, PostgreSQL, MongoDB, RESTful APIs, GraphQL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&amp; DevOps</w:t>
      </w:r>
      <w:r w:rsidRPr="003B35E8">
        <w:rPr>
          <w:rFonts w:ascii="Aptos Display" w:eastAsia="Arial" w:hAnsi="Aptos Display" w:cs="Arial"/>
          <w:bCs/>
        </w:rPr>
        <w:t xml:space="preserve">: AWS, Docker, Kubernetes, CI/CD, Terraform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Message Brokers &amp; Queues</w:t>
      </w:r>
      <w:r w:rsidRPr="003B35E8">
        <w:rPr>
          <w:rFonts w:ascii="Aptos Display" w:eastAsia="Arial" w:hAnsi="Aptos Display" w:cs="Arial"/>
          <w:bCs/>
        </w:rPr>
        <w:t xml:space="preserve">: RabbitMQ, Kafka, Redis, AWS SQS, Azure Service Bus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&amp; Quality Assurance</w:t>
      </w:r>
      <w:r w:rsidRPr="003B35E8">
        <w:rPr>
          <w:rFonts w:ascii="Aptos Display" w:eastAsia="Arial" w:hAnsi="Aptos Display" w:cs="Arial"/>
          <w:bCs/>
        </w:rPr>
        <w:t xml:space="preserve">: Jest, Mocha, Chai, Supertest, Cypress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Tools</w:t>
      </w:r>
      <w:r w:rsidRPr="003B35E8">
        <w:rPr>
          <w:rFonts w:ascii="Aptos Display" w:eastAsia="Arial" w:hAnsi="Aptos Display" w:cs="Arial"/>
          <w:bCs/>
        </w:rPr>
        <w:t xml:space="preserve">: Visual Studio Code, Git, Jira, Postman, Figma</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Fullstack Developer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scalable web applications utilizing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robust backend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on frontend interfaces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Redux</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user experience across multi-platform deployments.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data transactions between client-side and server-side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RabbitMQ</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asynchronous processing and efficient message handling within microservices architecture.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containerized solutions using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orchestrated deployments with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improve scalability and management.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unit and integration testing using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Cypress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ensuring high-quality deliverables and system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database systems in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query performance and storage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including </w:t>
      </w:r>
      <w:r w:rsidRPr="003B35E8">
        <w:rPr>
          <w:rFonts w:ascii="Aptos Display" w:hAnsi="Aptos Display"/>
          <w:b/>
          <w:bCs/>
        </w:rPr>
        <w:t xml:space="preserve">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cloud computing, enhancing application reliability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CI/CD pipeline setup to automate testing and deployment processes, significantly reducing manual errors.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application security by implementing OAuth and JWT for authentication protocols, safeguarding sensitive data.</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UX/UI designers using </w:t>
      </w:r>
      <w:r w:rsidRPr="003B35E8">
        <w:rPr>
          <w:rFonts w:ascii="Aptos Display" w:hAnsi="Aptos Display"/>
          <w:b/>
          <w:bCs/>
        </w:rPr>
        <w:t xml:space="preserve">Figma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align technical implementations with user requirements and overall project vision.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streamlining collaborative development efforts and maintaining code integrity.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Spearheaded performance optimizations that improved load times and responsiveness of applications in production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code reviews with peers to ensure coding best practices and maintain high standards of quality.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architectural and design decisions for future reference, ensuring clarity and continuity in project development.</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 high-performance web application architecture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seamless server-side operations.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dynamic frontends with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implementing state management and performance optimizations for enhanced user interaction.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Crafted </w:t>
      </w:r>
      <w:r w:rsidRPr="003B35E8">
        <w:rPr>
          <w:rFonts w:ascii="Aptos Display" w:hAnsi="Aptos Display"/>
          <w:b/>
          <w:bCs/>
        </w:rPr>
        <w:t xml:space="preserve">RESTful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integrated third-party APIs to enrich application functionality and interoperability.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local development environments, streamlining integration testing and facilitating smooth collaborations.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deployment of cloud-based services on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leveraging infrastructure as code with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resources.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message queuing strategies using </w:t>
      </w:r>
      <w:r w:rsidRPr="003B35E8">
        <w:rPr>
          <w:rFonts w:ascii="Aptos Display" w:hAnsi="Aptos Display"/>
          <w:b/>
          <w:bCs/>
        </w:rPr>
        <w:t xml:space="preserve">RabbitMQ</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leading to improved system reliability and decreased response times under high loads.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security protocols to prevent unauthorized access and ensured compliance with best security practices.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performance testing frameworks such as </w:t>
      </w:r>
      <w:r w:rsidRPr="003B35E8">
        <w:rPr>
          <w:rFonts w:ascii="Aptos Display" w:hAnsi="Aptos Display"/>
          <w:b/>
          <w:bCs/>
        </w:rPr>
        <w:t xml:space="preserve">Mocha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Chai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validate application resilience under various conditions.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actively in Agile methodologies, contributing to sprint planning and facilitating continuous integration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installation and upgrade processes, improving onboarding efficiency for new team members.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align technical objectives with business requirements, ensuring cohesive project delivery.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unit tests, maintaining high code coverage and facilitating smoother integration of new features.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responsive web applications using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Node.js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enhancing customer engagement through interactive interfaces.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creation of user interfaces with </w:t>
      </w:r>
      <w:r w:rsidRPr="003B35E8">
        <w:rPr>
          <w:rFonts w:ascii="Aptos Display" w:hAnsi="Aptos Display" w:cs="Noto Sans Light"/>
          <w:b/>
          <w:bCs/>
        </w:rPr>
        <w:t xml:space="preserve">React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component-driven architecture for maintainability.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Worked with </w:t>
      </w:r>
      <w:r w:rsidRPr="003B35E8">
        <w:rPr>
          <w:rFonts w:ascii="Aptos Display" w:hAnsi="Aptos Display" w:cs="Noto Sans Light"/>
          <w:b/>
          <w:bCs/>
        </w:rPr>
        <w:t xml:space="preserve">MongoDB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design database schemas that met application requirements and improved data retrieval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tests using </w:t>
      </w:r>
      <w:r w:rsidRPr="003B35E8">
        <w:rPr>
          <w:rFonts w:ascii="Aptos Display" w:hAnsi="Aptos Display" w:cs="Noto Sans Light"/>
          <w:b/>
          <w:bCs/>
        </w:rPr>
        <w:t xml:space="preserve">Jest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performed debugging to ensure application reliability prior to production releases.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knowledge-sharing sessions with the team to foster a culture of continuous learning and improvement.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Utilized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managing branches and pull requests effectively to maintain project workflow.</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building REST APIs, ensuring adherence to best practices for API development and security standards.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effectively with backend engineers to define integration points and data sharing methodologies between systems.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Documented technical processes and workflows, facilitating knowledge transfer within the team.</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team effectiveness by assisting with troubleshooting and resolving bugs during the testing phase.</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