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Full Stack Web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Full Stack Web Engineer with over 10 years of professional experience in software development, specializing in both frontend and backend technologies. Proficient in Vue.js, PHP, and RESTful API development, with a strong background in maintaining high-performance web applications. Proven track record in enhancing system functionality while ensuring data integrity and user satisfaction.</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Development</w:t>
      </w:r>
      <w:r w:rsidRPr="003B35E8">
        <w:rPr>
          <w:rFonts w:ascii="Aptos Display" w:eastAsia="Arial" w:hAnsi="Aptos Display" w:cs="Arial"/>
          <w:bCs/>
        </w:rPr>
        <w:t xml:space="preserve">: HTML, CSS, Vue.js, JavaScript, TypeScript, Tailwind CSS, Sass, Responsive Web Design, Accessibility (a11y), Cross-Browser Compatibility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Development</w:t>
      </w:r>
      <w:r w:rsidRPr="003B35E8">
        <w:rPr>
          <w:rFonts w:ascii="Aptos Display" w:eastAsia="Arial" w:hAnsi="Aptos Display" w:cs="Arial"/>
          <w:bCs/>
        </w:rPr>
        <w:t xml:space="preserve">: PHP, Laravel, REST APIs, MySQL, Database Management, Microservices, CodeIgniter, PostgreSQL, API Development, Security Best Practices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Infrastructure &amp; DevOps</w:t>
      </w:r>
      <w:r w:rsidRPr="003B35E8">
        <w:rPr>
          <w:rFonts w:ascii="Aptos Display" w:eastAsia="Arial" w:hAnsi="Aptos Display" w:cs="Arial"/>
          <w:bCs/>
        </w:rPr>
        <w:t xml:space="preserve">: Docker, Kubernetes, Linux, CI/CD, Git, S3, GitHub Actions, Terraform, Monitoring Tools (Sentry, Grafana), Virtualization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&amp; Quality Assurance</w:t>
      </w:r>
      <w:r w:rsidRPr="003B35E8">
        <w:rPr>
          <w:rFonts w:ascii="Aptos Display" w:eastAsia="Arial" w:hAnsi="Aptos Display" w:cs="Arial"/>
          <w:bCs/>
        </w:rPr>
        <w:t xml:space="preserve">: Unit Testing, Integration Testing, End-to-End Testing, Test-Driven Development (TDD), Continuous Testing, Jest, PHPUnit, Selenium, Mocha, Cypress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Soft Skills</w:t>
      </w:r>
      <w:r w:rsidRPr="003B35E8">
        <w:rPr>
          <w:rFonts w:ascii="Aptos Display" w:eastAsia="Arial" w:hAnsi="Aptos Display" w:cs="Arial"/>
          <w:bCs/>
        </w:rPr>
        <w:t xml:space="preserve">: Collaboration, Problem-Solving, Agile Methodologies, Documentation, Technical Communication, Critical Thinking, Time Management, Adaptability, Mentoring, Client Communications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Full Stack Web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dynamic </w:t>
      </w:r>
      <w:r w:rsidRPr="003B35E8">
        <w:rPr>
          <w:rFonts w:ascii="Aptos Display" w:hAnsi="Aptos Display"/>
          <w:b/>
          <w:bCs/>
        </w:rPr>
        <w:t xml:space="preserve">frontend features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Vue.js 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user experience across all platforms.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RESTful </w:t>
      </w:r>
      <w:r w:rsidRPr="003B35E8">
        <w:rPr>
          <w:rFonts w:ascii="Aptos Display" w:hAnsi="Aptos Display"/>
          <w:b/>
          <w:bCs/>
        </w:rPr>
        <w:t xml:space="preserve">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web and mobile applications, ensuring robust communication between client and server.</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designers to create </w:t>
      </w:r>
      <w:r w:rsidRPr="003B35E8">
        <w:rPr>
          <w:rFonts w:ascii="Aptos Display" w:hAnsi="Aptos Display"/>
          <w:b/>
          <w:bCs/>
        </w:rPr>
        <w:t xml:space="preserve">responsive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layouts and improve accessibility, leveraging </w:t>
      </w:r>
      <w:r w:rsidRPr="003B35E8">
        <w:rPr>
          <w:rFonts w:ascii="Aptos Display" w:hAnsi="Aptos Display"/>
          <w:b/>
          <w:bCs/>
        </w:rPr>
        <w:t xml:space="preserve">HTML5</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CSS3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Tailwind 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automated testing practices, increasing deployment confidence and reducing production issues through </w:t>
      </w:r>
      <w:r w:rsidRPr="003B35E8">
        <w:rPr>
          <w:rFonts w:ascii="Aptos Display" w:hAnsi="Aptos Display"/>
          <w:b/>
          <w:bCs/>
        </w:rPr>
        <w:t xml:space="preserve">unit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integration tests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an on-call rotation, responding to production incidents and ensuring high system availability and rapid incident resolution.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modernization of legacy systems, successfully integrating </w:t>
      </w:r>
      <w:r w:rsidRPr="003B35E8">
        <w:rPr>
          <w:rFonts w:ascii="Aptos Display" w:hAnsi="Aptos Display"/>
          <w:b/>
          <w:bCs/>
        </w:rPr>
        <w:t xml:space="preserve">Laravel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 components into existing PHP codebases.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container orchestration with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efficient application deployment and management in production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Established CI/CD pipelines to streamline development processes and improve coding efficiency, utilizing tools such as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monitoring strategies for application performance and reliability using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Sentry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operational insights.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collaborative code reviews, providing constructive feedback and promoting best practices within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data management strategies using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data integrity and security measures.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application performance by optimizing both </w:t>
      </w:r>
      <w:r w:rsidRPr="003B35E8">
        <w:rPr>
          <w:rFonts w:ascii="Aptos Display" w:hAnsi="Aptos Display"/>
          <w:b/>
          <w:bCs/>
        </w:rPr>
        <w:t xml:space="preserve">frontend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backend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code, leading to reduced loading times and improved responsiveness.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technical decisions and system architectures, contributing to knowledge sharing and team development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Improved team processes via workshops, focusing on testing methodologies and best development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mobile development initiatives by collaborating on responsive designs and application adaptations.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Mid-Level Software Developer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web applications using </w:t>
      </w:r>
      <w:r w:rsidRPr="003B35E8">
        <w:rPr>
          <w:rFonts w:ascii="Aptos Display" w:hAnsi="Aptos Display"/>
          <w:b/>
          <w:bCs/>
        </w:rPr>
        <w:t xml:space="preserve">PHP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 standards of code quality and application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custom features and enhancements in existing applications to meet user needs and improve overall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w:t>
      </w:r>
      <w:r w:rsidRPr="003B35E8">
        <w:rPr>
          <w:rFonts w:ascii="Aptos Display" w:hAnsi="Aptos Display"/>
          <w:b/>
          <w:bCs/>
        </w:rPr>
        <w:t xml:space="preserve">REST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seamless integrations with third-party services and improved system scalability.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best practices in </w:t>
      </w:r>
      <w:r w:rsidRPr="003B35E8">
        <w:rPr>
          <w:rFonts w:ascii="Aptos Display" w:hAnsi="Aptos Display"/>
          <w:b/>
          <w:bCs/>
        </w:rPr>
        <w:t xml:space="preserve">frontend development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frameworks such as </w:t>
      </w:r>
      <w:r w:rsidRPr="003B35E8">
        <w:rPr>
          <w:rFonts w:ascii="Aptos Display" w:hAnsi="Aptos Display"/>
          <w:b/>
          <w:bCs/>
        </w:rPr>
        <w:t xml:space="preserve">Vue.js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Bootstrap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UI enhancements.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actively in code reviews, fostering a culture of continuous improvement and collective ownership of code quality.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troubleshooting production issues and debugging to ensure high availability of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comprehensive documentation for technical processes and system functions to aid future development and knowledge retention.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define project requirements and align on objectives, enhancing teamwork and project outcome.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increasing team velocity through the adoption of Agile methodologies and continuous integration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providing guidance on coding standards and best practices for software development.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server migration processes utilizing Linux server commands and SSH for deployment and management tasks.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the migration of legacy applications to cloud infrastructure for improved scalability.</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Web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web applications using </w:t>
      </w:r>
      <w:r w:rsidRPr="003B35E8">
        <w:rPr>
          <w:rFonts w:ascii="Aptos Display" w:hAnsi="Aptos Display" w:cs="Noto Sans Light"/>
          <w:b/>
          <w:bCs/>
        </w:rPr>
        <w:t xml:space="preserve">HTML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exposure to frontend technologies.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testing phase of projects by writing and executing test cases to identify issues in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and updated existing applications, ensuring compatibility with modern browsers and technologies.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hands-on experience with </w:t>
      </w:r>
      <w:r w:rsidRPr="003B35E8">
        <w:rPr>
          <w:rFonts w:ascii="Aptos Display" w:hAnsi="Aptos Display" w:cs="Noto Sans Light"/>
          <w:b/>
          <w:bCs/>
        </w:rPr>
        <w:t xml:space="preserve">PHP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backend development, learning about best practices in coding and data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process of gathering requirements from stakeholders to ensure final products met organizational needs.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to debug and troubleshoot issues within web applications, enhancing problem-solving skills.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on enhancing UI components using </w:t>
      </w:r>
      <w:r w:rsidRPr="003B35E8">
        <w:rPr>
          <w:rFonts w:ascii="Aptos Display" w:hAnsi="Aptos Display" w:cs="Noto Sans Light"/>
          <w:b/>
          <w:bCs/>
        </w:rPr>
        <w:t xml:space="preserve">Vue.js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improving user experience and interactivity.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senior developers in the development of </w:t>
      </w:r>
      <w:r w:rsidRPr="003B35E8">
        <w:rPr>
          <w:rFonts w:ascii="Aptos Display" w:hAnsi="Aptos Display" w:cs="Noto Sans Light"/>
          <w:b/>
          <w:bCs/>
        </w:rPr>
        <w:t xml:space="preserve">REST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understanding of backend communication protocols.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on projects involving database management with </w:t>
      </w:r>
      <w:r w:rsidRPr="003B35E8">
        <w:rPr>
          <w:rFonts w:ascii="Aptos Display" w:hAnsi="Aptos Display" w:cs="Noto Sans Light"/>
          <w:b/>
          <w:bCs/>
        </w:rPr>
        <w:t xml:space="preserve">MySQL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learning about data integrity and management best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team meetings, discussing project progress and challenges, fostering open communication within the team.</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