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 Stack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Versatile software engineer with 10+ years of experience specializing in full-stack development. Proven ability in leading end-to-end feature development, collaborating cross-functionally, and enhancing user experience through data-driven insights. Adept in delivering scalable and reliable applications with strong ownership and technical proficiency.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TypeScript, Go, JavaScript, HTML, 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React, Node.js, Express, Redux, Next.js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APIs &amp; Web Services</w:t>
      </w:r>
      <w:r w:rsidRPr="003B35E8">
        <w:rPr>
          <w:rFonts w:ascii="Aptos Display" w:eastAsia="Arial" w:hAnsi="Aptos Display" w:cs="Arial"/>
          <w:bCs/>
        </w:rPr>
        <w:t xml:space="preserve">: RESTful APIs, GraphQL, WebSocket, JSON, OAuth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Monitoring Tools</w:t>
      </w:r>
      <w:r w:rsidRPr="003B35E8">
        <w:rPr>
          <w:rFonts w:ascii="Aptos Display" w:eastAsia="Arial" w:hAnsi="Aptos Display" w:cs="Arial"/>
          <w:bCs/>
        </w:rPr>
        <w:t xml:space="preserve">: Docker, Kubernetes, CI/CD, AWS,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MySQL, Redis,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Observability &amp; Performance</w:t>
      </w:r>
      <w:r w:rsidRPr="003B35E8">
        <w:rPr>
          <w:rFonts w:ascii="Aptos Display" w:eastAsia="Arial" w:hAnsi="Aptos Display" w:cs="Arial"/>
          <w:bCs/>
        </w:rPr>
        <w:t xml:space="preserve">: Prometheus, Grafana, New Relic, Sentry, Splunk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Collaboration &amp; Version Control</w:t>
      </w:r>
      <w:r w:rsidRPr="003B35E8">
        <w:rPr>
          <w:rFonts w:ascii="Aptos Display" w:eastAsia="Arial" w:hAnsi="Aptos Display" w:cs="Arial"/>
          <w:bCs/>
        </w:rPr>
        <w:t xml:space="preserve">: Git, JIRA, Confluence, Slack, Trello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 Stack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built scalable, maintainable features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performance and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utilizing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data operations and reducing latency.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comprehensive observability practices using tools like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monitor application health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teams, including design and data science, to create data-driven features that met customer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code reviews and architectural discussions, ensuring best practices were followed and fostering a culture of quality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Identified opportunities for product improvement based on user feedback and analytics, proposing innovative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to stay updated on development trends, integrating emerging technologies to enhance the development process.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improvement of CI/CD pipelines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achieving faster deployment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database queries in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application efficiency and speed.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technical processes and features thoroughly using </w:t>
      </w:r>
      <w:r w:rsidRPr="003B35E8">
        <w:rPr>
          <w:rFonts w:ascii="Aptos Display" w:hAnsi="Aptos Display"/>
          <w:b/>
          <w:bCs/>
        </w:rPr>
        <w:t xml:space="preserve">Confluence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clear communication across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by providing guidance on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best practices and code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JIRA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project management, ensuring timely delivery of features within agile sprints.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automated testing frameworks to ensure code reliability and quality across multiple browser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deploying applications on AWS, leveraging various services to enhance scalability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interactive and responsive dashboards for analytics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D3.js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users with deeper insights into application usage.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key features for web applications using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engagement and interaction.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backend developers to create and consume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smooth data flow.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existing systems, addressing bugs and implementing improvements based on client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Gained hands-on experience with database management, optimizing data storage and retrieval processes within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UI/UX designers to implement user-friendly interfaces, adhering to best practices in responsive design.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implementation of analytics tracking systems for user behavior analysis and performance monitoring.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version control systems like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manage codebase changes, ensuring collaboration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agile methodologies, participating in daily stand-ups and sprint planning meetings to align team efforts.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website performance by optimizing assets and reducing load times through effective coding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API documentation efforts, ensuring clarity and completeness of technical specifications.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key features for single-page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earlier projects, gaining foundational experience in backend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expertise in essential frameworks and libraries such as </w:t>
      </w:r>
      <w:r w:rsidRPr="003B35E8">
        <w:rPr>
          <w:rFonts w:ascii="Aptos Display" w:hAnsi="Aptos Display" w:cs="Noto Sans Light"/>
          <w:b/>
          <w:bCs/>
        </w:rPr>
        <w:t xml:space="preserve">jQuery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Bootstrap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improving UI design and interaction.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to learn best software practices and coding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testing and debugging processes to enhance application reliability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within agile teams, growing familiarity with sprint processes and iterative development cycles.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use version control systems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managing changes within code and collaboration.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Produced detailed documentation for built features, aiding knowledge transfer within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front-end code reviews, offering and receiving constructive feedback as a method of professional growth.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Familiarized with cloud services and deployment practices, setting a foundation for future involvement in DevOps workflows.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