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Full Stack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Detail-oriented Full Stack Engineer with over 10 years of experience in software development, specializing in creating scalable web applications and backend services. Proven expertise in utilizing AI-driven workflows and modern development practices to enhance software quality and maintainability. Skilled in leveraging a diverse tech stack including C#, .NET, Node.js, Angular, and React, with a strong commitment to coding standards and agile development.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Technologies</w:t>
      </w:r>
      <w:r w:rsidRPr="003B35E8">
        <w:rPr>
          <w:rFonts w:ascii="Aptos Display" w:eastAsia="Arial" w:hAnsi="Aptos Display" w:cs="Arial"/>
          <w:bCs/>
        </w:rPr>
        <w:t xml:space="preserve">: C#, .NET Core, Node.js, Java, Python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Frameworks</w:t>
      </w:r>
      <w:r w:rsidRPr="003B35E8">
        <w:rPr>
          <w:rFonts w:ascii="Aptos Display" w:eastAsia="Arial" w:hAnsi="Aptos Display" w:cs="Arial"/>
          <w:bCs/>
        </w:rPr>
        <w:t xml:space="preserve">: React, Angular, Vue.js, HTML5, CSS3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Git, Jenkins, Docker, Kubernetes, Azure DevOps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Quality Assurance</w:t>
      </w:r>
      <w:r w:rsidRPr="003B35E8">
        <w:rPr>
          <w:rFonts w:ascii="Aptos Display" w:eastAsia="Arial" w:hAnsi="Aptos Display" w:cs="Arial"/>
          <w:bCs/>
        </w:rPr>
        <w:t xml:space="preserve">: JUnit, NUnit, Selenium, Postman, Jest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&amp; Machine Learning</w:t>
      </w:r>
      <w:r w:rsidRPr="003B35E8">
        <w:rPr>
          <w:rFonts w:ascii="Aptos Display" w:eastAsia="Arial" w:hAnsi="Aptos Display" w:cs="Arial"/>
          <w:bCs/>
        </w:rPr>
        <w:t xml:space="preserve">: OpenAI, TensorFlow, Scikit-learn, Natural Language Processing, Machine Learning algorithms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Methodologies</w:t>
      </w:r>
      <w:r w:rsidRPr="003B35E8">
        <w:rPr>
          <w:rFonts w:ascii="Aptos Display" w:eastAsia="Arial" w:hAnsi="Aptos Display" w:cs="Arial"/>
          <w:bCs/>
        </w:rPr>
        <w:t xml:space="preserve">: Agile, Scrum, TDD, BDD, Continuous Integration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Full Stack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built scalable backend services using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.NET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supporting </w:t>
      </w:r>
      <w:r w:rsidRPr="003B35E8">
        <w:rPr>
          <w:rFonts w:ascii="Aptos Display" w:hAnsi="Aptos Display"/>
          <w:b/>
          <w:bCs/>
        </w:rPr>
        <w:t xml:space="preserve">SaaS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platform functionality.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user-facing web applications with modern frameworks like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UX and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RESTful APIs optimized for performance and security to facilitate seamless service interaction.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utilizing </w:t>
      </w:r>
      <w:r w:rsidRPr="003B35E8">
        <w:rPr>
          <w:rFonts w:ascii="Aptos Display" w:hAnsi="Aptos Display"/>
          <w:b/>
          <w:bCs/>
        </w:rPr>
        <w:t xml:space="preserve">Azure 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deployment efficiency and code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AI frameworks such as </w:t>
      </w:r>
      <w:r w:rsidRPr="003B35E8">
        <w:rPr>
          <w:rFonts w:ascii="Aptos Display" w:hAnsi="Aptos Display"/>
          <w:b/>
          <w:bCs/>
        </w:rPr>
        <w:t xml:space="preserve">OpenAI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code reviews, significantly improving development speed and maintaining high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refine feature specifications and enhance product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comprehensive automated tests using </w:t>
      </w:r>
      <w:r w:rsidRPr="003B35E8">
        <w:rPr>
          <w:rFonts w:ascii="Aptos Display" w:hAnsi="Aptos Display"/>
          <w:b/>
          <w:bCs/>
        </w:rPr>
        <w:t xml:space="preserve">NUnit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functionality and reliability of features from inception to production.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microservice orchestration, ensuring easy deployment and scalability of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secure coding practices, focusing on data integrity and security within application design and implementation.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design discussions for architectural improvements, leading to enhanced system reliability and maintainability across platforms.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development tools and agentic workflows to boost overall productivity and code quality across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tuning of applications, optimizing data retrieval processes and improving user interaction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providing constructive feedback and fostering best practices among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detailed documentation for APIs and software functionalities, ensuring clarity and shared understanding among stakeholders.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monitoring and logging tools to maintain high system observability and treatments of system failures.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full-stack applications leveraging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integrating with third-party APIs for extended functionalities.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responsive web interfaces using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implementing dynamic features that enhanced user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backend services with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performance and scalability to support increasing user loads.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a structured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smooth transitions from development to production.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Selenium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testing web applications, ensuring adherence to user requirements throughout the development cycle.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product teams to translate business requirements into technical specifications and actionable tasks.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codebase refactoring efforts, significantly improving maintainability and readability of legacy systems.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Postman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API testing, ensuring robust functionality and error handling across all endpoints.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Pioneered the application of </w:t>
      </w:r>
      <w:r w:rsidRPr="003B35E8">
        <w:rPr>
          <w:rFonts w:ascii="Aptos Display" w:hAnsi="Aptos Display"/>
          <w:b/>
          <w:bCs/>
        </w:rPr>
        <w:t xml:space="preserve">TDD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within the team, fostering a culture of quality assurance during development cycles.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Gained practical experience with </w:t>
      </w:r>
      <w:r w:rsidRPr="003B35E8">
        <w:rPr>
          <w:rFonts w:ascii="Aptos Display" w:hAnsi="Aptos Display"/>
          <w:b/>
          <w:bCs/>
        </w:rPr>
        <w:t xml:space="preserve">Cloud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including AWS, enhancing application deployment and performance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diverse integrations within existing systems using </w:t>
      </w:r>
      <w:r w:rsidRPr="003B35E8">
        <w:rPr>
          <w:rFonts w:ascii="Aptos Display" w:hAnsi="Aptos Display"/>
          <w:b/>
          <w:bCs/>
        </w:rPr>
        <w:t xml:space="preserve">RESTful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operational efficiency and data flow.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Followed best practices for secure coding, incorporating security measures directly into service design.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web applications using </w:t>
      </w:r>
      <w:r w:rsidRPr="003B35E8">
        <w:rPr>
          <w:rFonts w:ascii="Aptos Display" w:hAnsi="Aptos Display" w:cs="Noto Sans Light"/>
          <w:b/>
          <w:bCs/>
        </w:rPr>
        <w:t xml:space="preserve">ASP.NET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interactivity with a focus on user experience.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backend development projects utilizing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seamless data processing and storage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collaborative software reviews, contributing insights that promoted coding best practices and improved overall product quality.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 management, enhancing team collaboration and project tracking efficacy.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Enabled feature implementation across multiple platforms through early integration of </w:t>
      </w:r>
      <w:r w:rsidRPr="003B35E8">
        <w:rPr>
          <w:rFonts w:ascii="Aptos Display" w:hAnsi="Aptos Display" w:cs="Noto Sans Light"/>
          <w:b/>
          <w:bCs/>
        </w:rPr>
        <w:t xml:space="preserve">CI/CD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product brainstorming sessions, providing technical insights to shape future software features.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foundational experience in using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database management, focusing on data reliability and retrieval optimization.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manual testing phases, verifying application functionality against outlined business requirements.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internal tools that streamlined project workflows, enhancing productivity across development teams.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Familiarized with basic principles of </w:t>
      </w:r>
      <w:r w:rsidRPr="003B35E8">
        <w:rPr>
          <w:rFonts w:ascii="Aptos Display" w:hAnsi="Aptos Display" w:cs="Noto Sans Light"/>
          <w:b/>
          <w:bCs/>
        </w:rPr>
        <w:t xml:space="preserve">machine learning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through exposure to AI projects, understanding their application in software.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