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 Stack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Highly skilled Full Stack Developer with over 10 years of experience in building and maintaining scalable web applications using React and Node.js. Expertise in modern web technologies and a solid foundation in frontend and backend development. Proven ability to deliver high-quality solutions that enhance user experience and meet business requirements.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React, JavaScript, TypeScript, Redux, Context API, CSS3, HTML5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Node.js, Express.js, RESTful APIs, JWT, MongoDB, PostgreSQL, Sequelize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Deployment</w:t>
      </w:r>
      <w:r w:rsidRPr="003B35E8">
        <w:rPr>
          <w:rFonts w:ascii="Aptos Display" w:eastAsia="Arial" w:hAnsi="Aptos Display" w:cs="Arial"/>
          <w:bCs/>
        </w:rPr>
        <w:t xml:space="preserve">: Docker, CI/CD, GitLab CI, AWS, Heroku,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UI/UX Design</w:t>
      </w:r>
      <w:r w:rsidRPr="003B35E8">
        <w:rPr>
          <w:rFonts w:ascii="Aptos Display" w:eastAsia="Arial" w:hAnsi="Aptos Display" w:cs="Arial"/>
          <w:bCs/>
        </w:rPr>
        <w:t xml:space="preserve">: Material-UI, Tailwind CSS, Figma, Accessibility, Responsive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Jest, Enzyme, Cypress, Mocha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Others</w:t>
      </w:r>
      <w:r w:rsidRPr="003B35E8">
        <w:rPr>
          <w:rFonts w:ascii="Aptos Display" w:eastAsia="Arial" w:hAnsi="Aptos Display" w:cs="Arial"/>
          <w:bCs/>
        </w:rPr>
        <w:t xml:space="preserve">: GraphQL, TypeORM, SaaS Development, OAuth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 Stack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proofErr w:type="spellStart"/>
      <w:r w:rsidR="00241A31" w:rsidRPr="00241A31">
        <w:rPr>
          <w:rFonts w:ascii="Aptos Display" w:hAnsi="Aptos Display"/>
          <w:b w:val="0"/>
        </w:rPr>
        <w:t>Kellton</w:t>
      </w:r>
      <w:proofErr w:type="spellEnd"/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web applications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Node.js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optimal performance and user experience.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state management solutions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Redux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Context API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application maintainability and scalability.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clean, reusable components with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 Hooks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best practices in component-driven architecture.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services in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Node.js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seamless communication between frontend and backend systems.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security measures by implementing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JWT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authentication and authorization in web applications.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deliver robust SaaS solutions focused on multi-tenancy and role-based access.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API interactions and integrated data fetching mechanisms, handling loading and error states effectively.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promoting coding standards and technical best practices across the development team.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software development best practices involving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JavaScript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TypeScript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performance through code splitting and lazy loading techniques, improving overall load times.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test-driven development principles by writing unit and integration tests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Jest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Cypress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architectural discussions to enhance the scalability of web applications, leveraging cloud platforms like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AWS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intricate UI components leveraging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Material-UI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Tailwind CSS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aesthetics and user interactivity.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CI/CD pipeline processes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Docker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GitLab CI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deployment cycles.</w:t>
      </w:r>
      <w:proofErr w:type="gramStart"/>
      <w:r w:rsidRPr="003B35E8">
        <w:rPr>
          <w:rFonts w:ascii="Aptos Display" w:hAnsi="Aptos Display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methodologies to manage and adapt to project changes swiftly, focusing on iterative improvements.</w:t>
      </w:r>
      <w:proofErr w:type="gramStart"/>
      <w:r w:rsidRPr="003B35E8">
        <w:rPr>
          <w:rFonts w:ascii="Aptos Display" w:hAnsi="Aptos Display"/>
        </w:rPr>
        <w:t/>
      </w:r>
      <w:proofErr w:type="gramEnd"/>
      <w:r w:rsidRPr="003B35E8">
        <w:rPr>
          <w:rFonts w:ascii="Aptos Display" w:hAnsi="Aptos Display"/>
        </w:rPr>
        <w:t/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Full Stack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interactive web applications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React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structured reusable components with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Redux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state management.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backend services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Node.js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Express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RESTful API integrations.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user authentication mechanisms utilizing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OAuth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JWT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data protection and access control.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UI/UX designers to translate design wireframes into responsive frontend applications.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version control practices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Git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managing collaborative workflows effectively.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testing with frameworks like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Jest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maintain code quality and functionality.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APIs, enhancing application features and data access functionalities.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sprints, contributing to planning meetings and retrospectives to improve team performance.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best practices while managing data storage solutions using </w:t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 xml:space="preserve">MongoDB</w:t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  <w:proofErr w:type="gramStart"/>
      <w:r w:rsidRPr="003B35E8">
        <w:rPr>
          <w:rFonts w:ascii="Aptos Display" w:hAnsi="Aptos Display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proofErr w:type="gramStart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proofErr w:type="gramEnd"/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documentation for codebase and API integrations, streamlining onboarding processes for new developers.</w:t>
      </w:r>
      <w:proofErr w:type="gramStart"/>
      <w:r w:rsidRPr="003B35E8">
        <w:rPr>
          <w:rFonts w:ascii="Aptos Display" w:hAnsi="Aptos Display"/>
        </w:rPr>
        <w:t/>
      </w:r>
      <w:proofErr w:type="gramEnd"/>
      <w:r w:rsidRPr="003B35E8">
        <w:rPr>
          <w:rFonts w:ascii="Aptos Display" w:hAnsi="Aptos Display"/>
        </w:rPr>
        <w:t/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Web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design and development of web applications using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HTML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CSS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a team environment.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server-side applications using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deployment to various environments.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other developers to troubleshoot software issues and streamline development processes.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best practices in code versioning with </w:t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 xml:space="preserve">Git</w:t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throughout the development lifecycle.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user interface design and implementation by working closely with designers on usability and accessibility.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RESTful web services to integrate frontend applications with backend systems effectively.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regular code reviews, learning to enhance coding techniques through collaborative feedback.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unit tests and documentation for improved maintainability of existing codebases.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debugging and troubleshooting issues in live environments, refining problem-solving skills.</w:t>
      </w:r>
      <w:proofErr w:type="gramStart"/>
      <w:r w:rsidRPr="003B35E8">
        <w:rPr>
          <w:rFonts w:ascii="Aptos Display" w:hAnsi="Aptos Display" w:cs="Noto Sans Light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proofErr w:type="gramStart"/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proofErr w:type="gramEnd"/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training sessions and workshops to stay updated on new technologies and programming methodologies.</w:t>
      </w:r>
      <w:proofErr w:type="gramStart"/>
      <w:r w:rsidRPr="003B35E8">
        <w:rPr>
          <w:rFonts w:ascii="Aptos Display" w:hAnsi="Aptos Display" w:cs="Noto Sans Light"/>
        </w:rPr>
        <w:t/>
      </w:r>
      <w:proofErr w:type="gramEnd"/>
      <w:r w:rsidRPr="003B35E8">
        <w:rPr>
          <w:rFonts w:ascii="Aptos Display" w:hAnsi="Aptos Display" w:cs="Noto Sans Light"/>
        </w:rPr>
        <w:t/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A136A" w14:textId="77777777" w:rsidR="002B2DB8" w:rsidRDefault="002B2DB8">
      <w:pPr>
        <w:spacing w:after="0"/>
      </w:pPr>
      <w:r>
        <w:separator/>
      </w:r>
    </w:p>
  </w:endnote>
  <w:endnote w:type="continuationSeparator" w:id="0">
    <w:p w14:paraId="09D7C7BB" w14:textId="77777777" w:rsidR="002B2DB8" w:rsidRDefault="002B2DB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66B69" w14:textId="77777777" w:rsidR="002B2DB8" w:rsidRDefault="002B2DB8">
      <w:pPr>
        <w:spacing w:after="0"/>
      </w:pPr>
      <w:r>
        <w:separator/>
      </w:r>
    </w:p>
  </w:footnote>
  <w:footnote w:type="continuationSeparator" w:id="0">
    <w:p w14:paraId="350DECF3" w14:textId="77777777" w:rsidR="002B2DB8" w:rsidRDefault="002B2DB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F7D0A" w:rsidRDefault="001F7D0A">
      <w:pPr>
        <w:spacing w:line="240" w:lineRule="auto"/>
      </w:pPr>
      <w:r>
        <w:separator/>
      </w:r>
    </w:p>
  </w:endnote>
  <w:endnote w:type="continuationSeparator" w:id="0">
    <w:p w:rsidR="001F7D0A" w:rsidRDefault="001F7D0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F7D0A" w:rsidRDefault="001F7D0A">
      <w:pPr>
        <w:spacing w:after="0"/>
      </w:pPr>
      <w:r>
        <w:separator/>
      </w:r>
    </w:p>
  </w:footnote>
  <w:footnote w:type="continuationSeparator" w:id="0">
    <w:p w:rsidR="001F7D0A" w:rsidRDefault="001F7D0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121</cp:revision>
  <dcterms:created xsi:type="dcterms:W3CDTF">2024-05-26T21:25:00Z</dcterms:created>
  <dcterms:modified xsi:type="dcterms:W3CDTF">2026-04-08T03:53:00Z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