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Frontend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Frontend Engineer with over 10 years of expertise in building modern single-page applications using React. Adept at collaborating with cross-functional teams to deliver user-centric features and improve application performance. Skilled in TypeScript, GraphQL, and REST APIs, with a strong emphasis on UI/UX design and code maintainability.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JavaScript, TypeScript,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React Native, GraphQL, Express.js, Vite, Vitest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and Services</w:t>
      </w:r>
      <w:r w:rsidRPr="003B35E8">
        <w:rPr>
          <w:rFonts w:ascii="Aptos Display" w:eastAsia="Arial" w:hAnsi="Aptos Display" w:cs="Arial"/>
          <w:bCs/>
        </w:rPr>
        <w:t xml:space="preserve">: REST APIs, WebSockets, Twilio API, GraphQL Subscriptions,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Figma, Chromatic, Playwright, Storybook, GitHub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and Backends</w:t>
      </w:r>
      <w:r w:rsidRPr="003B35E8">
        <w:rPr>
          <w:rFonts w:ascii="Aptos Display" w:eastAsia="Arial" w:hAnsi="Aptos Display" w:cs="Arial"/>
          <w:bCs/>
        </w:rPr>
        <w:t xml:space="preserve">: MongoDB, Postgres, Redis, Elasticsearch, Python/Flask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Frontend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proofErr w:type="spellStart"/>
      <w:r w:rsidR="00241A31" w:rsidRPr="00241A31">
        <w:rPr>
          <w:rFonts w:ascii="Aptos Display" w:hAnsi="Aptos Display"/>
          <w:b w:val="0"/>
        </w:rPr>
        <w:t>Kellton</w:t>
      </w:r>
      <w:proofErr w:type="spellEnd"/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Senior Frontend Engineer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Engineered and maintained a complex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single-page application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experience with real-time updates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GraphQL Subscriptions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Collaborated with product managers and designers to implement features by interpreting wireframes from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Figma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functional UI components.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Implemented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code-splitting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for improved application performance, focusing on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route-based code-splitting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skeleton UI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designs.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Leveraged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WebRTC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WebSockets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upgrade the calling features of the app, significantly enriching user interactions.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Contributed to open-source projects on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GitHub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community tools related to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raising awareness of the codebase.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Conducted thorough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code reviews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suggest improvements on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UI/UX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maintain project quality across teams, improving code maintainability.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Developed and optimized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REST APIs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handling, ensuring seamless integration with the frontend application.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Enhanced frontend performance by implementing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real-time collaboration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features, utilizing innovative technologies to deliver synchronized experiences.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Participated actively in configuration and deployment of services on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AWS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managing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Docker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 and cloud resources effectively.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Reduced development downtime by setting up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CI/CD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pipelines, facilitating continuous deployment and integration with modern practices.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Utilized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Vitest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 Testing Library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comprehensive testing to ensure application reliability and performance standards are met.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Championed coding standards and best practices focused on maintainable and scalable code implementation, instilling quality mindset among peers.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Integrated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Third-party APIs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like Twilio for enhanced functionalities, significantly improving user engagement mechanisms.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Collaboratively designed components for an in-house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design system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spearheading initiatives in styled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CSS modules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component library expansion.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Produced technical documentation for key processes and APIs, assisting new team members in onboarding and project understanding.</w:t>
      </w:r>
      <w:proofErr w:type="gramStart"/>
      <w:r w:rsidRPr="003B35E8">
        <w:rPr>
          <w:rFonts w:ascii="Aptos Display" w:hAnsi="Aptos Display"/>
        </w:rPr>
        <w:t/>
      </w:r>
      <w:proofErr w:type="gramEnd"/>
      <w:r w:rsidRPr="003B35E8">
        <w:rPr>
          <w:rFonts w:ascii="Aptos Display" w:hAnsi="Aptos Display"/>
        </w:rPr>
        <w:t/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Senior Frontend Developer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Developed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responsive and interactive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web applications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JavaScript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user engagement through intuitive UI.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Collaborated across functional teams to define requirements and build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features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align closely with user needs and design specifications.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Utilized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GraphQL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fetching, managing complex queries efficiently, which improved the code's clarity and performance.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Implemented unit and integration testing frameworks with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Jest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 Testing Library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robustness and reliability of features launched.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Optimized application state management leveraging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Redux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context API for better performance and maintainable code practices.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Engaged in regular peer code reviews, fostering a culture of continuous learning and adherence to best practices throughout development cycles.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Designed UI elements with a strong focus on accessibility standards, ensuring the application is usable by all user demographics.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Contributed to the strategic planning of key product features by translating user feedback into actionable development stories, facilitating a user-centric approach.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Employed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CSS preprocessors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(such as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Sass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) to streamline and optimize stylesheets for better performance and maintainability.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Collaborated with backend engineers to consume and integrate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RESTful services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ensuring data consistency and reliability across the application.</w:t>
      </w:r>
      <w:proofErr w:type="gramStart"/>
      <w:r w:rsidRPr="003B35E8">
        <w:rPr>
          <w:rFonts w:ascii="Aptos Display" w:hAnsi="Aptos Display"/>
        </w:rPr>
        <w:t/>
      </w:r>
      <w:proofErr w:type="gramEnd"/>
      <w:r w:rsidRPr="003B35E8">
        <w:rPr>
          <w:rFonts w:ascii="Aptos Display" w:hAnsi="Aptos Display"/>
        </w:rPr>
        <w:t/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Frontend Developer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Assisted in the development of web applications using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React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JavaScript, establishing a strong foundation in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frontend technologies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Supported senior engineers in implementing responsive UI components following modern design principles and user experience best practices.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Adopted best coding practices and participated in regular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code review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sessions for feedback and validation of features developed.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Engaged in troubleshooting and debugging, utilizing tools like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Chrome DevTools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resolve performance bottlenecks.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Developed documentation for components and processes to facilitate easier team collaboration and onboarding for new developers.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Gained experience in working with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REST APIs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executing asynchronous requests to fetch and manipulate data reliably.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Collaborated closely with designers to translate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wireframes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prototypes into functional web interfaces using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React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Utilized version control systems, specifically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Git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for code management and contribution to collaborative projects.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Contributed to the creation and maintenance of style guides, ensuring consistency across the application’s visual aspects.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Actively participated in daily stand-ups to discuss project progress and align with team objectives.</w:t>
      </w:r>
      <w:proofErr w:type="gramStart"/>
      <w:r w:rsidRPr="003B35E8">
        <w:rPr>
          <w:rFonts w:ascii="Aptos Display" w:hAnsi="Aptos Display" w:cs="Noto Sans Light"/>
        </w:rPr>
        <w:t/>
      </w:r>
      <w:proofErr w:type="gramEnd"/>
      <w:r w:rsidRPr="003B35E8">
        <w:rPr>
          <w:rFonts w:ascii="Aptos Display" w:hAnsi="Aptos Display" w:cs="Noto Sans Light"/>
        </w:rPr>
        <w:t/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A136A" w14:textId="77777777" w:rsidR="002B2DB8" w:rsidRDefault="002B2DB8">
      <w:pPr>
        <w:spacing w:after="0"/>
      </w:pPr>
      <w:r>
        <w:separator/>
      </w:r>
    </w:p>
  </w:endnote>
  <w:endnote w:type="continuationSeparator" w:id="0">
    <w:p w14:paraId="09D7C7BB" w14:textId="77777777" w:rsidR="002B2DB8" w:rsidRDefault="002B2DB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66B69" w14:textId="77777777" w:rsidR="002B2DB8" w:rsidRDefault="002B2DB8">
      <w:pPr>
        <w:spacing w:after="0"/>
      </w:pPr>
      <w:r>
        <w:separator/>
      </w:r>
    </w:p>
  </w:footnote>
  <w:footnote w:type="continuationSeparator" w:id="0">
    <w:p w14:paraId="350DECF3" w14:textId="77777777" w:rsidR="002B2DB8" w:rsidRDefault="002B2DB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F7D0A" w:rsidRDefault="001F7D0A">
      <w:pPr>
        <w:spacing w:line="240" w:lineRule="auto"/>
      </w:pPr>
      <w:r>
        <w:separator/>
      </w:r>
    </w:p>
  </w:endnote>
  <w:endnote w:type="continuationSeparator" w:id="0">
    <w:p w:rsidR="001F7D0A" w:rsidRDefault="001F7D0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F7D0A" w:rsidRDefault="001F7D0A">
      <w:pPr>
        <w:spacing w:after="0"/>
      </w:pPr>
      <w:r>
        <w:separator/>
      </w:r>
    </w:p>
  </w:footnote>
  <w:footnote w:type="continuationSeparator" w:id="0">
    <w:p w:rsidR="001F7D0A" w:rsidRDefault="001F7D0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121</cp:revision>
  <dcterms:created xsi:type="dcterms:W3CDTF">2024-05-26T21:25:00Z</dcterms:created>
  <dcterms:modified xsi:type="dcterms:W3CDTF">2026-04-08T03:53:00Z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