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otnotes.xml" ContentType="application/vnd.openxmlformats-officedocument.wordprocessingml.footnotes+xml"/>
  <Override PartName="/word/glossary/endnotes.xml" ContentType="application/vnd.openxmlformats-officedocument.wordprocessingml.endnote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DEDA32" w14:textId="588D303D" w:rsidR="00F94C64" w:rsidRPr="003B35E8" w:rsidRDefault="00F94C64" w:rsidP="00F94C64">
      <w:pPr>
        <w:pStyle w:val="Title"/>
        <w:rPr>
          <w:rFonts w:ascii="Aptos Display" w:hAnsi="Aptos Display"/>
          <w:b/>
          <w:bCs/>
        </w:rPr>
      </w:pPr>
      <w:bookmarkStart w:id="0" w:name="_Hlk167980134"/>
      <w:r w:rsidRPr="003B35E8">
        <w:rPr>
          <w:rFonts w:ascii="Aptos Display" w:hAnsi="Aptos Display"/>
          <w:b/>
          <w:bCs/>
          <w:noProof/>
        </w:rPr>
        <mc:AlternateContent>
          <mc:Choice Requires="wps">
            <w:drawing>
              <wp:anchor distT="0" distB="0" distL="114300" distR="114300" simplePos="0" relativeHeight="251659264" behindDoc="0" locked="0" layoutInCell="1" allowOverlap="1" wp14:anchorId="188CB946" wp14:editId="2ED8ED22">
                <wp:simplePos x="0" y="0"/>
                <wp:positionH relativeFrom="margin">
                  <wp:posOffset>3362325</wp:posOffset>
                </wp:positionH>
                <wp:positionV relativeFrom="paragraph">
                  <wp:posOffset>114300</wp:posOffset>
                </wp:positionV>
                <wp:extent cx="3477260" cy="859790"/>
                <wp:effectExtent l="0" t="0" r="889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7260" cy="859790"/>
                        </a:xfrm>
                        <a:prstGeom prst="rect">
                          <a:avLst/>
                        </a:prstGeom>
                        <a:noFill/>
                        <a:ln w="9525">
                          <a:noFill/>
                          <a:miter lim="800000"/>
                          <a:headEnd/>
                          <a:tailEnd/>
                        </a:ln>
                      </wps:spPr>
                      <wps:txbx>
                        <w:txbxContent>
                          <w:p w14:paraId="35F103B7" w14:textId="6EECD5CB" w:rsidR="008E75E3" w:rsidRPr="00A43985" w:rsidRDefault="00701B9F" w:rsidP="008E75E3">
                            <w:pPr>
                              <w:widowControl w:val="0"/>
                              <w:spacing w:after="0"/>
                              <w:jc w:val="right"/>
                              <w:rPr>
                                <w:rFonts w:ascii="Aptos Display" w:hAnsi="Aptos Display"/>
                              </w:rPr>
                            </w:pPr>
                            <w:r w:rsidRPr="00701B9F">
                              <w:rPr>
                                <w:rFonts w:ascii="Aptos Display" w:hAnsi="Aptos Display"/>
                              </w:rPr>
                              <w:t>Austin, TX 78723</w:t>
                            </w:r>
                            <w:r w:rsidR="003B35E8" w:rsidRPr="00A43985">
                              <w:rPr>
                                <w:rFonts w:ascii="Aptos Display" w:hAnsi="Aptos Display"/>
                              </w:rPr>
                              <w:br/>
                            </w:r>
                            <w:hyperlink r:id="rId12" w:history="1">
                              <w:r w:rsidR="00F94C64" w:rsidRPr="00A43985">
                                <w:rPr>
                                  <w:rStyle w:val="Hyperlink"/>
                                  <w:rFonts w:ascii="Aptos Display" w:hAnsi="Aptos Display" w:cs="Noto Sans SemiBold"/>
                                  <w:color w:val="auto"/>
                                  <w:u w:val="none"/>
                                </w:rPr>
                                <w:t>+1 (</w:t>
                              </w:r>
                              <w:r>
                                <w:rPr>
                                  <w:rStyle w:val="Hyperlink"/>
                                  <w:rFonts w:ascii="Aptos Display" w:hAnsi="Aptos Display" w:cs="Noto Sans SemiBold"/>
                                  <w:color w:val="auto"/>
                                  <w:u w:val="none"/>
                                </w:rPr>
                                <w:t>512</w:t>
                              </w:r>
                              <w:r w:rsidR="00F94C64" w:rsidRPr="00A43985">
                                <w:rPr>
                                  <w:rStyle w:val="Hyperlink"/>
                                  <w:rFonts w:ascii="Aptos Display" w:hAnsi="Aptos Display" w:cs="Noto Sans SemiBold"/>
                                  <w:color w:val="auto"/>
                                  <w:u w:val="none"/>
                                </w:rPr>
                                <w:t xml:space="preserve">) </w:t>
                              </w:r>
                              <w:r>
                                <w:rPr>
                                  <w:rStyle w:val="Hyperlink"/>
                                  <w:rFonts w:ascii="Aptos Display" w:hAnsi="Aptos Display" w:cs="Noto Sans SemiBold"/>
                                  <w:color w:val="auto"/>
                                  <w:u w:val="none"/>
                                </w:rPr>
                                <w:t>537</w:t>
                              </w:r>
                              <w:r w:rsidR="00BB76B0" w:rsidRPr="00A43985">
                                <w:rPr>
                                  <w:rStyle w:val="Hyperlink"/>
                                  <w:rFonts w:ascii="Aptos Display" w:hAnsi="Aptos Display" w:cs="Noto Sans SemiBold"/>
                                  <w:color w:val="auto"/>
                                  <w:u w:val="none"/>
                                </w:rPr>
                                <w:t xml:space="preserve"> </w:t>
                              </w:r>
                              <w:r>
                                <w:rPr>
                                  <w:rStyle w:val="Hyperlink"/>
                                  <w:rFonts w:ascii="Aptos Display" w:hAnsi="Aptos Display" w:cs="Noto Sans SemiBold"/>
                                  <w:color w:val="auto"/>
                                  <w:u w:val="none"/>
                                </w:rPr>
                                <w:t>0951</w:t>
                              </w:r>
                            </w:hyperlink>
                            <w:r w:rsidR="00685BE6" w:rsidRPr="00A43985">
                              <w:rPr>
                                <w:rFonts w:ascii="Aptos Display" w:hAnsi="Aptos Display"/>
                              </w:rPr>
                              <w:t>‬</w:t>
                            </w:r>
                            <w:r w:rsidR="00F94C64" w:rsidRPr="00A43985">
                              <w:rPr>
                                <w:rFonts w:ascii="Aptos Display" w:hAnsi="Aptos Display" w:cs="Noto Sans SemiBold"/>
                              </w:rPr>
                              <w:t xml:space="preserve"> </w:t>
                            </w:r>
                          </w:p>
                          <w:p w14:paraId="756B485A" w14:textId="536A1E8F" w:rsidR="00F94C64" w:rsidRPr="00A43985" w:rsidRDefault="008E75E3" w:rsidP="008C5C37">
                            <w:pPr>
                              <w:widowControl w:val="0"/>
                              <w:spacing w:after="0"/>
                              <w:jc w:val="right"/>
                              <w:rPr>
                                <w:rFonts w:ascii="Aptos Display" w:hAnsi="Aptos Display"/>
                                <w:b/>
                                <w:bCs/>
                              </w:rPr>
                            </w:pPr>
                            <w:r w:rsidRPr="00A43985">
                              <w:rPr>
                                <w:rFonts w:ascii="Aptos Display" w:hAnsi="Aptos Display"/>
                              </w:rPr>
                              <w:t xml:space="preserve"> </w:t>
                            </w:r>
                            <w:hyperlink r:id="rId13" w:history="1">
                              <w:r w:rsidR="00EF6A03" w:rsidRPr="00A43985">
                                <w:rPr>
                                  <w:rFonts w:ascii="Aptos Display" w:hAnsi="Aptos Display"/>
                                </w:rPr>
                                <w:t xml:space="preserve"> </w:t>
                              </w:r>
                              <w:r w:rsidR="00B91D4B" w:rsidRPr="00B91D4B">
                                <w:rPr>
                                  <w:rStyle w:val="Hyperlink"/>
                                  <w:rFonts w:ascii="Aptos Display" w:hAnsi="Aptos Display"/>
                                  <w:b/>
                                  <w:bCs/>
                                </w:rPr>
                                <w:t>johnm911987</w:t>
                              </w:r>
                              <w:r w:rsidR="00BB76B0" w:rsidRPr="00A43985">
                                <w:rPr>
                                  <w:rStyle w:val="Hyperlink"/>
                                  <w:rFonts w:ascii="Aptos Display" w:hAnsi="Aptos Display"/>
                                  <w:b/>
                                  <w:bCs/>
                                </w:rPr>
                                <w:t>@gmail.com</w:t>
                              </w:r>
                            </w:hyperlink>
                            <w:hyperlink r:id="rId14" w:history="1"/>
                            <w:r w:rsidR="001C2709" w:rsidRPr="00A43985">
                              <w:rPr>
                                <w:rFonts w:ascii="Aptos Display" w:hAnsi="Aptos Display"/>
                                <w:b/>
                                <w:bCs/>
                              </w:rPr>
                              <w:t xml:space="preserve"> </w:t>
                            </w:r>
                          </w:p>
                        </w:txbxContent>
                      </wps:txbx>
                      <wps:bodyPr rot="0" vert="horz" wrap="square" lIns="91440" tIns="45720" rIns="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88CB946" id="_x0000_t202" coordsize="21600,21600" o:spt="202" path="m,l,21600r21600,l21600,xe">
                <v:stroke joinstyle="miter"/>
                <v:path gradientshapeok="t" o:connecttype="rect"/>
              </v:shapetype>
              <v:shape id="Text Box 2" o:spid="_x0000_s1026" type="#_x0000_t202" style="position:absolute;margin-left:264.75pt;margin-top:9pt;width:273.8pt;height:67.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" filled="f" stroked="f">
                <v:textbox inset=",,0">
                  <w:txbxContent>
                    <w:p w14:paraId="35F103B7" w14:textId="6EECD5CB" w:rsidR="008E75E3" w:rsidRPr="00A43985" w:rsidRDefault="00701B9F" w:rsidP="008E75E3">
                      <w:pPr>
                        <w:widowControl w:val="0"/>
                        <w:spacing w:after="0"/>
                        <w:jc w:val="right"/>
                        <w:rPr>
                          <w:rFonts w:ascii="Aptos Display" w:hAnsi="Aptos Display"/>
                        </w:rPr>
                      </w:pPr>
                      <w:r w:rsidRPr="00701B9F">
                        <w:rPr>
                          <w:rFonts w:ascii="Aptos Display" w:hAnsi="Aptos Display"/>
                        </w:rPr>
                        <w:t>Austin, TX 78723</w:t>
                      </w:r>
                      <w:r w:rsidR="003B35E8" w:rsidRPr="00A43985">
                        <w:rPr>
                          <w:rFonts w:ascii="Aptos Display" w:hAnsi="Aptos Display"/>
                        </w:rPr>
                        <w:br/>
                      </w:r>
                      <w:hyperlink r:id="rId15" w:history="1">
                        <w:r w:rsidR="00F94C64" w:rsidRPr="00A43985">
                          <w:rPr>
                            <w:rStyle w:val="Hyperlink"/>
                            <w:rFonts w:ascii="Aptos Display" w:hAnsi="Aptos Display" w:cs="Noto Sans SemiBold"/>
                            <w:color w:val="auto"/>
                            <w:u w:val="none"/>
                          </w:rPr>
                          <w:t>+1 (</w:t>
                        </w:r>
                        <w:r>
                          <w:rPr>
                            <w:rStyle w:val="Hyperlink"/>
                            <w:rFonts w:ascii="Aptos Display" w:hAnsi="Aptos Display" w:cs="Noto Sans SemiBold"/>
                            <w:color w:val="auto"/>
                            <w:u w:val="none"/>
                          </w:rPr>
                          <w:t>512</w:t>
                        </w:r>
                        <w:r w:rsidR="00F94C64" w:rsidRPr="00A43985">
                          <w:rPr>
                            <w:rStyle w:val="Hyperlink"/>
                            <w:rFonts w:ascii="Aptos Display" w:hAnsi="Aptos Display" w:cs="Noto Sans SemiBold"/>
                            <w:color w:val="auto"/>
                            <w:u w:val="none"/>
                          </w:rPr>
                          <w:t xml:space="preserve">) </w:t>
                        </w:r>
                        <w:r>
                          <w:rPr>
                            <w:rStyle w:val="Hyperlink"/>
                            <w:rFonts w:ascii="Aptos Display" w:hAnsi="Aptos Display" w:cs="Noto Sans SemiBold"/>
                            <w:color w:val="auto"/>
                            <w:u w:val="none"/>
                          </w:rPr>
                          <w:t>537</w:t>
                        </w:r>
                        <w:r w:rsidR="00BB76B0" w:rsidRPr="00A43985">
                          <w:rPr>
                            <w:rStyle w:val="Hyperlink"/>
                            <w:rFonts w:ascii="Aptos Display" w:hAnsi="Aptos Display" w:cs="Noto Sans SemiBold"/>
                            <w:color w:val="auto"/>
                            <w:u w:val="none"/>
                          </w:rPr>
                          <w:t xml:space="preserve"> </w:t>
                        </w:r>
                        <w:r>
                          <w:rPr>
                            <w:rStyle w:val="Hyperlink"/>
                            <w:rFonts w:ascii="Aptos Display" w:hAnsi="Aptos Display" w:cs="Noto Sans SemiBold"/>
                            <w:color w:val="auto"/>
                            <w:u w:val="none"/>
                          </w:rPr>
                          <w:t>0951</w:t>
                        </w:r>
                      </w:hyperlink>
                      <w:r w:rsidR="00685BE6" w:rsidRPr="00A43985">
                        <w:rPr>
                          <w:rFonts w:ascii="Aptos Display" w:hAnsi="Aptos Display"/>
                        </w:rPr>
                        <w:t>‬</w:t>
                      </w:r>
                      <w:r w:rsidR="00F94C64" w:rsidRPr="00A43985">
                        <w:rPr>
                          <w:rFonts w:ascii="Aptos Display" w:hAnsi="Aptos Display" w:cs="Noto Sans SemiBold"/>
                        </w:rPr>
                        <w:t xml:space="preserve"> </w:t>
                      </w:r>
                    </w:p>
                    <w:p w14:paraId="756B485A" w14:textId="536A1E8F" w:rsidR="00F94C64" w:rsidRPr="00A43985" w:rsidRDefault="008E75E3" w:rsidP="008C5C37">
                      <w:pPr>
                        <w:widowControl w:val="0"/>
                        <w:spacing w:after="0"/>
                        <w:jc w:val="right"/>
                        <w:rPr>
                          <w:rFonts w:ascii="Aptos Display" w:hAnsi="Aptos Display"/>
                          <w:b/>
                          <w:bCs/>
                        </w:rPr>
                      </w:pPr>
                      <w:r w:rsidRPr="00A43985">
                        <w:rPr>
                          <w:rFonts w:ascii="Aptos Display" w:hAnsi="Aptos Display"/>
                        </w:rPr>
                        <w:t xml:space="preserve"> </w:t>
                      </w:r>
                      <w:hyperlink r:id="rId16" w:history="1">
                        <w:r w:rsidR="00EF6A03" w:rsidRPr="00A43985">
                          <w:rPr>
                            <w:rFonts w:ascii="Aptos Display" w:hAnsi="Aptos Display"/>
                          </w:rPr>
                          <w:t xml:space="preserve"> </w:t>
                        </w:r>
                        <w:r w:rsidR="00B91D4B" w:rsidRPr="00B91D4B">
                          <w:rPr>
                            <w:rStyle w:val="Hyperlink"/>
                            <w:rFonts w:ascii="Aptos Display" w:hAnsi="Aptos Display"/>
                            <w:b/>
                            <w:bCs/>
                          </w:rPr>
                          <w:t>johnm911987</w:t>
                        </w:r>
                        <w:r w:rsidR="00BB76B0" w:rsidRPr="00A43985">
                          <w:rPr>
                            <w:rStyle w:val="Hyperlink"/>
                            <w:rFonts w:ascii="Aptos Display" w:hAnsi="Aptos Display"/>
                            <w:b/>
                            <w:bCs/>
                          </w:rPr>
                          <w:t>@gmail.com</w:t>
                        </w:r>
                      </w:hyperlink>
                      <w:hyperlink r:id="rId17" w:history="1"/>
                      <w:r w:rsidR="001C2709" w:rsidRPr="00A43985">
                        <w:rPr>
                          <w:rFonts w:ascii="Aptos Display" w:hAnsi="Aptos Display"/>
                          <w:b/>
                          <w:bCs/>
                        </w:rPr>
                        <w:t xml:space="preserve"> </w:t>
                      </w:r>
                    </w:p>
                  </w:txbxContent>
                </v:textbox>
                <w10:wrap type="square" anchorx="margin"/>
              </v:shape>
            </w:pict>
          </mc:Fallback>
        </mc:AlternateContent>
      </w:r>
      <w:r w:rsidR="003B35E8" w:rsidRPr="003B35E8">
        <w:t xml:space="preserve"> </w:t>
      </w:r>
      <w:r w:rsidR="00701B9F" w:rsidRPr="00701B9F">
        <w:rPr>
          <w:rFonts w:ascii="Aptos Display" w:hAnsi="Aptos Display"/>
        </w:rPr>
        <w:t>John Yeglinski</w:t>
      </w:r>
      <w:r w:rsidR="008E75E3" w:rsidRPr="003B35E8">
        <w:rPr>
          <w:rFonts w:ascii="Aptos Display" w:hAnsi="Aptos Display"/>
        </w:rPr>
        <w:t xml:space="preserve"> </w:t>
      </w:r>
    </w:p>
    <w:p w14:paraId="2365A0B5" w14:textId="2E460C4C" w:rsidR="00F94C64" w:rsidRPr="003B35E8" w:rsidRDefault="00ED39B5" w:rsidP="00F94C64">
      <w:pPr>
        <w:pStyle w:val="NoSpacing"/>
        <w:rPr>
          <w:rFonts w:ascii="Aptos Display" w:hAnsi="Aptos Display" w:cs="Noto Sans Light"/>
          <w:b/>
          <w:spacing w:val="20"/>
          <w:sz w:val="28"/>
          <w:szCs w:val="28"/>
        </w:rPr>
      </w:pPr>
      <w:r w:rsidRPr="003B35E8">
        <w:rPr>
          <w:rFonts w:ascii="Aptos Display" w:hAnsi="Aptos Display" w:cs="Noto Sans Light"/>
          <w:spacing w:val="20"/>
          <w:sz w:val="28"/>
          <w:szCs w:val="28"/>
        </w:rPr>
        <w:t xml:space="preserve">Senior Frontend Developer</w:t>
      </w:r>
      <w:r w:rsidR="00DC278C" w:rsidRPr="003B35E8">
        <w:rPr>
          <w:rFonts w:ascii="Aptos Display" w:hAnsi="Aptos Display" w:cs="Noto Sans Light"/>
          <w:spacing w:val="20"/>
          <w:sz w:val="28"/>
          <w:szCs w:val="28"/>
        </w:rPr>
        <w:t/>
      </w:r>
      <w:r w:rsidRPr="003B35E8">
        <w:rPr>
          <w:rFonts w:ascii="Aptos Display" w:hAnsi="Aptos Display" w:cs="Noto Sans Light"/>
          <w:spacing w:val="20"/>
          <w:sz w:val="28"/>
          <w:szCs w:val="28"/>
        </w:rPr>
        <w:t/>
      </w:r>
    </w:p>
    <w:p w14:paraId="6B48524A" w14:textId="472E7B77" w:rsidR="00AA79C2" w:rsidRPr="003B35E8" w:rsidRDefault="00ED39B5" w:rsidP="00A76165">
      <w:pPr>
        <w:widowControl w:val="0"/>
        <w:spacing w:before="360" w:after="0"/>
        <w:jc w:val="both"/>
        <w:rPr>
          <w:rFonts w:ascii="Aptos Display" w:hAnsi="Aptos Display" w:cs="Noto Sans Light"/>
        </w:rPr>
      </w:pPr>
      <w:bookmarkStart w:id="1" w:name="_Hlk168578304"/>
      <w:bookmarkEnd w:id="0"/>
      <w:r w:rsidRPr="003B35E8">
        <w:rPr>
          <w:rFonts w:ascii="Aptos Display" w:hAnsi="Aptos Display" w:cs="Arial"/>
          <w:iCs/>
        </w:rPr>
        <w:t xml:space="preserve">Experienced Frontend Developer with over 10+ years of expertise in designing and developing responsive web applications. Proficient in React, JavaScript, TypeScript, and contemporary frontend frameworks and technologies. Focused on delivering seamless user experiences while integrating innovative features and optimizing performance in fast-paced environments.</w:t>
      </w:r>
      <w:r w:rsidR="00AA79C2" w:rsidRPr="003B35E8">
        <w:rPr>
          <w:rFonts w:ascii="Aptos Display" w:hAnsi="Aptos Display" w:cs="Noto Sans Light"/>
        </w:rPr>
        <w:t xml:space="preserve"> </w:t>
      </w:r>
    </w:p>
    <w:bookmarkEnd w:id="1"/>
    <w:p w14:paraId="050ED977" w14:textId="7D08C6AE" w:rsidR="004A24A2" w:rsidRPr="003B35E8" w:rsidRDefault="00000000" w:rsidP="00EB1984">
      <w:pPr>
        <w:pStyle w:val="Heading1"/>
        <w:rPr>
          <w:rFonts w:ascii="Aptos Display" w:hAnsi="Aptos Display"/>
        </w:rPr>
      </w:pPr>
      <w:sdt>
        <w:sdtPr>
          <w:rPr>
            <w:rFonts w:ascii="Aptos Display" w:hAnsi="Aptos Display"/>
          </w:rPr>
          <w:id w:val="592895854"/>
          <w:placeholder>
            <w:docPart w:val="8768512D5C7D4D77BAF29AC891BE7CA3"/>
          </w:placeholder>
          <w:temporary/>
          <w:showingPlcHdr/>
          <w15:appearance w15:val="hidden"/>
        </w:sdtPr>
        <w:sdtContent>
          <w:r w:rsidR="004A24A2" w:rsidRPr="003B35E8">
            <w:rPr>
              <w:rFonts w:ascii="Aptos Display" w:hAnsi="Aptos Display"/>
            </w:rPr>
            <w:t>Skills &amp; abilities</w:t>
          </w:r>
        </w:sdtContent>
      </w:sdt>
      <w:r w:rsidR="00946859" w:rsidRPr="003B35E8">
        <w:rPr>
          <w:rFonts w:ascii="Aptos Display" w:hAnsi="Aptos Display"/>
        </w:rPr>
        <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Frontend Frameworks</w:t>
      </w:r>
      <w:r w:rsidRPr="003B35E8">
        <w:rPr>
          <w:rFonts w:ascii="Aptos Display" w:eastAsia="Arial" w:hAnsi="Aptos Display" w:cs="Arial"/>
          <w:bCs/>
        </w:rPr>
        <w:t xml:space="preserve">: React, Next.js, React Native, Vue.js, Angular</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Programming Languages</w:t>
      </w:r>
      <w:r w:rsidRPr="003B35E8">
        <w:rPr>
          <w:rFonts w:ascii="Aptos Display" w:eastAsia="Arial" w:hAnsi="Aptos Display" w:cs="Arial"/>
          <w:bCs/>
        </w:rPr>
        <w:t xml:space="preserve">: JavaScript, TypeScript, HTML5, CSS3, SASS</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UI/UX Design</w:t>
      </w:r>
      <w:r w:rsidRPr="003B35E8">
        <w:rPr>
          <w:rFonts w:ascii="Aptos Display" w:eastAsia="Arial" w:hAnsi="Aptos Display" w:cs="Arial"/>
          <w:bCs/>
        </w:rPr>
        <w:t xml:space="preserve">: Figma, Adobe XD, Sketch, Responsive Design, User Research</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API Integrations</w:t>
      </w:r>
      <w:r w:rsidRPr="003B35E8">
        <w:rPr>
          <w:rFonts w:ascii="Aptos Display" w:eastAsia="Arial" w:hAnsi="Aptos Display" w:cs="Arial"/>
          <w:bCs/>
        </w:rPr>
        <w:t xml:space="preserve">: RESTful APIs, GraphQL, WebSockets, Axios, Fetch API</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Deployment &amp; Tools</w:t>
      </w:r>
      <w:r w:rsidRPr="003B35E8">
        <w:rPr>
          <w:rFonts w:ascii="Aptos Display" w:eastAsia="Arial" w:hAnsi="Aptos Display" w:cs="Arial"/>
          <w:bCs/>
        </w:rPr>
        <w:t xml:space="preserve">: Git, Webpack, Babel, Jest, Docker</w:t>
      </w:r>
    </w:p>
    <w:p w14:paraId="4B27D93C" w14:textId="77777777" w:rsidR="00C335CD" w:rsidRPr="003B35E8" w:rsidRDefault="00E659E3" w:rsidP="00F26BFA">
      <w:pPr>
        <w:pStyle w:val="Heading1"/>
        <w:rPr>
          <w:rFonts w:ascii="Aptos Display" w:hAnsi="Aptos Display"/>
        </w:rPr>
      </w:pPr>
      <w:r w:rsidRPr="003B35E8">
        <w:rPr>
          <w:rFonts w:ascii="Aptos Display" w:hAnsi="Aptos Display"/>
        </w:rPr>
        <w:t>Work Experience</w:t>
      </w:r>
    </w:p>
    <w:p w14:paraId="20F3C0BD" w14:textId="134656CF" w:rsidR="00440687" w:rsidRPr="003B35E8" w:rsidRDefault="00ED39B5" w:rsidP="00351354">
      <w:pPr>
        <w:pStyle w:val="Heading2"/>
        <w:rPr>
          <w:rFonts w:ascii="Aptos Display" w:hAnsi="Aptos Display" w:cs="Noto Sans Light"/>
          <w:b w:val="0"/>
          <w:i/>
          <w:iCs/>
        </w:rPr>
      </w:pPr>
      <w:bookmarkStart w:id="2" w:name="_Hlk167719778"/>
      <w:r w:rsidRPr="003B35E8">
        <w:rPr>
          <w:rFonts w:ascii="Aptos Display" w:hAnsi="Aptos Display"/>
          <w:b w:val="0"/>
        </w:rPr>
        <w:t xml:space="preserve">Senior Frontend Developer at </w:t>
      </w:r>
      <w:r w:rsidR="00241A31" w:rsidRPr="00241A31">
        <w:rPr>
          <w:rFonts w:ascii="Aptos Display" w:hAnsi="Aptos Display"/>
          <w:b w:val="0"/>
        </w:rPr>
        <w:t>Kellton</w:t>
      </w:r>
      <w:r w:rsidR="00084DE5" w:rsidRPr="003B35E8">
        <w:rPr>
          <w:rFonts w:ascii="Aptos Display" w:hAnsi="Aptos Display"/>
          <w:b w:val="0"/>
        </w:rPr>
        <w:t xml:space="preserve"> | </w:t>
      </w:r>
      <w:r w:rsidR="00084DE5" w:rsidRPr="00E02D18">
        <w:rPr>
          <w:rFonts w:ascii="Aptos Display" w:hAnsi="Aptos Display"/>
          <w:b w:val="0"/>
        </w:rPr>
        <w:t>Austin, Tx</w:t>
      </w:r>
      <w:r w:rsidR="004640B7" w:rsidRPr="003B35E8">
        <w:rPr>
          <w:rFonts w:ascii="Aptos Display" w:hAnsi="Aptos Display"/>
          <w:b w:val="0"/>
        </w:rPr>
        <w:tab/>
      </w:r>
      <w:r w:rsidR="000A0356" w:rsidRPr="003B35E8">
        <w:rPr>
          <w:rFonts w:ascii="Aptos Display" w:hAnsi="Aptos Display"/>
          <w:b w:val="0"/>
        </w:rPr>
        <w:tab/>
      </w:r>
      <w:r w:rsidR="000A0356" w:rsidRPr="003B35E8">
        <w:rPr>
          <w:rFonts w:ascii="Aptos Display" w:hAnsi="Aptos Display"/>
          <w:b w:val="0"/>
        </w:rPr>
        <w:tab/>
      </w:r>
      <w:r w:rsidR="000A0356" w:rsidRPr="003B35E8">
        <w:rPr>
          <w:rFonts w:ascii="Aptos Display" w:hAnsi="Aptos Display"/>
          <w:b w:val="0"/>
        </w:rPr>
        <w:tab/>
      </w:r>
      <w:r w:rsidR="004640B7" w:rsidRPr="003B35E8">
        <w:rPr>
          <w:rFonts w:ascii="Aptos Display" w:hAnsi="Aptos Display" w:cs="Noto Sans Light"/>
          <w:b w:val="0"/>
          <w:i/>
          <w:iCs/>
        </w:rPr>
        <w:t xml:space="preserve"> </w:t>
      </w:r>
      <w:r w:rsidR="0046298E">
        <w:rPr>
          <w:rFonts w:ascii="Aptos Display" w:hAnsi="Aptos Display" w:cs="Noto Sans Light"/>
          <w:b w:val="0"/>
          <w:i/>
          <w:iCs/>
        </w:rPr>
        <w:tab/>
      </w:r>
      <w:r w:rsidR="00E02D18">
        <w:rPr>
          <w:rFonts w:ascii="Aptos Display" w:hAnsi="Aptos Display" w:cs="Noto Sans Light"/>
          <w:b w:val="0"/>
          <w:i/>
          <w:iCs/>
        </w:rPr>
        <w:t>A</w:t>
      </w:r>
      <w:r w:rsidR="00084DE5">
        <w:rPr>
          <w:rFonts w:ascii="Aptos Display" w:hAnsi="Aptos Display" w:cs="Noto Sans Light"/>
          <w:b w:val="0"/>
          <w:i/>
          <w:iCs/>
        </w:rPr>
        <w:t>ug</w:t>
      </w:r>
      <w:r w:rsidR="004640B7" w:rsidRPr="003B35E8">
        <w:rPr>
          <w:rFonts w:ascii="Aptos Display" w:hAnsi="Aptos Display" w:cs="Noto Sans Light"/>
          <w:b w:val="0"/>
          <w:i/>
          <w:iCs/>
        </w:rPr>
        <w:t xml:space="preserve"> 202</w:t>
      </w:r>
      <w:r w:rsidR="00E02D18">
        <w:rPr>
          <w:rFonts w:ascii="Aptos Display" w:hAnsi="Aptos Display" w:cs="Noto Sans Light"/>
          <w:b w:val="0"/>
          <w:i/>
          <w:iCs/>
        </w:rPr>
        <w:t>0</w:t>
      </w:r>
      <w:r w:rsidR="004640B7" w:rsidRPr="003B35E8">
        <w:rPr>
          <w:rFonts w:ascii="Aptos Display" w:hAnsi="Aptos Display" w:cs="Noto Sans Light"/>
          <w:b w:val="0"/>
          <w:i/>
          <w:iCs/>
        </w:rPr>
        <w:t xml:space="preserve"> – Present</w:t>
      </w:r>
      <w:r w:rsidR="00440687" w:rsidRPr="003B35E8">
        <w:rPr>
          <w:rFonts w:ascii="Aptos Display" w:hAnsi="Aptos Display"/>
          <w:b w:val="0"/>
        </w:rPr>
        <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Developed and maintained an AI-driven job search platform built with </w:t>
      </w:r>
      <w:r w:rsidRPr="003B35E8">
        <w:rPr>
          <w:rFonts w:ascii="Aptos Display" w:hAnsi="Aptos Display"/>
          <w:b/>
          <w:bCs/>
        </w:rPr>
        <w:t xml:space="preserve">React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TypeScript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ensuring a streamlined user experience across multiple devices.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Integrated robust self-service features, enhancing user engagement through onboarding dashboards and AI tools that leverage real-time data analysis.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Created dynamic and responsive user interfaces with </w:t>
      </w:r>
      <w:r w:rsidRPr="003B35E8">
        <w:rPr>
          <w:rFonts w:ascii="Aptos Display" w:hAnsi="Aptos Display"/>
          <w:b/>
          <w:bCs/>
        </w:rPr>
        <w:t xml:space="preserve">CSS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Tailwind</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optimizing layout for a seamless presentation across various screen sizes.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Implemented API integrations using </w:t>
      </w:r>
      <w:r w:rsidRPr="003B35E8">
        <w:rPr>
          <w:rFonts w:ascii="Aptos Display" w:hAnsi="Aptos Display"/>
          <w:b/>
          <w:bCs/>
        </w:rPr>
        <w:t xml:space="preserve">REST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GraphQL</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facilitating efficient data retrieval and enhancing application responsiveness.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Optimized application performance by employing techniques such as code splitting, lazy loading components, and utilizing </w:t>
      </w:r>
      <w:r w:rsidRPr="003B35E8">
        <w:rPr>
          <w:rFonts w:ascii="Aptos Display" w:hAnsi="Aptos Display"/>
          <w:b/>
          <w:bCs/>
        </w:rPr>
        <w:t xml:space="preserve">WebSockets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real-time updates.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Worked closely with design teams using </w:t>
      </w:r>
      <w:r w:rsidRPr="003B35E8">
        <w:rPr>
          <w:rFonts w:ascii="Aptos Display" w:hAnsi="Aptos Display"/>
          <w:b/>
          <w:bCs/>
        </w:rPr>
        <w:t xml:space="preserve">Figma</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 develop user-centric interfaces, ensuring aesthetic and functional alignment with user expectations.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Contributed to international expansion efforts by enhancing front-end localization capabilities, supporting multi-language applications.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Built internal tools that enabled operations and mentoring teams to manage workflow more efficiently, enhancing team collaboration.</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Utilized </w:t>
      </w:r>
      <w:r w:rsidRPr="003B35E8">
        <w:rPr>
          <w:rFonts w:ascii="Aptos Display" w:hAnsi="Aptos Display"/>
          <w:b/>
          <w:bCs/>
        </w:rPr>
        <w:t xml:space="preserve">Git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version control, implementing continuous integration and deployment practices to streamline the development process and improve code quality.</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Participated in code reviews, ensuring adherence to best practices and maintaining the quality of the codebase.</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Engaged in agile development methodologies, collaborating within cross-functional teams to deliver features aligned with business goals.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Monitored and debugged applications, performing regular updates to ensure optimal performance and user satisfaction.</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Enhanced accessibility features, ensuring compliance with WCAG standards and making the platform usable for all.</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Developed educational materials for new features, assisting the internal team in understanding the application functionalities.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Supported client-side rendering optimizations that improved loading times and overall user engagement with the product.</w:t>
      </w:r>
    </w:p>
    <w:p w14:paraId="3096CBFD" w14:textId="7C92532F" w:rsidR="00440687" w:rsidRPr="003B35E8" w:rsidRDefault="002448DD" w:rsidP="00351354">
      <w:pPr>
        <w:pStyle w:val="Heading2"/>
        <w:rPr>
          <w:rFonts w:ascii="Aptos Display" w:hAnsi="Aptos Display" w:cs="Noto Sans Light"/>
          <w:b w:val="0"/>
          <w:i/>
          <w:iCs/>
        </w:rPr>
      </w:pPr>
      <w:bookmarkStart w:id="3" w:name="_Hlk167719791"/>
      <w:r>
        <w:rPr>
          <w:rFonts w:ascii="Aptos Display" w:hAnsi="Aptos Display"/>
          <w:b w:val="0"/>
        </w:rPr>
        <w:t>Software Engineer</w:t>
      </w:r>
      <w:r w:rsidR="00440687" w:rsidRPr="003B35E8">
        <w:rPr>
          <w:rFonts w:ascii="Aptos Display" w:hAnsi="Aptos Display"/>
          <w:b w:val="0"/>
        </w:rPr>
        <w:t xml:space="preserve"> </w:t>
      </w:r>
      <w:r w:rsidR="004640B7" w:rsidRPr="003B35E8">
        <w:rPr>
          <w:rFonts w:ascii="Aptos Display" w:hAnsi="Aptos Display" w:cs="Noto Sans Light"/>
          <w:b w:val="0"/>
        </w:rPr>
        <w:t>at</w:t>
      </w:r>
      <w:r w:rsidR="004640B7" w:rsidRPr="003B35E8">
        <w:rPr>
          <w:rFonts w:ascii="Aptos Display" w:hAnsi="Aptos Display"/>
          <w:b w:val="0"/>
        </w:rPr>
        <w:t xml:space="preserve"> </w:t>
      </w:r>
      <w:r w:rsidR="00241A31" w:rsidRPr="00241A31">
        <w:rPr>
          <w:rFonts w:ascii="Aptos Display" w:hAnsi="Aptos Display"/>
          <w:b w:val="0"/>
        </w:rPr>
        <w:t>Coffee Cup Software</w:t>
      </w:r>
      <w:r w:rsidR="00084DE5" w:rsidRPr="003B35E8">
        <w:rPr>
          <w:rFonts w:ascii="Aptos Display" w:hAnsi="Aptos Display"/>
          <w:b w:val="0"/>
        </w:rPr>
        <w:t xml:space="preserve"> | </w:t>
      </w:r>
      <w:r w:rsidR="00241A31" w:rsidRPr="00241A31">
        <w:rPr>
          <w:rFonts w:ascii="Aptos Display" w:hAnsi="Aptos Display"/>
          <w:b w:val="0"/>
        </w:rPr>
        <w:t>Corpus Christi</w:t>
      </w:r>
      <w:r w:rsidR="00084DE5" w:rsidRPr="003B35E8">
        <w:rPr>
          <w:rFonts w:ascii="Aptos Display" w:hAnsi="Aptos Display"/>
          <w:b w:val="0"/>
        </w:rPr>
        <w:t>, Tx</w:t>
      </w:r>
      <w:r w:rsidR="004640B7" w:rsidRPr="003B35E8">
        <w:rPr>
          <w:rFonts w:ascii="Aptos Display" w:hAnsi="Aptos Display"/>
          <w:b w:val="0"/>
        </w:rPr>
        <w:tab/>
      </w:r>
      <w:r w:rsidR="004640B7" w:rsidRPr="003B35E8">
        <w:rPr>
          <w:rFonts w:ascii="Aptos Display" w:hAnsi="Aptos Display"/>
          <w:b w:val="0"/>
        </w:rPr>
        <w:tab/>
      </w:r>
      <w:r w:rsidR="00440687" w:rsidRPr="003B35E8">
        <w:rPr>
          <w:rFonts w:ascii="Aptos Display" w:hAnsi="Aptos Display" w:cs="Noto Sans Light"/>
          <w:b w:val="0"/>
          <w:i/>
          <w:iCs/>
        </w:rPr>
        <w:t>Ju</w:t>
      </w:r>
      <w:r w:rsidR="00351354" w:rsidRPr="003B35E8">
        <w:rPr>
          <w:rFonts w:ascii="Aptos Display" w:hAnsi="Aptos Display" w:cs="Noto Sans Light"/>
          <w:b w:val="0"/>
          <w:i/>
          <w:iCs/>
        </w:rPr>
        <w:t>l</w:t>
      </w:r>
      <w:r w:rsidR="004640B7" w:rsidRPr="003B35E8">
        <w:rPr>
          <w:rFonts w:ascii="Aptos Display" w:hAnsi="Aptos Display" w:cs="Noto Sans Light"/>
          <w:b w:val="0"/>
          <w:i/>
          <w:iCs/>
        </w:rPr>
        <w:t xml:space="preserve"> 201</w:t>
      </w:r>
      <w:r w:rsidR="00FB2BE9">
        <w:rPr>
          <w:rFonts w:ascii="Aptos Display" w:hAnsi="Aptos Display" w:cs="Noto Sans Light"/>
          <w:b w:val="0"/>
          <w:i/>
          <w:iCs/>
        </w:rPr>
        <w:t>4</w:t>
      </w:r>
      <w:r w:rsidR="004640B7" w:rsidRPr="003B35E8">
        <w:rPr>
          <w:rFonts w:ascii="Aptos Display" w:hAnsi="Aptos Display" w:cs="Noto Sans Light"/>
          <w:b w:val="0"/>
          <w:i/>
          <w:iCs/>
        </w:rPr>
        <w:t xml:space="preserve"> </w:t>
      </w:r>
      <w:r w:rsidR="00E02D18">
        <w:rPr>
          <w:rFonts w:ascii="Aptos Display" w:hAnsi="Aptos Display" w:cs="Noto Sans Light"/>
          <w:b w:val="0"/>
          <w:i/>
          <w:iCs/>
        </w:rPr>
        <w:t>–</w:t>
      </w:r>
      <w:r w:rsidR="004640B7" w:rsidRPr="003B35E8">
        <w:rPr>
          <w:rFonts w:ascii="Aptos Display" w:hAnsi="Aptos Display" w:cs="Noto Sans Light"/>
          <w:b w:val="0"/>
          <w:i/>
          <w:iCs/>
        </w:rPr>
        <w:t xml:space="preserve"> </w:t>
      </w:r>
      <w:r w:rsidR="00440687" w:rsidRPr="003B35E8">
        <w:rPr>
          <w:rFonts w:ascii="Aptos Display" w:hAnsi="Aptos Display" w:cs="Noto Sans Light"/>
          <w:b w:val="0"/>
          <w:i/>
          <w:iCs/>
        </w:rPr>
        <w:t>J</w:t>
      </w:r>
      <w:r w:rsidR="00E02D18">
        <w:rPr>
          <w:rFonts w:ascii="Aptos Display" w:hAnsi="Aptos Display" w:cs="Noto Sans Light"/>
          <w:b w:val="0"/>
          <w:i/>
          <w:iCs/>
        </w:rPr>
        <w:t>ul</w:t>
      </w:r>
      <w:r w:rsidR="004640B7" w:rsidRPr="003B35E8">
        <w:rPr>
          <w:rFonts w:ascii="Aptos Display" w:hAnsi="Aptos Display" w:cs="Noto Sans Light"/>
          <w:b w:val="0"/>
          <w:i/>
          <w:iCs/>
        </w:rPr>
        <w:t xml:space="preserve"> 20</w:t>
      </w:r>
      <w:r w:rsidR="00E02D18">
        <w:rPr>
          <w:rFonts w:ascii="Aptos Display" w:hAnsi="Aptos Display" w:cs="Noto Sans Light"/>
          <w:b w:val="0"/>
          <w:i/>
          <w:iCs/>
        </w:rPr>
        <w:t>20</w:t>
      </w:r>
      <w:r w:rsidR="00440687" w:rsidRPr="003B35E8">
        <w:rPr>
          <w:rFonts w:ascii="Aptos Display" w:hAnsi="Aptos Display"/>
          <w:b w:val="0"/>
        </w:rPr>
        <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Developed customer-facing applications, focusing primarily on </w:t>
      </w:r>
      <w:r w:rsidRPr="003B35E8">
        <w:rPr>
          <w:rFonts w:ascii="Aptos Display" w:hAnsi="Aptos Display"/>
          <w:b/>
          <w:bCs/>
        </w:rPr>
        <w:t xml:space="preserve">React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with </w:t>
      </w:r>
      <w:r w:rsidRPr="003B35E8">
        <w:rPr>
          <w:rFonts w:ascii="Aptos Display" w:hAnsi="Aptos Display"/>
          <w:b/>
          <w:bCs/>
        </w:rPr>
        <w:t xml:space="preserve">JavaScript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CSS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 create engaging user interactions.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Collaborated on the implementation of  responsive web designs, leveraging tools like </w:t>
      </w:r>
      <w:r w:rsidRPr="003B35E8">
        <w:rPr>
          <w:rFonts w:ascii="Aptos Display" w:hAnsi="Aptos Display"/>
          <w:b/>
          <w:bCs/>
        </w:rPr>
        <w:t xml:space="preserve">Tailwind</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 tailor styles that adapt to varying device resolutions.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Worked on integrating complex </w:t>
      </w:r>
      <w:r w:rsidRPr="003B35E8">
        <w:rPr>
          <w:rFonts w:ascii="Aptos Display" w:hAnsi="Aptos Display"/>
          <w:b/>
          <w:bCs/>
        </w:rPr>
        <w:t xml:space="preserve">RESTful</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APIs, ensuring seamless data flow and user experience enhancements in the product lifecycle.</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Contributed to the deployment of various applications utilizing </w:t>
      </w:r>
      <w:r w:rsidRPr="003B35E8">
        <w:rPr>
          <w:rFonts w:ascii="Aptos Display" w:hAnsi="Aptos Display"/>
          <w:b/>
          <w:bCs/>
        </w:rPr>
        <w:t xml:space="preserve">Docker</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achieving consistency across development and production environments.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Created visually appealing dashboards and UI components, utilizing libraries such as </w:t>
      </w:r>
      <w:r w:rsidRPr="003B35E8">
        <w:rPr>
          <w:rFonts w:ascii="Aptos Display" w:hAnsi="Aptos Display"/>
          <w:b/>
          <w:bCs/>
        </w:rPr>
        <w:t xml:space="preserve">Styled Components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modular styling and easy maintenance.</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Participated in regular sprint meetings, aligning development efforts with project timelines and stakeholder requirements within agile frameworks.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Conducted user testing sessions and used feedback to refine application functionalities, emphasizing user-centered design principles.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Engaged in developing real-time applications using </w:t>
      </w:r>
      <w:r w:rsidRPr="003B35E8">
        <w:rPr>
          <w:rFonts w:ascii="Aptos Display" w:hAnsi="Aptos Display"/>
          <w:b/>
          <w:bCs/>
        </w:rPr>
        <w:t xml:space="preserve">WebSockets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enhancing user engagement through instant notifications and updates.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Coordinated with backend developers to integrate application logic with server-side functionality effectively, ensuring end-to-end solutory coherence.</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Developed comprehensive documentation for developed features to assist team members in understanding project architecture and functionality.</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Utilized </w:t>
      </w:r>
      <w:r w:rsidRPr="003B35E8">
        <w:rPr>
          <w:rFonts w:ascii="Aptos Display" w:hAnsi="Aptos Display"/>
          <w:b/>
          <w:bCs/>
        </w:rPr>
        <w:t xml:space="preserve">Git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efficient version control and collaboration within the development team, maintaining clean and organized code structures.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Supported the migration of existing applications to more modern frameworks, resulting in enhanced maintainability and performance improvements.</w:t>
      </w:r>
    </w:p>
    <w:p w14:paraId="48DE6E2C" w14:textId="43658233" w:rsidR="00440687" w:rsidRPr="003B35E8" w:rsidRDefault="002448DD" w:rsidP="000F5D8F">
      <w:pPr>
        <w:pStyle w:val="Heading2"/>
        <w:rPr>
          <w:rFonts w:ascii="Aptos Display" w:hAnsi="Aptos Display" w:cs="Noto Sans Light"/>
          <w:b w:val="0"/>
          <w:i/>
          <w:iCs/>
        </w:rPr>
      </w:pPr>
      <w:r>
        <w:rPr>
          <w:rFonts w:ascii="Aptos Display" w:hAnsi="Aptos Display"/>
          <w:b w:val="0"/>
        </w:rPr>
        <w:t>Software Developer</w:t>
      </w:r>
      <w:r w:rsidR="00440687" w:rsidRPr="003B35E8">
        <w:rPr>
          <w:rFonts w:ascii="Aptos Display" w:hAnsi="Aptos Display"/>
          <w:b w:val="0"/>
        </w:rPr>
        <w:t xml:space="preserve"> </w:t>
      </w:r>
      <w:r w:rsidR="00084DE5" w:rsidRPr="003B35E8">
        <w:rPr>
          <w:rFonts w:ascii="Aptos Display" w:hAnsi="Aptos Display" w:cs="Noto Sans Light"/>
          <w:b w:val="0"/>
        </w:rPr>
        <w:t>At</w:t>
      </w:r>
      <w:r w:rsidR="00084DE5" w:rsidRPr="003B35E8">
        <w:rPr>
          <w:rFonts w:ascii="Aptos Display" w:hAnsi="Aptos Display"/>
          <w:b w:val="0"/>
        </w:rPr>
        <w:t xml:space="preserve"> </w:t>
      </w:r>
      <w:r w:rsidR="00241A31" w:rsidRPr="00241A31">
        <w:rPr>
          <w:rFonts w:ascii="Aptos Display" w:hAnsi="Aptos Display"/>
          <w:b w:val="0"/>
        </w:rPr>
        <w:t>ParallelStaff</w:t>
      </w:r>
      <w:r w:rsidR="00084DE5" w:rsidRPr="003B35E8">
        <w:rPr>
          <w:rFonts w:ascii="Aptos Display" w:hAnsi="Aptos Display"/>
          <w:b w:val="0"/>
        </w:rPr>
        <w:t xml:space="preserve"> | </w:t>
      </w:r>
      <w:r w:rsidR="00241A31" w:rsidRPr="00E02D18">
        <w:rPr>
          <w:rFonts w:ascii="Aptos Display" w:hAnsi="Aptos Display"/>
          <w:b w:val="0"/>
        </w:rPr>
        <w:t>Dallas</w:t>
      </w:r>
      <w:r w:rsidR="00084DE5" w:rsidRPr="003B35E8">
        <w:rPr>
          <w:rFonts w:ascii="Aptos Display" w:hAnsi="Aptos Display"/>
          <w:b w:val="0"/>
        </w:rPr>
        <w:t>, Tx</w:t>
      </w:r>
      <w:r w:rsidR="00084DE5" w:rsidRPr="003B35E8">
        <w:rPr>
          <w:rFonts w:ascii="Aptos Display" w:hAnsi="Aptos Display"/>
          <w:b w:val="0"/>
        </w:rPr>
        <w:tab/>
      </w:r>
      <w:r w:rsidR="004640B7" w:rsidRPr="003B35E8">
        <w:rPr>
          <w:rFonts w:ascii="Aptos Display" w:hAnsi="Aptos Display"/>
          <w:b w:val="0"/>
        </w:rPr>
        <w:tab/>
      </w:r>
      <w:r w:rsidR="0046298E">
        <w:rPr>
          <w:rFonts w:ascii="Aptos Display" w:hAnsi="Aptos Display"/>
          <w:b w:val="0"/>
        </w:rPr>
        <w:tab/>
      </w:r>
      <w:r w:rsidR="0046298E">
        <w:rPr>
          <w:rFonts w:ascii="Aptos Display" w:hAnsi="Aptos Display"/>
          <w:b w:val="0"/>
        </w:rPr>
        <w:tab/>
      </w:r>
      <w:r w:rsidR="0046298E">
        <w:rPr>
          <w:rFonts w:ascii="Aptos Display" w:hAnsi="Aptos Display"/>
          <w:b w:val="0"/>
        </w:rPr>
        <w:tab/>
      </w:r>
      <w:r w:rsidR="00440687" w:rsidRPr="003B35E8">
        <w:rPr>
          <w:rFonts w:ascii="Aptos Display" w:hAnsi="Aptos Display" w:cs="Noto Sans Light"/>
          <w:b w:val="0"/>
          <w:i/>
          <w:iCs/>
        </w:rPr>
        <w:t>Jun</w:t>
      </w:r>
      <w:r w:rsidR="004640B7" w:rsidRPr="003B35E8">
        <w:rPr>
          <w:rFonts w:ascii="Aptos Display" w:hAnsi="Aptos Display" w:cs="Noto Sans Light"/>
          <w:b w:val="0"/>
          <w:i/>
          <w:iCs/>
        </w:rPr>
        <w:t xml:space="preserve"> 20</w:t>
      </w:r>
      <w:r w:rsidR="00E02D18">
        <w:rPr>
          <w:rFonts w:ascii="Aptos Display" w:hAnsi="Aptos Display" w:cs="Noto Sans Light"/>
          <w:b w:val="0"/>
          <w:i/>
          <w:iCs/>
        </w:rPr>
        <w:t>09</w:t>
      </w:r>
      <w:r w:rsidR="004640B7" w:rsidRPr="003B35E8">
        <w:rPr>
          <w:rFonts w:ascii="Aptos Display" w:hAnsi="Aptos Display" w:cs="Noto Sans Light"/>
          <w:b w:val="0"/>
          <w:i/>
          <w:iCs/>
        </w:rPr>
        <w:t xml:space="preserve"> - </w:t>
      </w:r>
      <w:r w:rsidR="00E02D18">
        <w:rPr>
          <w:rFonts w:ascii="Aptos Display" w:hAnsi="Aptos Display" w:cs="Noto Sans Light"/>
          <w:b w:val="0"/>
          <w:i/>
          <w:iCs/>
        </w:rPr>
        <w:t>Jun</w:t>
      </w:r>
      <w:r w:rsidR="004640B7" w:rsidRPr="003B35E8">
        <w:rPr>
          <w:rFonts w:ascii="Aptos Display" w:hAnsi="Aptos Display" w:cs="Noto Sans Light"/>
          <w:b w:val="0"/>
          <w:i/>
          <w:iCs/>
        </w:rPr>
        <w:t xml:space="preserve"> 201</w:t>
      </w:r>
      <w:r w:rsidR="00FB2BE9">
        <w:rPr>
          <w:rFonts w:ascii="Aptos Display" w:hAnsi="Aptos Display" w:cs="Noto Sans Light"/>
          <w:b w:val="0"/>
          <w:i/>
          <w:iCs/>
        </w:rPr>
        <w:t>4</w:t>
      </w:r>
      <w:r w:rsidR="00440687" w:rsidRPr="003B35E8">
        <w:rPr>
          <w:rFonts w:ascii="Aptos Display" w:hAnsi="Aptos Display"/>
          <w:b w:val="0"/>
        </w:rPr>
        <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Assisted in the development of user interfaces for educational technology applications, utilizing </w:t>
      </w:r>
      <w:r w:rsidRPr="003B35E8">
        <w:rPr>
          <w:rFonts w:ascii="Aptos Display" w:hAnsi="Aptos Display" w:cs="Noto Sans Light"/>
          <w:b/>
          <w:bCs/>
        </w:rPr>
        <w:t xml:space="preserve">React</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alongside </w:t>
      </w:r>
      <w:r w:rsidRPr="003B35E8">
        <w:rPr>
          <w:rFonts w:ascii="Aptos Display" w:hAnsi="Aptos Display" w:cs="Noto Sans Light"/>
          <w:b/>
          <w:bCs/>
        </w:rPr>
        <w:t xml:space="preserve">JavaScript</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and </w:t>
      </w:r>
      <w:r w:rsidRPr="003B35E8">
        <w:rPr>
          <w:rFonts w:ascii="Aptos Display" w:hAnsi="Aptos Display" w:cs="Noto Sans Light"/>
          <w:b/>
          <w:bCs/>
        </w:rPr>
        <w:t xml:space="preserve">CSS</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for styling.</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Employed </w:t>
      </w:r>
      <w:r w:rsidRPr="003B35E8">
        <w:rPr>
          <w:rFonts w:ascii="Aptos Display" w:hAnsi="Aptos Display" w:cs="Noto Sans Light"/>
          <w:b/>
          <w:bCs/>
        </w:rPr>
        <w:t xml:space="preserve">Git</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for version control, managing code updates and collaborating effectively with fellow developers on team projects.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Created prototypes and wireframes, leveraging design tools like </w:t>
      </w:r>
      <w:r w:rsidRPr="003B35E8">
        <w:rPr>
          <w:rFonts w:ascii="Aptos Display" w:hAnsi="Aptos Display" w:cs="Noto Sans Light"/>
          <w:b/>
          <w:bCs/>
        </w:rPr>
        <w:t xml:space="preserve">Sketch</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to visualize application functionality and user pathways.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Worked on integrating various web services via </w:t>
      </w:r>
      <w:r w:rsidRPr="003B35E8">
        <w:rPr>
          <w:rFonts w:ascii="Aptos Display" w:hAnsi="Aptos Display" w:cs="Noto Sans Light"/>
          <w:b/>
          <w:bCs/>
        </w:rPr>
        <w:t xml:space="preserve">RESTful APIs</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facilitating dynamic data interaction within the application framework to enhance user experiences.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Participated in debugging and testing sessions, identifying and resolving issues in a collaborative team environment.</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Helped migrate legacy applications to modern frameworks, enhancing scalability, maintainability, and overall application performance.</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Integrated </w:t>
      </w:r>
      <w:r w:rsidRPr="003B35E8">
        <w:rPr>
          <w:rFonts w:ascii="Aptos Display" w:hAnsi="Aptos Display" w:cs="Noto Sans Light"/>
          <w:b/>
          <w:bCs/>
        </w:rPr>
        <w:t xml:space="preserve">Google Analytics</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for user tracking purposes, allowing the analysis of user behavior to guide product enhancements.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Collaborated with UX/UI designers to implement user research findings into actionable development strategies, ensuring an intuitive user interface.</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Engaged in code reviews, focusing on best practices, coding standards and enhancing the knowledge-sharing culture within the team.</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Contributed to writing clean, maintainable code following best practices and established coding standards.</w:t>
      </w:r>
    </w:p>
    <w:p w14:paraId="1CB732C7" w14:textId="77777777" w:rsidR="004A24A2" w:rsidRPr="003B35E8" w:rsidRDefault="00000000" w:rsidP="00F26BFA">
      <w:pPr>
        <w:pStyle w:val="Heading1"/>
        <w:rPr>
          <w:rFonts w:ascii="Aptos Display" w:hAnsi="Aptos Display"/>
        </w:rPr>
      </w:pPr>
      <w:sdt>
        <w:sdtPr>
          <w:rPr>
            <w:rFonts w:ascii="Aptos Display" w:hAnsi="Aptos Display"/>
          </w:rPr>
          <w:id w:val="1513793667"/>
          <w:placeholder>
            <w:docPart w:val="F053C97ACF0841B8B72ADC9B40DC4616"/>
          </w:placeholder>
          <w:temporary/>
          <w:showingPlcHdr/>
          <w15:appearance w15:val="hidden"/>
        </w:sdtPr>
        <w:sdtContent>
          <w:r w:rsidR="004A24A2" w:rsidRPr="003B35E8">
            <w:rPr>
              <w:rFonts w:ascii="Aptos Display" w:hAnsi="Aptos Display"/>
            </w:rPr>
            <w:t>Education</w:t>
          </w:r>
        </w:sdtContent>
      </w:sdt>
    </w:p>
    <w:p w14:paraId="32F6FB63" w14:textId="13289B4E" w:rsidR="004640B7" w:rsidRPr="003B35E8" w:rsidRDefault="00B91D4B" w:rsidP="004640B7">
      <w:pPr>
        <w:pStyle w:val="Heading2"/>
        <w:rPr>
          <w:rFonts w:ascii="Aptos Display" w:hAnsi="Aptos Display"/>
          <w:b w:val="0"/>
        </w:rPr>
      </w:pPr>
      <w:bookmarkStart w:id="5" w:name="_Hlk167719809"/>
      <w:bookmarkStart w:id="6" w:name="_Hlk165558843"/>
      <w:r w:rsidRPr="00B91D4B">
        <w:rPr>
          <w:rFonts w:ascii="Aptos Display" w:hAnsi="Aptos Display"/>
          <w:b w:val="0"/>
        </w:rPr>
        <w:t>James Madison University</w:t>
      </w:r>
      <w:r w:rsidR="00084DE5" w:rsidRPr="003B35E8">
        <w:rPr>
          <w:rFonts w:ascii="Aptos Display" w:hAnsi="Aptos Display"/>
          <w:b w:val="0"/>
        </w:rPr>
        <w:t xml:space="preserve"> | </w:t>
      </w:r>
      <w:r w:rsidRPr="00B91D4B">
        <w:rPr>
          <w:rFonts w:ascii="Aptos Display" w:hAnsi="Aptos Display"/>
          <w:b w:val="0"/>
        </w:rPr>
        <w:t>Harrisonburg, VA</w:t>
      </w:r>
      <w:r w:rsidR="00084DE5" w:rsidRPr="003B35E8">
        <w:rPr>
          <w:rFonts w:ascii="Aptos Display" w:hAnsi="Aptos Display"/>
          <w:b w:val="0"/>
        </w:rPr>
        <w:tab/>
      </w:r>
      <w:r w:rsidR="00084DE5" w:rsidRPr="003B35E8">
        <w:rPr>
          <w:rFonts w:ascii="Aptos Display" w:hAnsi="Aptos Display"/>
          <w:b w:val="0"/>
        </w:rPr>
        <w:tab/>
      </w:r>
      <w:r w:rsidR="00084DE5" w:rsidRPr="003B35E8">
        <w:rPr>
          <w:rFonts w:ascii="Aptos Display" w:hAnsi="Aptos Display"/>
          <w:b w:val="0"/>
        </w:rPr>
        <w:tab/>
      </w:r>
      <w:r w:rsidR="00084DE5" w:rsidRPr="003B35E8">
        <w:rPr>
          <w:rFonts w:ascii="Aptos Display" w:hAnsi="Aptos Display"/>
          <w:b w:val="0"/>
        </w:rPr>
        <w:tab/>
      </w:r>
      <w:r w:rsidR="00084DE5">
        <w:rPr>
          <w:rFonts w:ascii="Aptos Display" w:hAnsi="Aptos Display"/>
          <w:b w:val="0"/>
        </w:rPr>
        <w:t xml:space="preserve">Aug </w:t>
      </w:r>
      <w:r w:rsidR="00084DE5" w:rsidRPr="003B35E8">
        <w:rPr>
          <w:rFonts w:ascii="Aptos Display" w:hAnsi="Aptos Display" w:cs="Noto Sans Light"/>
          <w:b w:val="0"/>
          <w:i/>
          <w:iCs/>
        </w:rPr>
        <w:t>20</w:t>
      </w:r>
      <w:r w:rsidR="00084DE5">
        <w:rPr>
          <w:rFonts w:ascii="Aptos Display" w:hAnsi="Aptos Display" w:cs="Noto Sans Light"/>
          <w:b w:val="0"/>
          <w:i/>
          <w:iCs/>
        </w:rPr>
        <w:t>0</w:t>
      </w:r>
      <w:r>
        <w:rPr>
          <w:rFonts w:ascii="Aptos Display" w:hAnsi="Aptos Display" w:cs="Noto Sans Light"/>
          <w:b w:val="0"/>
          <w:i/>
          <w:iCs/>
        </w:rPr>
        <w:t>5</w:t>
      </w:r>
      <w:r w:rsidR="00084DE5" w:rsidRPr="003B35E8">
        <w:rPr>
          <w:rFonts w:ascii="Aptos Display" w:hAnsi="Aptos Display" w:cs="Noto Sans Light"/>
          <w:b w:val="0"/>
          <w:i/>
          <w:iCs/>
        </w:rPr>
        <w:t xml:space="preserve"> –</w:t>
      </w:r>
      <w:r w:rsidR="00084DE5">
        <w:rPr>
          <w:rFonts w:ascii="Aptos Display" w:hAnsi="Aptos Display" w:cs="Noto Sans Light"/>
          <w:b w:val="0"/>
          <w:i/>
          <w:iCs/>
        </w:rPr>
        <w:t xml:space="preserve"> May</w:t>
      </w:r>
      <w:r w:rsidR="00084DE5" w:rsidRPr="003B35E8">
        <w:rPr>
          <w:rFonts w:ascii="Aptos Display" w:hAnsi="Aptos Display" w:cs="Noto Sans Light"/>
          <w:b w:val="0"/>
          <w:i/>
          <w:iCs/>
        </w:rPr>
        <w:t xml:space="preserve"> 20</w:t>
      </w:r>
      <w:r w:rsidR="00084DE5">
        <w:rPr>
          <w:rFonts w:ascii="Aptos Display" w:hAnsi="Aptos Display" w:cs="Noto Sans Light"/>
          <w:b w:val="0"/>
          <w:i/>
          <w:iCs/>
        </w:rPr>
        <w:t>09</w:t>
      </w:r>
    </w:p>
    <w:bookmarkEnd w:id="5"/>
    <w:bookmarkEnd w:id="6"/>
    <w:p w14:paraId="1D449937" w14:textId="6DA14296" w:rsidR="00921FEF" w:rsidRPr="003B35E8" w:rsidRDefault="00B91D4B" w:rsidP="00F26BFA">
      <w:pPr>
        <w:rPr>
          <w:rFonts w:ascii="Aptos Display" w:hAnsi="Aptos Display" w:cs="Noto Sans Light"/>
        </w:rPr>
      </w:pPr>
      <w:r w:rsidRPr="00B91D4B">
        <w:rPr>
          <w:rFonts w:ascii="Aptos Display" w:hAnsi="Aptos Display" w:cs="Noto Sans Light"/>
        </w:rPr>
        <w:t>Bachelor of Science - BS, Computer Science</w:t>
      </w:r>
    </w:p>
    <w:sectPr w:rsidR="00921FEF" w:rsidRPr="003B35E8" w:rsidSect="0084112D">
      <w:pgSz w:w="12240" w:h="15840" w:code="1"/>
      <w:pgMar w:top="810" w:right="720" w:bottom="810" w:left="720" w:header="576" w:footer="288"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1D453F" w14:textId="77777777" w:rsidR="00170507" w:rsidRDefault="00170507">
      <w:pPr>
        <w:spacing w:after="0"/>
      </w:pPr>
      <w:r>
        <w:separator/>
      </w:r>
    </w:p>
  </w:endnote>
  <w:endnote w:type="continuationSeparator" w:id="0">
    <w:p w14:paraId="2B318661" w14:textId="77777777" w:rsidR="00170507" w:rsidRDefault="00170507">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ptos Display">
    <w:charset w:val="00"/>
    <w:family w:val="swiss"/>
    <w:pitch w:val="variable"/>
    <w:sig w:usb0="20000287" w:usb1="00000003" w:usb2="00000000" w:usb3="00000000" w:csb0="0000019F" w:csb1="00000000"/>
  </w:font>
  <w:font w:name="Noto Sans SemiBold">
    <w:altName w:val="Calibri"/>
    <w:charset w:val="00"/>
    <w:family w:val="swiss"/>
    <w:pitch w:val="variable"/>
    <w:sig w:usb0="E00002FF" w:usb1="4000201F" w:usb2="08000029"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5D9505" w14:textId="77777777" w:rsidR="00170507" w:rsidRDefault="00170507">
      <w:pPr>
        <w:spacing w:after="0"/>
      </w:pPr>
      <w:r>
        <w:separator/>
      </w:r>
    </w:p>
  </w:footnote>
  <w:footnote w:type="continuationSeparator" w:id="0">
    <w:p w14:paraId="7A1760F0" w14:textId="77777777" w:rsidR="00170507" w:rsidRDefault="00170507">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99C1AE0"/>
    <w:multiLevelType w:val="hybridMultilevel"/>
    <w:tmpl w:val="9F5E63CC"/>
    <w:lvl w:ilvl="0" w:tplc="6CC8A272">
      <w:numFmt w:val="bullet"/>
      <w:lvlText w:val="•"/>
      <w:lvlJc w:val="left"/>
      <w:pPr>
        <w:ind w:left="720" w:hanging="360"/>
      </w:pPr>
      <w:rPr>
        <w:rFonts w:ascii="Noto Sans Light" w:eastAsiaTheme="minorEastAsia" w:hAnsi="Noto Sans Light" w:cs="Noto Sans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3"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4"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5"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8"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9"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2CD75B1"/>
    <w:multiLevelType w:val="hybridMultilevel"/>
    <w:tmpl w:val="8D1AAC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75534F17"/>
    <w:multiLevelType w:val="hybridMultilevel"/>
    <w:tmpl w:val="E61A25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291402922">
    <w:abstractNumId w:val="13"/>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4"/>
  </w:num>
  <w:num w:numId="12" w16cid:durableId="1753697525">
    <w:abstractNumId w:val="12"/>
  </w:num>
  <w:num w:numId="13" w16cid:durableId="1509709921">
    <w:abstractNumId w:val="13"/>
  </w:num>
  <w:num w:numId="14" w16cid:durableId="1428841107">
    <w:abstractNumId w:val="19"/>
  </w:num>
  <w:num w:numId="15" w16cid:durableId="522978877">
    <w:abstractNumId w:val="9"/>
  </w:num>
  <w:num w:numId="16" w16cid:durableId="1869096447">
    <w:abstractNumId w:val="16"/>
  </w:num>
  <w:num w:numId="17" w16cid:durableId="483474557">
    <w:abstractNumId w:val="17"/>
  </w:num>
  <w:num w:numId="18" w16cid:durableId="1906642975">
    <w:abstractNumId w:val="18"/>
  </w:num>
  <w:num w:numId="19" w16cid:durableId="17083294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1"/>
  </w:num>
  <w:num w:numId="26" w16cid:durableId="1160072952">
    <w:abstractNumId w:val="15"/>
  </w:num>
  <w:num w:numId="27" w16cid:durableId="453867123">
    <w:abstractNumId w:val="21"/>
  </w:num>
  <w:num w:numId="28" w16cid:durableId="693461883">
    <w:abstractNumId w:val="10"/>
  </w:num>
  <w:num w:numId="29" w16cid:durableId="1247689776">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19E9"/>
    <w:rsid w:val="00044A14"/>
    <w:rsid w:val="00047720"/>
    <w:rsid w:val="00047C0B"/>
    <w:rsid w:val="000539BD"/>
    <w:rsid w:val="000660BE"/>
    <w:rsid w:val="00066E2A"/>
    <w:rsid w:val="00076DB4"/>
    <w:rsid w:val="00084DE5"/>
    <w:rsid w:val="00086410"/>
    <w:rsid w:val="0008711D"/>
    <w:rsid w:val="0009195F"/>
    <w:rsid w:val="000944C9"/>
    <w:rsid w:val="00097EA5"/>
    <w:rsid w:val="000A0356"/>
    <w:rsid w:val="000A078F"/>
    <w:rsid w:val="000B130A"/>
    <w:rsid w:val="000C75D8"/>
    <w:rsid w:val="000D355D"/>
    <w:rsid w:val="000D6E01"/>
    <w:rsid w:val="000E1F99"/>
    <w:rsid w:val="000E4407"/>
    <w:rsid w:val="000E6532"/>
    <w:rsid w:val="000E6E3A"/>
    <w:rsid w:val="000F12E9"/>
    <w:rsid w:val="000F5D8F"/>
    <w:rsid w:val="00103BBB"/>
    <w:rsid w:val="001046AC"/>
    <w:rsid w:val="00105C3B"/>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2A80"/>
    <w:rsid w:val="0016014D"/>
    <w:rsid w:val="00160824"/>
    <w:rsid w:val="001608CC"/>
    <w:rsid w:val="00161BE7"/>
    <w:rsid w:val="00165EA4"/>
    <w:rsid w:val="00166935"/>
    <w:rsid w:val="00166CE9"/>
    <w:rsid w:val="00170507"/>
    <w:rsid w:val="00171370"/>
    <w:rsid w:val="00173684"/>
    <w:rsid w:val="00174D43"/>
    <w:rsid w:val="00177F26"/>
    <w:rsid w:val="0018191F"/>
    <w:rsid w:val="00181FE7"/>
    <w:rsid w:val="00186230"/>
    <w:rsid w:val="0019001F"/>
    <w:rsid w:val="001945EB"/>
    <w:rsid w:val="001A24D3"/>
    <w:rsid w:val="001B5FFB"/>
    <w:rsid w:val="001C2709"/>
    <w:rsid w:val="001C57AF"/>
    <w:rsid w:val="001D324E"/>
    <w:rsid w:val="001D4B58"/>
    <w:rsid w:val="001D5263"/>
    <w:rsid w:val="001E16B6"/>
    <w:rsid w:val="001F0DF3"/>
    <w:rsid w:val="001F70B4"/>
    <w:rsid w:val="00200572"/>
    <w:rsid w:val="00210C0A"/>
    <w:rsid w:val="0022142F"/>
    <w:rsid w:val="00224F42"/>
    <w:rsid w:val="0023576D"/>
    <w:rsid w:val="00237794"/>
    <w:rsid w:val="00237F9D"/>
    <w:rsid w:val="00241A31"/>
    <w:rsid w:val="002448DD"/>
    <w:rsid w:val="00246EC4"/>
    <w:rsid w:val="0025452E"/>
    <w:rsid w:val="00262033"/>
    <w:rsid w:val="00271453"/>
    <w:rsid w:val="00276E4F"/>
    <w:rsid w:val="00282B57"/>
    <w:rsid w:val="002944FC"/>
    <w:rsid w:val="00295104"/>
    <w:rsid w:val="002A7A57"/>
    <w:rsid w:val="002B14B4"/>
    <w:rsid w:val="002C0DDD"/>
    <w:rsid w:val="002C39F4"/>
    <w:rsid w:val="002D00C2"/>
    <w:rsid w:val="002D4228"/>
    <w:rsid w:val="002D59A2"/>
    <w:rsid w:val="002E01A8"/>
    <w:rsid w:val="002E0600"/>
    <w:rsid w:val="002E0971"/>
    <w:rsid w:val="002E18E7"/>
    <w:rsid w:val="002E743A"/>
    <w:rsid w:val="002F3131"/>
    <w:rsid w:val="002F5CEE"/>
    <w:rsid w:val="00302F19"/>
    <w:rsid w:val="00304507"/>
    <w:rsid w:val="00304D90"/>
    <w:rsid w:val="00306111"/>
    <w:rsid w:val="003108DB"/>
    <w:rsid w:val="00324D28"/>
    <w:rsid w:val="00325153"/>
    <w:rsid w:val="00325D15"/>
    <w:rsid w:val="00331246"/>
    <w:rsid w:val="003319FB"/>
    <w:rsid w:val="00337738"/>
    <w:rsid w:val="00351354"/>
    <w:rsid w:val="00351D1B"/>
    <w:rsid w:val="0035746B"/>
    <w:rsid w:val="00357FD0"/>
    <w:rsid w:val="003630D5"/>
    <w:rsid w:val="003667B7"/>
    <w:rsid w:val="00373CE5"/>
    <w:rsid w:val="00374627"/>
    <w:rsid w:val="003768EC"/>
    <w:rsid w:val="00380722"/>
    <w:rsid w:val="00382988"/>
    <w:rsid w:val="00385B54"/>
    <w:rsid w:val="00387365"/>
    <w:rsid w:val="003932DE"/>
    <w:rsid w:val="00393C84"/>
    <w:rsid w:val="00394A6D"/>
    <w:rsid w:val="003951E3"/>
    <w:rsid w:val="00395648"/>
    <w:rsid w:val="00397675"/>
    <w:rsid w:val="003A2E96"/>
    <w:rsid w:val="003A4FC0"/>
    <w:rsid w:val="003B0E02"/>
    <w:rsid w:val="003B2143"/>
    <w:rsid w:val="003B35E8"/>
    <w:rsid w:val="003C14A1"/>
    <w:rsid w:val="003C3248"/>
    <w:rsid w:val="003C38F0"/>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F69"/>
    <w:rsid w:val="00444060"/>
    <w:rsid w:val="004450AC"/>
    <w:rsid w:val="00445933"/>
    <w:rsid w:val="004476A1"/>
    <w:rsid w:val="004476B0"/>
    <w:rsid w:val="0046298E"/>
    <w:rsid w:val="004640B7"/>
    <w:rsid w:val="00473CBF"/>
    <w:rsid w:val="0048682C"/>
    <w:rsid w:val="004A0E7D"/>
    <w:rsid w:val="004A24A2"/>
    <w:rsid w:val="004A4BFA"/>
    <w:rsid w:val="004A5E90"/>
    <w:rsid w:val="004D283A"/>
    <w:rsid w:val="004D433E"/>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2008"/>
    <w:rsid w:val="0054534C"/>
    <w:rsid w:val="005463C0"/>
    <w:rsid w:val="0055296F"/>
    <w:rsid w:val="005542ED"/>
    <w:rsid w:val="00557654"/>
    <w:rsid w:val="00557BE2"/>
    <w:rsid w:val="005665F4"/>
    <w:rsid w:val="005711C3"/>
    <w:rsid w:val="00581E60"/>
    <w:rsid w:val="00582E2D"/>
    <w:rsid w:val="00593E21"/>
    <w:rsid w:val="00594AF9"/>
    <w:rsid w:val="005963F3"/>
    <w:rsid w:val="005A1CE4"/>
    <w:rsid w:val="005A29F5"/>
    <w:rsid w:val="005A77FC"/>
    <w:rsid w:val="005A7D8A"/>
    <w:rsid w:val="005B410F"/>
    <w:rsid w:val="005C2BF4"/>
    <w:rsid w:val="005D49B2"/>
    <w:rsid w:val="005D580F"/>
    <w:rsid w:val="005D5D10"/>
    <w:rsid w:val="005D6A92"/>
    <w:rsid w:val="005E3889"/>
    <w:rsid w:val="005E4B9B"/>
    <w:rsid w:val="005E5E55"/>
    <w:rsid w:val="005F04C0"/>
    <w:rsid w:val="00602DD2"/>
    <w:rsid w:val="00605599"/>
    <w:rsid w:val="00614140"/>
    <w:rsid w:val="00616068"/>
    <w:rsid w:val="00627B1A"/>
    <w:rsid w:val="006422D3"/>
    <w:rsid w:val="006439C2"/>
    <w:rsid w:val="00646613"/>
    <w:rsid w:val="00650310"/>
    <w:rsid w:val="0065470F"/>
    <w:rsid w:val="00657120"/>
    <w:rsid w:val="00657304"/>
    <w:rsid w:val="006625AE"/>
    <w:rsid w:val="00663ACC"/>
    <w:rsid w:val="00665CC3"/>
    <w:rsid w:val="006734FD"/>
    <w:rsid w:val="00675497"/>
    <w:rsid w:val="00685BE6"/>
    <w:rsid w:val="00690126"/>
    <w:rsid w:val="00692F19"/>
    <w:rsid w:val="006953A2"/>
    <w:rsid w:val="0069591A"/>
    <w:rsid w:val="006A3D6F"/>
    <w:rsid w:val="006B4315"/>
    <w:rsid w:val="006B7979"/>
    <w:rsid w:val="006D0551"/>
    <w:rsid w:val="006D236F"/>
    <w:rsid w:val="006D52DF"/>
    <w:rsid w:val="006E0605"/>
    <w:rsid w:val="006E2FBB"/>
    <w:rsid w:val="006E401C"/>
    <w:rsid w:val="006E78B5"/>
    <w:rsid w:val="006F0484"/>
    <w:rsid w:val="006F0EAE"/>
    <w:rsid w:val="006F109E"/>
    <w:rsid w:val="006F1462"/>
    <w:rsid w:val="006F2441"/>
    <w:rsid w:val="0070001D"/>
    <w:rsid w:val="00701B9F"/>
    <w:rsid w:val="00706086"/>
    <w:rsid w:val="00710E68"/>
    <w:rsid w:val="00711175"/>
    <w:rsid w:val="00712084"/>
    <w:rsid w:val="007148DA"/>
    <w:rsid w:val="007273EC"/>
    <w:rsid w:val="00733799"/>
    <w:rsid w:val="0073482B"/>
    <w:rsid w:val="00735EA9"/>
    <w:rsid w:val="00737F06"/>
    <w:rsid w:val="00744C0A"/>
    <w:rsid w:val="007571DC"/>
    <w:rsid w:val="00761D9A"/>
    <w:rsid w:val="007629AF"/>
    <w:rsid w:val="007737D6"/>
    <w:rsid w:val="00774126"/>
    <w:rsid w:val="007756BC"/>
    <w:rsid w:val="0077621B"/>
    <w:rsid w:val="007802A5"/>
    <w:rsid w:val="00781236"/>
    <w:rsid w:val="007941C7"/>
    <w:rsid w:val="007963CE"/>
    <w:rsid w:val="007A397E"/>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12064"/>
    <w:rsid w:val="00812215"/>
    <w:rsid w:val="008139C2"/>
    <w:rsid w:val="008159CB"/>
    <w:rsid w:val="008169FF"/>
    <w:rsid w:val="00824550"/>
    <w:rsid w:val="00832132"/>
    <w:rsid w:val="0083516D"/>
    <w:rsid w:val="00835CD2"/>
    <w:rsid w:val="008406FF"/>
    <w:rsid w:val="0084112D"/>
    <w:rsid w:val="0084136C"/>
    <w:rsid w:val="0084680B"/>
    <w:rsid w:val="00852033"/>
    <w:rsid w:val="00852779"/>
    <w:rsid w:val="00853826"/>
    <w:rsid w:val="00855CA3"/>
    <w:rsid w:val="00862443"/>
    <w:rsid w:val="0086325C"/>
    <w:rsid w:val="00870901"/>
    <w:rsid w:val="00871D1A"/>
    <w:rsid w:val="00873549"/>
    <w:rsid w:val="008753BE"/>
    <w:rsid w:val="0087612D"/>
    <w:rsid w:val="008767D9"/>
    <w:rsid w:val="008815E0"/>
    <w:rsid w:val="0088317F"/>
    <w:rsid w:val="00885205"/>
    <w:rsid w:val="00886378"/>
    <w:rsid w:val="00886E4A"/>
    <w:rsid w:val="00890C7C"/>
    <w:rsid w:val="0089100E"/>
    <w:rsid w:val="008916B6"/>
    <w:rsid w:val="0089194F"/>
    <w:rsid w:val="00891EF2"/>
    <w:rsid w:val="008A1BFC"/>
    <w:rsid w:val="008A4B3A"/>
    <w:rsid w:val="008A5064"/>
    <w:rsid w:val="008B02B4"/>
    <w:rsid w:val="008B4224"/>
    <w:rsid w:val="008B77B1"/>
    <w:rsid w:val="008C02B5"/>
    <w:rsid w:val="008C20BE"/>
    <w:rsid w:val="008C322F"/>
    <w:rsid w:val="008C39AB"/>
    <w:rsid w:val="008C5C37"/>
    <w:rsid w:val="008C67D5"/>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90019B"/>
    <w:rsid w:val="00901775"/>
    <w:rsid w:val="00902C6B"/>
    <w:rsid w:val="00912D4C"/>
    <w:rsid w:val="009202AD"/>
    <w:rsid w:val="00921FEF"/>
    <w:rsid w:val="00924DC2"/>
    <w:rsid w:val="0093056E"/>
    <w:rsid w:val="0093235F"/>
    <w:rsid w:val="009359F4"/>
    <w:rsid w:val="00936104"/>
    <w:rsid w:val="0093637B"/>
    <w:rsid w:val="00936DA0"/>
    <w:rsid w:val="0093754D"/>
    <w:rsid w:val="0094077A"/>
    <w:rsid w:val="00946859"/>
    <w:rsid w:val="00950405"/>
    <w:rsid w:val="00950EA4"/>
    <w:rsid w:val="00952E91"/>
    <w:rsid w:val="00952F98"/>
    <w:rsid w:val="00954B49"/>
    <w:rsid w:val="00956C3B"/>
    <w:rsid w:val="009573C9"/>
    <w:rsid w:val="00960DF7"/>
    <w:rsid w:val="009618BF"/>
    <w:rsid w:val="0097099A"/>
    <w:rsid w:val="00971892"/>
    <w:rsid w:val="0097323F"/>
    <w:rsid w:val="009757B2"/>
    <w:rsid w:val="009763C8"/>
    <w:rsid w:val="00977260"/>
    <w:rsid w:val="00982EDE"/>
    <w:rsid w:val="009858B8"/>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116AB"/>
    <w:rsid w:val="00A177A2"/>
    <w:rsid w:val="00A249B7"/>
    <w:rsid w:val="00A34556"/>
    <w:rsid w:val="00A36931"/>
    <w:rsid w:val="00A36F7A"/>
    <w:rsid w:val="00A376E5"/>
    <w:rsid w:val="00A37D17"/>
    <w:rsid w:val="00A42380"/>
    <w:rsid w:val="00A43912"/>
    <w:rsid w:val="00A43985"/>
    <w:rsid w:val="00A54126"/>
    <w:rsid w:val="00A54C55"/>
    <w:rsid w:val="00A648E5"/>
    <w:rsid w:val="00A67A65"/>
    <w:rsid w:val="00A67DC8"/>
    <w:rsid w:val="00A7066C"/>
    <w:rsid w:val="00A70811"/>
    <w:rsid w:val="00A70EFD"/>
    <w:rsid w:val="00A72233"/>
    <w:rsid w:val="00A731EE"/>
    <w:rsid w:val="00A76165"/>
    <w:rsid w:val="00A8131A"/>
    <w:rsid w:val="00A84985"/>
    <w:rsid w:val="00A85858"/>
    <w:rsid w:val="00A94186"/>
    <w:rsid w:val="00A956D7"/>
    <w:rsid w:val="00A976EB"/>
    <w:rsid w:val="00AA098B"/>
    <w:rsid w:val="00AA2091"/>
    <w:rsid w:val="00AA2DA3"/>
    <w:rsid w:val="00AA79C2"/>
    <w:rsid w:val="00AB2C3D"/>
    <w:rsid w:val="00AB48AA"/>
    <w:rsid w:val="00AB5D89"/>
    <w:rsid w:val="00AC138D"/>
    <w:rsid w:val="00AC306D"/>
    <w:rsid w:val="00AE01EA"/>
    <w:rsid w:val="00AE1487"/>
    <w:rsid w:val="00AE42A2"/>
    <w:rsid w:val="00AF3073"/>
    <w:rsid w:val="00B063E6"/>
    <w:rsid w:val="00B15C87"/>
    <w:rsid w:val="00B170AB"/>
    <w:rsid w:val="00B20304"/>
    <w:rsid w:val="00B203B6"/>
    <w:rsid w:val="00B26F50"/>
    <w:rsid w:val="00B35070"/>
    <w:rsid w:val="00B430AF"/>
    <w:rsid w:val="00B4787B"/>
    <w:rsid w:val="00B514F9"/>
    <w:rsid w:val="00B5201C"/>
    <w:rsid w:val="00B5257D"/>
    <w:rsid w:val="00B537E4"/>
    <w:rsid w:val="00B610B1"/>
    <w:rsid w:val="00B62F78"/>
    <w:rsid w:val="00B70647"/>
    <w:rsid w:val="00B769EE"/>
    <w:rsid w:val="00B81F90"/>
    <w:rsid w:val="00B8342B"/>
    <w:rsid w:val="00B86516"/>
    <w:rsid w:val="00B877C7"/>
    <w:rsid w:val="00B91D4B"/>
    <w:rsid w:val="00BA7EEE"/>
    <w:rsid w:val="00BB1460"/>
    <w:rsid w:val="00BB273E"/>
    <w:rsid w:val="00BB27F2"/>
    <w:rsid w:val="00BB4D13"/>
    <w:rsid w:val="00BB5F68"/>
    <w:rsid w:val="00BB76B0"/>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444AC"/>
    <w:rsid w:val="00C4520F"/>
    <w:rsid w:val="00C45B6F"/>
    <w:rsid w:val="00C47103"/>
    <w:rsid w:val="00C57E43"/>
    <w:rsid w:val="00C6464E"/>
    <w:rsid w:val="00C71002"/>
    <w:rsid w:val="00C72B59"/>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21A"/>
    <w:rsid w:val="00CD4458"/>
    <w:rsid w:val="00CD5A58"/>
    <w:rsid w:val="00CD6885"/>
    <w:rsid w:val="00CF4857"/>
    <w:rsid w:val="00D016ED"/>
    <w:rsid w:val="00D01F43"/>
    <w:rsid w:val="00D02CF8"/>
    <w:rsid w:val="00D05F48"/>
    <w:rsid w:val="00D06D43"/>
    <w:rsid w:val="00D241A0"/>
    <w:rsid w:val="00D26371"/>
    <w:rsid w:val="00D2637A"/>
    <w:rsid w:val="00D309FF"/>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0D07"/>
    <w:rsid w:val="00D920E4"/>
    <w:rsid w:val="00D95183"/>
    <w:rsid w:val="00D957C9"/>
    <w:rsid w:val="00DB6481"/>
    <w:rsid w:val="00DC278C"/>
    <w:rsid w:val="00DC2E69"/>
    <w:rsid w:val="00DC3316"/>
    <w:rsid w:val="00DC4B07"/>
    <w:rsid w:val="00DC544D"/>
    <w:rsid w:val="00DD01AE"/>
    <w:rsid w:val="00DD4208"/>
    <w:rsid w:val="00DE3E33"/>
    <w:rsid w:val="00DF3D23"/>
    <w:rsid w:val="00E00149"/>
    <w:rsid w:val="00E01B82"/>
    <w:rsid w:val="00E02D18"/>
    <w:rsid w:val="00E10BD4"/>
    <w:rsid w:val="00E23538"/>
    <w:rsid w:val="00E270D9"/>
    <w:rsid w:val="00E321B6"/>
    <w:rsid w:val="00E322E3"/>
    <w:rsid w:val="00E35EA8"/>
    <w:rsid w:val="00E36F44"/>
    <w:rsid w:val="00E42172"/>
    <w:rsid w:val="00E43643"/>
    <w:rsid w:val="00E45F8D"/>
    <w:rsid w:val="00E46184"/>
    <w:rsid w:val="00E47D3B"/>
    <w:rsid w:val="00E50A19"/>
    <w:rsid w:val="00E5690D"/>
    <w:rsid w:val="00E56A4D"/>
    <w:rsid w:val="00E63F6A"/>
    <w:rsid w:val="00E659E3"/>
    <w:rsid w:val="00E67D82"/>
    <w:rsid w:val="00E7067C"/>
    <w:rsid w:val="00E71047"/>
    <w:rsid w:val="00E726F0"/>
    <w:rsid w:val="00E72A5C"/>
    <w:rsid w:val="00E741BE"/>
    <w:rsid w:val="00E81FD7"/>
    <w:rsid w:val="00E83033"/>
    <w:rsid w:val="00E858F2"/>
    <w:rsid w:val="00E85942"/>
    <w:rsid w:val="00E96E53"/>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F6A03"/>
    <w:rsid w:val="00F02122"/>
    <w:rsid w:val="00F03015"/>
    <w:rsid w:val="00F114EA"/>
    <w:rsid w:val="00F20892"/>
    <w:rsid w:val="00F2344E"/>
    <w:rsid w:val="00F26BFA"/>
    <w:rsid w:val="00F3294E"/>
    <w:rsid w:val="00F331F2"/>
    <w:rsid w:val="00F37140"/>
    <w:rsid w:val="00F40029"/>
    <w:rsid w:val="00F40303"/>
    <w:rsid w:val="00F41BEE"/>
    <w:rsid w:val="00F42A0D"/>
    <w:rsid w:val="00F55210"/>
    <w:rsid w:val="00F65C17"/>
    <w:rsid w:val="00F71E9B"/>
    <w:rsid w:val="00F74D46"/>
    <w:rsid w:val="00F81047"/>
    <w:rsid w:val="00F8253E"/>
    <w:rsid w:val="00F85AE5"/>
    <w:rsid w:val="00F94C64"/>
    <w:rsid w:val="00FA3764"/>
    <w:rsid w:val="00FA5F9C"/>
    <w:rsid w:val="00FA60F7"/>
    <w:rsid w:val="00FB09B7"/>
    <w:rsid w:val="00FB2711"/>
    <w:rsid w:val="00FB2BE9"/>
    <w:rsid w:val="00FB590A"/>
    <w:rsid w:val="00FB6D9C"/>
    <w:rsid w:val="00FC240A"/>
    <w:rsid w:val="00FC32CD"/>
    <w:rsid w:val="00FC3C0F"/>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B35E8"/>
  </w:style>
  <w:style w:type="paragraph" w:styleId="Heading1">
    <w:name w:val="heading 1"/>
    <w:basedOn w:val="Normal"/>
    <w:next w:val="Normal"/>
    <w:link w:val="Heading1Char"/>
    <w:uiPriority w:val="9"/>
    <w:qFormat/>
    <w:rsid w:val="003B35E8"/>
    <w:pPr>
      <w:keepNext/>
      <w:keepLines/>
      <w:spacing w:before="480" w:after="0"/>
      <w:outlineLvl w:val="0"/>
    </w:pPr>
    <w:rPr>
      <w:rFonts w:asciiTheme="majorHAnsi" w:eastAsiaTheme="majorEastAsia" w:hAnsiTheme="majorHAnsi" w:cstheme="majorBidi"/>
      <w:b/>
      <w:bCs/>
      <w:color w:val="9D3511" w:themeColor="accent1" w:themeShade="BF"/>
      <w:sz w:val="28"/>
      <w:szCs w:val="28"/>
    </w:rPr>
  </w:style>
  <w:style w:type="paragraph" w:styleId="Heading2">
    <w:name w:val="heading 2"/>
    <w:basedOn w:val="Normal"/>
    <w:next w:val="Normal"/>
    <w:link w:val="Heading2Char"/>
    <w:uiPriority w:val="9"/>
    <w:unhideWhenUsed/>
    <w:qFormat/>
    <w:rsid w:val="003B35E8"/>
    <w:pPr>
      <w:keepNext/>
      <w:keepLines/>
      <w:spacing w:before="200" w:after="0"/>
      <w:outlineLvl w:val="1"/>
    </w:pPr>
    <w:rPr>
      <w:rFonts w:asciiTheme="majorHAnsi" w:eastAsiaTheme="majorEastAsia" w:hAnsiTheme="majorHAnsi" w:cstheme="majorBidi"/>
      <w:b/>
      <w:bCs/>
      <w:color w:val="D34817" w:themeColor="accent1"/>
      <w:sz w:val="26"/>
      <w:szCs w:val="26"/>
    </w:rPr>
  </w:style>
  <w:style w:type="paragraph" w:styleId="Heading3">
    <w:name w:val="heading 3"/>
    <w:basedOn w:val="Normal"/>
    <w:next w:val="Normal"/>
    <w:link w:val="Heading3Char"/>
    <w:uiPriority w:val="9"/>
    <w:semiHidden/>
    <w:unhideWhenUsed/>
    <w:qFormat/>
    <w:rsid w:val="003B35E8"/>
    <w:pPr>
      <w:keepNext/>
      <w:keepLines/>
      <w:spacing w:before="200" w:after="0"/>
      <w:outlineLvl w:val="2"/>
    </w:pPr>
    <w:rPr>
      <w:rFonts w:asciiTheme="majorHAnsi" w:eastAsiaTheme="majorEastAsia" w:hAnsiTheme="majorHAnsi" w:cstheme="majorBidi"/>
      <w:b/>
      <w:bCs/>
      <w:color w:val="D34817" w:themeColor="accent1"/>
    </w:rPr>
  </w:style>
  <w:style w:type="paragraph" w:styleId="Heading4">
    <w:name w:val="heading 4"/>
    <w:basedOn w:val="Normal"/>
    <w:next w:val="Normal"/>
    <w:link w:val="Heading4Char"/>
    <w:uiPriority w:val="9"/>
    <w:semiHidden/>
    <w:unhideWhenUsed/>
    <w:qFormat/>
    <w:rsid w:val="003B35E8"/>
    <w:pPr>
      <w:keepNext/>
      <w:keepLines/>
      <w:spacing w:before="200" w:after="0"/>
      <w:outlineLvl w:val="3"/>
    </w:pPr>
    <w:rPr>
      <w:rFonts w:asciiTheme="majorHAnsi" w:eastAsiaTheme="majorEastAsia" w:hAnsiTheme="majorHAnsi" w:cstheme="majorBidi"/>
      <w:b/>
      <w:bCs/>
      <w:i/>
      <w:iCs/>
      <w:color w:val="D34817" w:themeColor="accent1"/>
    </w:rPr>
  </w:style>
  <w:style w:type="paragraph" w:styleId="Heading5">
    <w:name w:val="heading 5"/>
    <w:basedOn w:val="Normal"/>
    <w:next w:val="Normal"/>
    <w:link w:val="Heading5Char"/>
    <w:uiPriority w:val="9"/>
    <w:semiHidden/>
    <w:unhideWhenUsed/>
    <w:qFormat/>
    <w:rsid w:val="003B35E8"/>
    <w:pPr>
      <w:keepNext/>
      <w:keepLines/>
      <w:spacing w:before="200" w:after="0"/>
      <w:outlineLvl w:val="4"/>
    </w:pPr>
    <w:rPr>
      <w:rFonts w:asciiTheme="majorHAnsi" w:eastAsiaTheme="majorEastAsia" w:hAnsiTheme="majorHAnsi" w:cstheme="majorBidi"/>
      <w:color w:val="68230B" w:themeColor="accent1" w:themeShade="7F"/>
    </w:rPr>
  </w:style>
  <w:style w:type="paragraph" w:styleId="Heading6">
    <w:name w:val="heading 6"/>
    <w:basedOn w:val="Normal"/>
    <w:next w:val="Normal"/>
    <w:link w:val="Heading6Char"/>
    <w:uiPriority w:val="9"/>
    <w:semiHidden/>
    <w:unhideWhenUsed/>
    <w:qFormat/>
    <w:rsid w:val="003B35E8"/>
    <w:pPr>
      <w:keepNext/>
      <w:keepLines/>
      <w:spacing w:before="200" w:after="0"/>
      <w:outlineLvl w:val="5"/>
    </w:pPr>
    <w:rPr>
      <w:rFonts w:asciiTheme="majorHAnsi" w:eastAsiaTheme="majorEastAsia" w:hAnsiTheme="majorHAnsi" w:cstheme="majorBidi"/>
      <w:i/>
      <w:iCs/>
      <w:color w:val="68230B" w:themeColor="accent1" w:themeShade="7F"/>
    </w:rPr>
  </w:style>
  <w:style w:type="paragraph" w:styleId="Heading7">
    <w:name w:val="heading 7"/>
    <w:basedOn w:val="Normal"/>
    <w:next w:val="Normal"/>
    <w:link w:val="Heading7Char"/>
    <w:uiPriority w:val="9"/>
    <w:semiHidden/>
    <w:unhideWhenUsed/>
    <w:qFormat/>
    <w:rsid w:val="003B35E8"/>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3B35E8"/>
    <w:pPr>
      <w:keepNext/>
      <w:keepLines/>
      <w:spacing w:before="200" w:after="0"/>
      <w:outlineLvl w:val="7"/>
    </w:pPr>
    <w:rPr>
      <w:rFonts w:asciiTheme="majorHAnsi" w:eastAsiaTheme="majorEastAsia" w:hAnsiTheme="majorHAnsi" w:cstheme="majorBidi"/>
      <w:color w:val="D34817" w:themeColor="accent1"/>
      <w:sz w:val="20"/>
      <w:szCs w:val="20"/>
    </w:rPr>
  </w:style>
  <w:style w:type="paragraph" w:styleId="Heading9">
    <w:name w:val="heading 9"/>
    <w:basedOn w:val="Normal"/>
    <w:next w:val="Normal"/>
    <w:link w:val="Heading9Char"/>
    <w:uiPriority w:val="9"/>
    <w:semiHidden/>
    <w:unhideWhenUsed/>
    <w:qFormat/>
    <w:rsid w:val="003B35E8"/>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D34817" w:themeColor="accent1"/>
        <w:left w:val="single" w:sz="2" w:space="10" w:color="D34817" w:themeColor="accent1"/>
        <w:bottom w:val="single" w:sz="2" w:space="10" w:color="D34817" w:themeColor="accent1"/>
        <w:right w:val="single" w:sz="2" w:space="10" w:color="D34817" w:themeColor="accent1"/>
      </w:pBdr>
      <w:ind w:left="1152" w:right="1152"/>
    </w:pPr>
    <w:rPr>
      <w:i/>
      <w:iCs/>
      <w:color w:val="D34817"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3B35E8"/>
    <w:pPr>
      <w:spacing w:line="240" w:lineRule="auto"/>
    </w:pPr>
    <w:rPr>
      <w:b/>
      <w:bCs/>
      <w:color w:val="D34817" w:themeColor="accent1"/>
      <w:sz w:val="18"/>
      <w:szCs w:val="18"/>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3B35E8"/>
    <w:rPr>
      <w:i/>
      <w:iCs/>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6F493C" w:themeColor="accent4" w:themeShade="BF"/>
      <w:u w:val="single"/>
    </w:rPr>
  </w:style>
  <w:style w:type="paragraph" w:styleId="Footer">
    <w:name w:val="footer"/>
    <w:basedOn w:val="Normal"/>
    <w:link w:val="FooterChar"/>
    <w:uiPriority w:val="99"/>
    <w:pPr>
      <w:spacing w:after="0"/>
    </w:pPr>
    <w:rPr>
      <w:color w:val="D34817"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CC990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3B35E8"/>
    <w:rPr>
      <w:b/>
      <w:bCs/>
    </w:rPr>
  </w:style>
  <w:style w:type="paragraph" w:styleId="Subtitle">
    <w:name w:val="Subtitle"/>
    <w:basedOn w:val="Normal"/>
    <w:next w:val="Normal"/>
    <w:link w:val="SubtitleChar"/>
    <w:uiPriority w:val="11"/>
    <w:qFormat/>
    <w:rsid w:val="003B35E8"/>
    <w:pPr>
      <w:numPr>
        <w:ilvl w:val="1"/>
      </w:numPr>
    </w:pPr>
    <w:rPr>
      <w:rFonts w:asciiTheme="majorHAnsi" w:eastAsiaTheme="majorEastAsia" w:hAnsiTheme="majorHAnsi" w:cstheme="majorBidi"/>
      <w:i/>
      <w:iCs/>
      <w:color w:val="D34817" w:themeColor="accent1"/>
      <w:spacing w:val="15"/>
      <w:sz w:val="24"/>
      <w:szCs w:val="24"/>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3B35E8"/>
    <w:pPr>
      <w:pBdr>
        <w:bottom w:val="single" w:sz="8" w:space="4" w:color="D34817" w:themeColor="accent1"/>
      </w:pBdr>
      <w:spacing w:after="300" w:line="240" w:lineRule="auto"/>
      <w:contextualSpacing/>
    </w:pPr>
    <w:rPr>
      <w:rFonts w:asciiTheme="majorHAnsi" w:eastAsiaTheme="majorEastAsia" w:hAnsiTheme="majorHAnsi" w:cstheme="majorBidi"/>
      <w:color w:val="4E4A4A" w:themeColor="text2" w:themeShade="BF"/>
      <w:spacing w:val="5"/>
      <w:sz w:val="52"/>
      <w:szCs w:val="52"/>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9D3511" w:themeColor="accent1" w:themeShade="BF"/>
    </w:rPr>
    <w:tblPr>
      <w:tblBorders>
        <w:top w:val="single" w:sz="8" w:space="0" w:color="D34817" w:themeColor="accent1"/>
        <w:bottom w:val="single" w:sz="8" w:space="0" w:color="D34817" w:themeColor="accent1"/>
      </w:tblBorders>
    </w:tblPr>
    <w:tblStylePr w:type="firstRow">
      <w:pPr>
        <w:spacing w:before="0" w:after="0" w:line="240" w:lineRule="auto"/>
      </w:pPr>
      <w:rPr>
        <w:b/>
        <w:bCs/>
      </w:rPr>
      <w:tblPr/>
      <w:tcPr>
        <w:tcBorders>
          <w:top w:val="single" w:sz="8" w:space="0" w:color="D34817" w:themeColor="accent1"/>
          <w:left w:val="nil"/>
          <w:bottom w:val="single" w:sz="8" w:space="0" w:color="D34817" w:themeColor="accent1"/>
          <w:right w:val="nil"/>
          <w:insideH w:val="nil"/>
          <w:insideV w:val="nil"/>
        </w:tcBorders>
      </w:tcPr>
    </w:tblStylePr>
    <w:tblStylePr w:type="lastRow">
      <w:pPr>
        <w:spacing w:before="0" w:after="0" w:line="240" w:lineRule="auto"/>
      </w:pPr>
      <w:rPr>
        <w:b/>
        <w:bCs/>
      </w:rPr>
      <w:tblPr/>
      <w:tcPr>
        <w:tcBorders>
          <w:top w:val="single" w:sz="8" w:space="0" w:color="D34817" w:themeColor="accent1"/>
          <w:left w:val="nil"/>
          <w:bottom w:val="single" w:sz="8" w:space="0" w:color="D34817"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8CFC1" w:themeFill="accent1" w:themeFillTint="3F"/>
      </w:tcPr>
    </w:tblStylePr>
    <w:tblStylePr w:type="band1Horz">
      <w:tblPr/>
      <w:tcPr>
        <w:tcBorders>
          <w:left w:val="nil"/>
          <w:right w:val="nil"/>
          <w:insideH w:val="nil"/>
          <w:insideV w:val="nil"/>
        </w:tcBorders>
        <w:shd w:val="clear" w:color="auto" w:fill="F8CFC1" w:themeFill="accent1" w:themeFillTint="3F"/>
      </w:tcPr>
    </w:tblStylePr>
  </w:style>
  <w:style w:type="table" w:styleId="LightShading-Accent2">
    <w:name w:val="Light Shading Accent 2"/>
    <w:basedOn w:val="TableNormal"/>
    <w:uiPriority w:val="60"/>
    <w:semiHidden/>
    <w:unhideWhenUsed/>
    <w:rPr>
      <w:color w:val="732117" w:themeColor="accent2" w:themeShade="BF"/>
    </w:rPr>
    <w:tblPr>
      <w:tblBorders>
        <w:top w:val="single" w:sz="8" w:space="0" w:color="9B2D1F" w:themeColor="accent2"/>
        <w:bottom w:val="single" w:sz="8" w:space="0" w:color="9B2D1F" w:themeColor="accent2"/>
      </w:tblBorders>
    </w:tblPr>
    <w:tblStylePr w:type="firstRow">
      <w:pPr>
        <w:spacing w:before="0" w:after="0" w:line="240" w:lineRule="auto"/>
      </w:pPr>
      <w:rPr>
        <w:b/>
        <w:bCs/>
      </w:rPr>
      <w:tblPr/>
      <w:tcPr>
        <w:tcBorders>
          <w:top w:val="single" w:sz="8" w:space="0" w:color="9B2D1F" w:themeColor="accent2"/>
          <w:left w:val="nil"/>
          <w:bottom w:val="single" w:sz="8" w:space="0" w:color="9B2D1F" w:themeColor="accent2"/>
          <w:right w:val="nil"/>
          <w:insideH w:val="nil"/>
          <w:insideV w:val="nil"/>
        </w:tcBorders>
      </w:tcPr>
    </w:tblStylePr>
    <w:tblStylePr w:type="lastRow">
      <w:pPr>
        <w:spacing w:before="0" w:after="0" w:line="240" w:lineRule="auto"/>
      </w:pPr>
      <w:rPr>
        <w:b/>
        <w:bCs/>
      </w:rPr>
      <w:tblPr/>
      <w:tcPr>
        <w:tcBorders>
          <w:top w:val="single" w:sz="8" w:space="0" w:color="9B2D1F" w:themeColor="accent2"/>
          <w:left w:val="nil"/>
          <w:bottom w:val="single" w:sz="8" w:space="0" w:color="9B2D1F"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1C1BC" w:themeFill="accent2" w:themeFillTint="3F"/>
      </w:tcPr>
    </w:tblStylePr>
    <w:tblStylePr w:type="band1Horz">
      <w:tblPr/>
      <w:tcPr>
        <w:tcBorders>
          <w:left w:val="nil"/>
          <w:right w:val="nil"/>
          <w:insideH w:val="nil"/>
          <w:insideV w:val="nil"/>
        </w:tcBorders>
        <w:shd w:val="clear" w:color="auto" w:fill="F1C1BC" w:themeFill="accent2" w:themeFillTint="3F"/>
      </w:tcPr>
    </w:tblStylePr>
  </w:style>
  <w:style w:type="table" w:styleId="LightShading-Accent3">
    <w:name w:val="Light Shading Accent 3"/>
    <w:basedOn w:val="TableNormal"/>
    <w:uiPriority w:val="60"/>
    <w:semiHidden/>
    <w:unhideWhenUsed/>
    <w:rPr>
      <w:color w:val="7B6A4D" w:themeColor="accent3" w:themeShade="BF"/>
    </w:rPr>
    <w:tblPr>
      <w:tblBorders>
        <w:top w:val="single" w:sz="8" w:space="0" w:color="A28E6A" w:themeColor="accent3"/>
        <w:bottom w:val="single" w:sz="8" w:space="0" w:color="A28E6A" w:themeColor="accent3"/>
      </w:tblBorders>
    </w:tblPr>
    <w:tblStylePr w:type="firstRow">
      <w:pPr>
        <w:spacing w:before="0" w:after="0" w:line="240" w:lineRule="auto"/>
      </w:pPr>
      <w:rPr>
        <w:b/>
        <w:bCs/>
      </w:rPr>
      <w:tblPr/>
      <w:tcPr>
        <w:tcBorders>
          <w:top w:val="single" w:sz="8" w:space="0" w:color="A28E6A" w:themeColor="accent3"/>
          <w:left w:val="nil"/>
          <w:bottom w:val="single" w:sz="8" w:space="0" w:color="A28E6A" w:themeColor="accent3"/>
          <w:right w:val="nil"/>
          <w:insideH w:val="nil"/>
          <w:insideV w:val="nil"/>
        </w:tcBorders>
      </w:tcPr>
    </w:tblStylePr>
    <w:tblStylePr w:type="lastRow">
      <w:pPr>
        <w:spacing w:before="0" w:after="0" w:line="240" w:lineRule="auto"/>
      </w:pPr>
      <w:rPr>
        <w:b/>
        <w:bCs/>
      </w:rPr>
      <w:tblPr/>
      <w:tcPr>
        <w:tcBorders>
          <w:top w:val="single" w:sz="8" w:space="0" w:color="A28E6A" w:themeColor="accent3"/>
          <w:left w:val="nil"/>
          <w:bottom w:val="single" w:sz="8" w:space="0" w:color="A28E6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2DA" w:themeFill="accent3" w:themeFillTint="3F"/>
      </w:tcPr>
    </w:tblStylePr>
    <w:tblStylePr w:type="band1Horz">
      <w:tblPr/>
      <w:tcPr>
        <w:tcBorders>
          <w:left w:val="nil"/>
          <w:right w:val="nil"/>
          <w:insideH w:val="nil"/>
          <w:insideV w:val="nil"/>
        </w:tcBorders>
        <w:shd w:val="clear" w:color="auto" w:fill="E8E2DA" w:themeFill="accent3" w:themeFillTint="3F"/>
      </w:tcPr>
    </w:tblStylePr>
  </w:style>
  <w:style w:type="table" w:styleId="LightShading-Accent4">
    <w:name w:val="Light Shading Accent 4"/>
    <w:basedOn w:val="TableNormal"/>
    <w:uiPriority w:val="60"/>
    <w:semiHidden/>
    <w:unhideWhenUsed/>
    <w:rPr>
      <w:color w:val="6F493C" w:themeColor="accent4" w:themeShade="BF"/>
    </w:rPr>
    <w:tblPr>
      <w:tblBorders>
        <w:top w:val="single" w:sz="8" w:space="0" w:color="956251" w:themeColor="accent4"/>
        <w:bottom w:val="single" w:sz="8" w:space="0" w:color="956251" w:themeColor="accent4"/>
      </w:tblBorders>
    </w:tblPr>
    <w:tblStylePr w:type="firstRow">
      <w:pPr>
        <w:spacing w:before="0" w:after="0" w:line="240" w:lineRule="auto"/>
      </w:pPr>
      <w:rPr>
        <w:b/>
        <w:bCs/>
      </w:rPr>
      <w:tblPr/>
      <w:tcPr>
        <w:tcBorders>
          <w:top w:val="single" w:sz="8" w:space="0" w:color="956251" w:themeColor="accent4"/>
          <w:left w:val="nil"/>
          <w:bottom w:val="single" w:sz="8" w:space="0" w:color="956251" w:themeColor="accent4"/>
          <w:right w:val="nil"/>
          <w:insideH w:val="nil"/>
          <w:insideV w:val="nil"/>
        </w:tcBorders>
      </w:tcPr>
    </w:tblStylePr>
    <w:tblStylePr w:type="lastRow">
      <w:pPr>
        <w:spacing w:before="0" w:after="0" w:line="240" w:lineRule="auto"/>
      </w:pPr>
      <w:rPr>
        <w:b/>
        <w:bCs/>
      </w:rPr>
      <w:tblPr/>
      <w:tcPr>
        <w:tcBorders>
          <w:top w:val="single" w:sz="8" w:space="0" w:color="956251" w:themeColor="accent4"/>
          <w:left w:val="nil"/>
          <w:bottom w:val="single" w:sz="8" w:space="0" w:color="956251"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D7D2" w:themeFill="accent4" w:themeFillTint="3F"/>
      </w:tcPr>
    </w:tblStylePr>
    <w:tblStylePr w:type="band1Horz">
      <w:tblPr/>
      <w:tcPr>
        <w:tcBorders>
          <w:left w:val="nil"/>
          <w:right w:val="nil"/>
          <w:insideH w:val="nil"/>
          <w:insideV w:val="nil"/>
        </w:tcBorders>
        <w:shd w:val="clear" w:color="auto" w:fill="E6D7D2" w:themeFill="accent4" w:themeFillTint="3F"/>
      </w:tcPr>
    </w:tblStylePr>
  </w:style>
  <w:style w:type="table" w:styleId="LightShading-Accent5">
    <w:name w:val="Light Shading Accent 5"/>
    <w:basedOn w:val="TableNormal"/>
    <w:uiPriority w:val="60"/>
    <w:semiHidden/>
    <w:unhideWhenUsed/>
    <w:rPr>
      <w:color w:val="6D6262" w:themeColor="accent5" w:themeShade="BF"/>
    </w:rPr>
    <w:tblPr>
      <w:tblBorders>
        <w:top w:val="single" w:sz="8" w:space="0" w:color="918485" w:themeColor="accent5"/>
        <w:bottom w:val="single" w:sz="8" w:space="0" w:color="918485" w:themeColor="accent5"/>
      </w:tblBorders>
    </w:tblPr>
    <w:tblStylePr w:type="firstRow">
      <w:pPr>
        <w:spacing w:before="0" w:after="0" w:line="240" w:lineRule="auto"/>
      </w:pPr>
      <w:rPr>
        <w:b/>
        <w:bCs/>
      </w:rPr>
      <w:tblPr/>
      <w:tcPr>
        <w:tcBorders>
          <w:top w:val="single" w:sz="8" w:space="0" w:color="918485" w:themeColor="accent5"/>
          <w:left w:val="nil"/>
          <w:bottom w:val="single" w:sz="8" w:space="0" w:color="918485" w:themeColor="accent5"/>
          <w:right w:val="nil"/>
          <w:insideH w:val="nil"/>
          <w:insideV w:val="nil"/>
        </w:tcBorders>
      </w:tcPr>
    </w:tblStylePr>
    <w:tblStylePr w:type="lastRow">
      <w:pPr>
        <w:spacing w:before="0" w:after="0" w:line="240" w:lineRule="auto"/>
      </w:pPr>
      <w:rPr>
        <w:b/>
        <w:bCs/>
      </w:rPr>
      <w:tblPr/>
      <w:tcPr>
        <w:tcBorders>
          <w:top w:val="single" w:sz="8" w:space="0" w:color="918485" w:themeColor="accent5"/>
          <w:left w:val="nil"/>
          <w:bottom w:val="single" w:sz="8" w:space="0" w:color="91848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3E0E0" w:themeFill="accent5" w:themeFillTint="3F"/>
      </w:tcPr>
    </w:tblStylePr>
    <w:tblStylePr w:type="band1Horz">
      <w:tblPr/>
      <w:tcPr>
        <w:tcBorders>
          <w:left w:val="nil"/>
          <w:right w:val="nil"/>
          <w:insideH w:val="nil"/>
          <w:insideV w:val="nil"/>
        </w:tcBorders>
        <w:shd w:val="clear" w:color="auto" w:fill="E3E0E0" w:themeFill="accent5" w:themeFillTint="3F"/>
      </w:tcPr>
    </w:tblStylePr>
  </w:style>
  <w:style w:type="table" w:styleId="LightShading-Accent6">
    <w:name w:val="Light Shading Accent 6"/>
    <w:basedOn w:val="TableNormal"/>
    <w:uiPriority w:val="60"/>
    <w:semiHidden/>
    <w:unhideWhenUsed/>
    <w:rPr>
      <w:color w:val="634545" w:themeColor="accent6" w:themeShade="BF"/>
    </w:rPr>
    <w:tblPr>
      <w:tblBorders>
        <w:top w:val="single" w:sz="8" w:space="0" w:color="855D5D" w:themeColor="accent6"/>
        <w:bottom w:val="single" w:sz="8" w:space="0" w:color="855D5D" w:themeColor="accent6"/>
      </w:tblBorders>
    </w:tblPr>
    <w:tblStylePr w:type="firstRow">
      <w:pPr>
        <w:spacing w:before="0" w:after="0" w:line="240" w:lineRule="auto"/>
      </w:pPr>
      <w:rPr>
        <w:b/>
        <w:bCs/>
      </w:rPr>
      <w:tblPr/>
      <w:tcPr>
        <w:tcBorders>
          <w:top w:val="single" w:sz="8" w:space="0" w:color="855D5D" w:themeColor="accent6"/>
          <w:left w:val="nil"/>
          <w:bottom w:val="single" w:sz="8" w:space="0" w:color="855D5D" w:themeColor="accent6"/>
          <w:right w:val="nil"/>
          <w:insideH w:val="nil"/>
          <w:insideV w:val="nil"/>
        </w:tcBorders>
      </w:tcPr>
    </w:tblStylePr>
    <w:tblStylePr w:type="lastRow">
      <w:pPr>
        <w:spacing w:before="0" w:after="0" w:line="240" w:lineRule="auto"/>
      </w:pPr>
      <w:rPr>
        <w:b/>
        <w:bCs/>
      </w:rPr>
      <w:tblPr/>
      <w:tcPr>
        <w:tcBorders>
          <w:top w:val="single" w:sz="8" w:space="0" w:color="855D5D" w:themeColor="accent6"/>
          <w:left w:val="nil"/>
          <w:bottom w:val="single" w:sz="8" w:space="0" w:color="855D5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2D5D5" w:themeFill="accent6" w:themeFillTint="3F"/>
      </w:tcPr>
    </w:tblStylePr>
    <w:tblStylePr w:type="band1Horz">
      <w:tblPr/>
      <w:tcPr>
        <w:tcBorders>
          <w:left w:val="nil"/>
          <w:right w:val="nil"/>
          <w:insideH w:val="nil"/>
          <w:insideV w:val="nil"/>
        </w:tcBorders>
        <w:shd w:val="clear" w:color="auto" w:fill="E2D5D5"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D34817" w:themeColor="accent1"/>
        <w:left w:val="single" w:sz="8" w:space="0" w:color="D34817" w:themeColor="accent1"/>
        <w:bottom w:val="single" w:sz="8" w:space="0" w:color="D34817" w:themeColor="accent1"/>
        <w:right w:val="single" w:sz="8" w:space="0" w:color="D34817" w:themeColor="accent1"/>
      </w:tblBorders>
    </w:tblPr>
    <w:tblStylePr w:type="firstRow">
      <w:pPr>
        <w:spacing w:before="0" w:after="0" w:line="240" w:lineRule="auto"/>
      </w:pPr>
      <w:rPr>
        <w:b/>
        <w:bCs/>
        <w:color w:val="FFFFFF" w:themeColor="background1"/>
      </w:rPr>
      <w:tblPr/>
      <w:tcPr>
        <w:shd w:val="clear" w:color="auto" w:fill="D34817" w:themeFill="accent1"/>
      </w:tcPr>
    </w:tblStylePr>
    <w:tblStylePr w:type="lastRow">
      <w:pPr>
        <w:spacing w:before="0" w:after="0" w:line="240" w:lineRule="auto"/>
      </w:pPr>
      <w:rPr>
        <w:b/>
        <w:bCs/>
      </w:rPr>
      <w:tblPr/>
      <w:tcPr>
        <w:tcBorders>
          <w:top w:val="double" w:sz="6" w:space="0" w:color="D34817" w:themeColor="accent1"/>
          <w:left w:val="single" w:sz="8" w:space="0" w:color="D34817" w:themeColor="accent1"/>
          <w:bottom w:val="single" w:sz="8" w:space="0" w:color="D34817" w:themeColor="accent1"/>
          <w:right w:val="single" w:sz="8" w:space="0" w:color="D34817" w:themeColor="accent1"/>
        </w:tcBorders>
      </w:tcPr>
    </w:tblStylePr>
    <w:tblStylePr w:type="firstCol">
      <w:rPr>
        <w:b/>
        <w:bCs/>
      </w:rPr>
    </w:tblStylePr>
    <w:tblStylePr w:type="lastCol">
      <w:rPr>
        <w:b/>
        <w:bCs/>
      </w:rPr>
    </w:tblStylePr>
    <w:tblStylePr w:type="band1Vert">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tblStylePr w:type="band1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style>
  <w:style w:type="table" w:styleId="LightList-Accent2">
    <w:name w:val="Light List Accent 2"/>
    <w:basedOn w:val="TableNormal"/>
    <w:uiPriority w:val="61"/>
    <w:semiHidden/>
    <w:unhideWhenUsed/>
    <w:tblPr>
      <w:tblBorders>
        <w:top w:val="single" w:sz="8" w:space="0" w:color="9B2D1F" w:themeColor="accent2"/>
        <w:left w:val="single" w:sz="8" w:space="0" w:color="9B2D1F" w:themeColor="accent2"/>
        <w:bottom w:val="single" w:sz="8" w:space="0" w:color="9B2D1F" w:themeColor="accent2"/>
        <w:right w:val="single" w:sz="8" w:space="0" w:color="9B2D1F" w:themeColor="accent2"/>
      </w:tblBorders>
    </w:tblPr>
    <w:tblStylePr w:type="firstRow">
      <w:pPr>
        <w:spacing w:before="0" w:after="0" w:line="240" w:lineRule="auto"/>
      </w:pPr>
      <w:rPr>
        <w:b/>
        <w:bCs/>
        <w:color w:val="FFFFFF" w:themeColor="background1"/>
      </w:rPr>
      <w:tblPr/>
      <w:tcPr>
        <w:shd w:val="clear" w:color="auto" w:fill="9B2D1F" w:themeFill="accent2"/>
      </w:tcPr>
    </w:tblStylePr>
    <w:tblStylePr w:type="lastRow">
      <w:pPr>
        <w:spacing w:before="0" w:after="0" w:line="240" w:lineRule="auto"/>
      </w:pPr>
      <w:rPr>
        <w:b/>
        <w:bCs/>
      </w:rPr>
      <w:tblPr/>
      <w:tcPr>
        <w:tcBorders>
          <w:top w:val="double" w:sz="6" w:space="0" w:color="9B2D1F" w:themeColor="accent2"/>
          <w:left w:val="single" w:sz="8" w:space="0" w:color="9B2D1F" w:themeColor="accent2"/>
          <w:bottom w:val="single" w:sz="8" w:space="0" w:color="9B2D1F" w:themeColor="accent2"/>
          <w:right w:val="single" w:sz="8" w:space="0" w:color="9B2D1F" w:themeColor="accent2"/>
        </w:tcBorders>
      </w:tcPr>
    </w:tblStylePr>
    <w:tblStylePr w:type="firstCol">
      <w:rPr>
        <w:b/>
        <w:bCs/>
      </w:rPr>
    </w:tblStylePr>
    <w:tblStylePr w:type="lastCol">
      <w:rPr>
        <w:b/>
        <w:bCs/>
      </w:rPr>
    </w:tblStylePr>
    <w:tblStylePr w:type="band1Vert">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tblStylePr w:type="band1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style>
  <w:style w:type="table" w:styleId="LightList-Accent3">
    <w:name w:val="Light List Accent 3"/>
    <w:basedOn w:val="TableNormal"/>
    <w:uiPriority w:val="61"/>
    <w:semiHidden/>
    <w:unhideWhenUsed/>
    <w:tblPr>
      <w:tblBorders>
        <w:top w:val="single" w:sz="8" w:space="0" w:color="A28E6A" w:themeColor="accent3"/>
        <w:left w:val="single" w:sz="8" w:space="0" w:color="A28E6A" w:themeColor="accent3"/>
        <w:bottom w:val="single" w:sz="8" w:space="0" w:color="A28E6A" w:themeColor="accent3"/>
        <w:right w:val="single" w:sz="8" w:space="0" w:color="A28E6A" w:themeColor="accent3"/>
      </w:tblBorders>
    </w:tblPr>
    <w:tblStylePr w:type="firstRow">
      <w:pPr>
        <w:spacing w:before="0" w:after="0" w:line="240" w:lineRule="auto"/>
      </w:pPr>
      <w:rPr>
        <w:b/>
        <w:bCs/>
        <w:color w:val="FFFFFF" w:themeColor="background1"/>
      </w:rPr>
      <w:tblPr/>
      <w:tcPr>
        <w:shd w:val="clear" w:color="auto" w:fill="A28E6A" w:themeFill="accent3"/>
      </w:tcPr>
    </w:tblStylePr>
    <w:tblStylePr w:type="lastRow">
      <w:pPr>
        <w:spacing w:before="0" w:after="0" w:line="240" w:lineRule="auto"/>
      </w:pPr>
      <w:rPr>
        <w:b/>
        <w:bCs/>
      </w:rPr>
      <w:tblPr/>
      <w:tcPr>
        <w:tcBorders>
          <w:top w:val="double" w:sz="6" w:space="0" w:color="A28E6A" w:themeColor="accent3"/>
          <w:left w:val="single" w:sz="8" w:space="0" w:color="A28E6A" w:themeColor="accent3"/>
          <w:bottom w:val="single" w:sz="8" w:space="0" w:color="A28E6A" w:themeColor="accent3"/>
          <w:right w:val="single" w:sz="8" w:space="0" w:color="A28E6A" w:themeColor="accent3"/>
        </w:tcBorders>
      </w:tcPr>
    </w:tblStylePr>
    <w:tblStylePr w:type="firstCol">
      <w:rPr>
        <w:b/>
        <w:bCs/>
      </w:rPr>
    </w:tblStylePr>
    <w:tblStylePr w:type="lastCol">
      <w:rPr>
        <w:b/>
        <w:bCs/>
      </w:rPr>
    </w:tblStylePr>
    <w:tblStylePr w:type="band1Vert">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tblStylePr w:type="band1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style>
  <w:style w:type="table" w:styleId="LightList-Accent4">
    <w:name w:val="Light List Accent 4"/>
    <w:basedOn w:val="TableNormal"/>
    <w:uiPriority w:val="61"/>
    <w:semiHidden/>
    <w:unhideWhenUsed/>
    <w:tblPr>
      <w:tblBorders>
        <w:top w:val="single" w:sz="8" w:space="0" w:color="956251" w:themeColor="accent4"/>
        <w:left w:val="single" w:sz="8" w:space="0" w:color="956251" w:themeColor="accent4"/>
        <w:bottom w:val="single" w:sz="8" w:space="0" w:color="956251" w:themeColor="accent4"/>
        <w:right w:val="single" w:sz="8" w:space="0" w:color="956251" w:themeColor="accent4"/>
      </w:tblBorders>
    </w:tblPr>
    <w:tblStylePr w:type="firstRow">
      <w:pPr>
        <w:spacing w:before="0" w:after="0" w:line="240" w:lineRule="auto"/>
      </w:pPr>
      <w:rPr>
        <w:b/>
        <w:bCs/>
        <w:color w:val="FFFFFF" w:themeColor="background1"/>
      </w:rPr>
      <w:tblPr/>
      <w:tcPr>
        <w:shd w:val="clear" w:color="auto" w:fill="956251" w:themeFill="accent4"/>
      </w:tcPr>
    </w:tblStylePr>
    <w:tblStylePr w:type="lastRow">
      <w:pPr>
        <w:spacing w:before="0" w:after="0" w:line="240" w:lineRule="auto"/>
      </w:pPr>
      <w:rPr>
        <w:b/>
        <w:bCs/>
      </w:rPr>
      <w:tblPr/>
      <w:tcPr>
        <w:tcBorders>
          <w:top w:val="double" w:sz="6" w:space="0" w:color="956251" w:themeColor="accent4"/>
          <w:left w:val="single" w:sz="8" w:space="0" w:color="956251" w:themeColor="accent4"/>
          <w:bottom w:val="single" w:sz="8" w:space="0" w:color="956251" w:themeColor="accent4"/>
          <w:right w:val="single" w:sz="8" w:space="0" w:color="956251" w:themeColor="accent4"/>
        </w:tcBorders>
      </w:tcPr>
    </w:tblStylePr>
    <w:tblStylePr w:type="firstCol">
      <w:rPr>
        <w:b/>
        <w:bCs/>
      </w:rPr>
    </w:tblStylePr>
    <w:tblStylePr w:type="lastCol">
      <w:rPr>
        <w:b/>
        <w:bCs/>
      </w:rPr>
    </w:tblStylePr>
    <w:tblStylePr w:type="band1Vert">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tblStylePr w:type="band1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style>
  <w:style w:type="table" w:styleId="LightList-Accent5">
    <w:name w:val="Light List Accent 5"/>
    <w:basedOn w:val="TableNormal"/>
    <w:uiPriority w:val="61"/>
    <w:semiHidden/>
    <w:unhideWhenUsed/>
    <w:tblPr>
      <w:tblBorders>
        <w:top w:val="single" w:sz="8" w:space="0" w:color="918485" w:themeColor="accent5"/>
        <w:left w:val="single" w:sz="8" w:space="0" w:color="918485" w:themeColor="accent5"/>
        <w:bottom w:val="single" w:sz="8" w:space="0" w:color="918485" w:themeColor="accent5"/>
        <w:right w:val="single" w:sz="8" w:space="0" w:color="918485" w:themeColor="accent5"/>
      </w:tblBorders>
    </w:tblPr>
    <w:tblStylePr w:type="firstRow">
      <w:pPr>
        <w:spacing w:before="0" w:after="0" w:line="240" w:lineRule="auto"/>
      </w:pPr>
      <w:rPr>
        <w:b/>
        <w:bCs/>
        <w:color w:val="FFFFFF" w:themeColor="background1"/>
      </w:rPr>
      <w:tblPr/>
      <w:tcPr>
        <w:shd w:val="clear" w:color="auto" w:fill="918485" w:themeFill="accent5"/>
      </w:tcPr>
    </w:tblStylePr>
    <w:tblStylePr w:type="lastRow">
      <w:pPr>
        <w:spacing w:before="0" w:after="0" w:line="240" w:lineRule="auto"/>
      </w:pPr>
      <w:rPr>
        <w:b/>
        <w:bCs/>
      </w:rPr>
      <w:tblPr/>
      <w:tcPr>
        <w:tcBorders>
          <w:top w:val="double" w:sz="6" w:space="0" w:color="918485" w:themeColor="accent5"/>
          <w:left w:val="single" w:sz="8" w:space="0" w:color="918485" w:themeColor="accent5"/>
          <w:bottom w:val="single" w:sz="8" w:space="0" w:color="918485" w:themeColor="accent5"/>
          <w:right w:val="single" w:sz="8" w:space="0" w:color="918485" w:themeColor="accent5"/>
        </w:tcBorders>
      </w:tcPr>
    </w:tblStylePr>
    <w:tblStylePr w:type="firstCol">
      <w:rPr>
        <w:b/>
        <w:bCs/>
      </w:rPr>
    </w:tblStylePr>
    <w:tblStylePr w:type="lastCol">
      <w:rPr>
        <w:b/>
        <w:bCs/>
      </w:rPr>
    </w:tblStylePr>
    <w:tblStylePr w:type="band1Vert">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tblStylePr w:type="band1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style>
  <w:style w:type="table" w:styleId="LightList-Accent6">
    <w:name w:val="Light List Accent 6"/>
    <w:basedOn w:val="TableNormal"/>
    <w:uiPriority w:val="61"/>
    <w:semiHidden/>
    <w:unhideWhenUsed/>
    <w:tblPr>
      <w:tblBorders>
        <w:top w:val="single" w:sz="8" w:space="0" w:color="855D5D" w:themeColor="accent6"/>
        <w:left w:val="single" w:sz="8" w:space="0" w:color="855D5D" w:themeColor="accent6"/>
        <w:bottom w:val="single" w:sz="8" w:space="0" w:color="855D5D" w:themeColor="accent6"/>
        <w:right w:val="single" w:sz="8" w:space="0" w:color="855D5D" w:themeColor="accent6"/>
      </w:tblBorders>
    </w:tblPr>
    <w:tblStylePr w:type="firstRow">
      <w:pPr>
        <w:spacing w:before="0" w:after="0" w:line="240" w:lineRule="auto"/>
      </w:pPr>
      <w:rPr>
        <w:b/>
        <w:bCs/>
        <w:color w:val="FFFFFF" w:themeColor="background1"/>
      </w:rPr>
      <w:tblPr/>
      <w:tcPr>
        <w:shd w:val="clear" w:color="auto" w:fill="855D5D" w:themeFill="accent6"/>
      </w:tcPr>
    </w:tblStylePr>
    <w:tblStylePr w:type="lastRow">
      <w:pPr>
        <w:spacing w:before="0" w:after="0" w:line="240" w:lineRule="auto"/>
      </w:pPr>
      <w:rPr>
        <w:b/>
        <w:bCs/>
      </w:rPr>
      <w:tblPr/>
      <w:tcPr>
        <w:tcBorders>
          <w:top w:val="double" w:sz="6" w:space="0" w:color="855D5D" w:themeColor="accent6"/>
          <w:left w:val="single" w:sz="8" w:space="0" w:color="855D5D" w:themeColor="accent6"/>
          <w:bottom w:val="single" w:sz="8" w:space="0" w:color="855D5D" w:themeColor="accent6"/>
          <w:right w:val="single" w:sz="8" w:space="0" w:color="855D5D" w:themeColor="accent6"/>
        </w:tcBorders>
      </w:tcPr>
    </w:tblStylePr>
    <w:tblStylePr w:type="firstCol">
      <w:rPr>
        <w:b/>
        <w:bCs/>
      </w:rPr>
    </w:tblStylePr>
    <w:tblStylePr w:type="lastCol">
      <w:rPr>
        <w:b/>
        <w:bCs/>
      </w:rPr>
    </w:tblStylePr>
    <w:tblStylePr w:type="band1Vert">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tblStylePr w:type="band1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D34817" w:themeColor="accent1"/>
        <w:left w:val="single" w:sz="8" w:space="0" w:color="D34817" w:themeColor="accent1"/>
        <w:bottom w:val="single" w:sz="8" w:space="0" w:color="D34817" w:themeColor="accent1"/>
        <w:right w:val="single" w:sz="8" w:space="0" w:color="D34817" w:themeColor="accent1"/>
        <w:insideH w:val="single" w:sz="8" w:space="0" w:color="D34817" w:themeColor="accent1"/>
        <w:insideV w:val="single" w:sz="8" w:space="0" w:color="D34817"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D34817" w:themeColor="accent1"/>
          <w:left w:val="single" w:sz="8" w:space="0" w:color="D34817" w:themeColor="accent1"/>
          <w:bottom w:val="single" w:sz="18" w:space="0" w:color="D34817" w:themeColor="accent1"/>
          <w:right w:val="single" w:sz="8" w:space="0" w:color="D34817"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D34817" w:themeColor="accent1"/>
          <w:left w:val="single" w:sz="8" w:space="0" w:color="D34817" w:themeColor="accent1"/>
          <w:bottom w:val="single" w:sz="8" w:space="0" w:color="D34817" w:themeColor="accent1"/>
          <w:right w:val="single" w:sz="8" w:space="0" w:color="D34817"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tblStylePr w:type="band1Vert">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shd w:val="clear" w:color="auto" w:fill="F8CFC1" w:themeFill="accent1" w:themeFillTint="3F"/>
      </w:tcPr>
    </w:tblStylePr>
    <w:tblStylePr w:type="band1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insideV w:val="single" w:sz="8" w:space="0" w:color="auto"/>
        </w:tcBorders>
        <w:shd w:val="clear" w:color="auto" w:fill="F8CFC1" w:themeFill="accent1" w:themeFillTint="3F"/>
      </w:tcPr>
    </w:tblStylePr>
    <w:tblStylePr w:type="band2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9B2D1F" w:themeColor="accent2"/>
        <w:left w:val="single" w:sz="8" w:space="0" w:color="9B2D1F" w:themeColor="accent2"/>
        <w:bottom w:val="single" w:sz="8" w:space="0" w:color="9B2D1F" w:themeColor="accent2"/>
        <w:right w:val="single" w:sz="8" w:space="0" w:color="9B2D1F" w:themeColor="accent2"/>
        <w:insideH w:val="single" w:sz="8" w:space="0" w:color="9B2D1F" w:themeColor="accent2"/>
        <w:insideV w:val="single" w:sz="8" w:space="0" w:color="9B2D1F"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2D1F" w:themeColor="accent2"/>
          <w:left w:val="single" w:sz="8" w:space="0" w:color="9B2D1F" w:themeColor="accent2"/>
          <w:bottom w:val="single" w:sz="18" w:space="0" w:color="9B2D1F" w:themeColor="accent2"/>
          <w:right w:val="single" w:sz="8" w:space="0" w:color="9B2D1F"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2D1F" w:themeColor="accent2"/>
          <w:left w:val="single" w:sz="8" w:space="0" w:color="9B2D1F" w:themeColor="accent2"/>
          <w:bottom w:val="single" w:sz="8" w:space="0" w:color="9B2D1F" w:themeColor="accent2"/>
          <w:right w:val="single" w:sz="8" w:space="0" w:color="9B2D1F"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tblStylePr w:type="band1Vert">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shd w:val="clear" w:color="auto" w:fill="F1C1BC" w:themeFill="accent2" w:themeFillTint="3F"/>
      </w:tcPr>
    </w:tblStylePr>
    <w:tblStylePr w:type="band1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insideV w:val="single" w:sz="8" w:space="0" w:color="auto"/>
        </w:tcBorders>
        <w:shd w:val="clear" w:color="auto" w:fill="F1C1BC" w:themeFill="accent2" w:themeFillTint="3F"/>
      </w:tcPr>
    </w:tblStylePr>
    <w:tblStylePr w:type="band2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A28E6A" w:themeColor="accent3"/>
        <w:left w:val="single" w:sz="8" w:space="0" w:color="A28E6A" w:themeColor="accent3"/>
        <w:bottom w:val="single" w:sz="8" w:space="0" w:color="A28E6A" w:themeColor="accent3"/>
        <w:right w:val="single" w:sz="8" w:space="0" w:color="A28E6A" w:themeColor="accent3"/>
        <w:insideH w:val="single" w:sz="8" w:space="0" w:color="A28E6A" w:themeColor="accent3"/>
        <w:insideV w:val="single" w:sz="8" w:space="0" w:color="A28E6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28E6A" w:themeColor="accent3"/>
          <w:left w:val="single" w:sz="8" w:space="0" w:color="A28E6A" w:themeColor="accent3"/>
          <w:bottom w:val="single" w:sz="18" w:space="0" w:color="A28E6A" w:themeColor="accent3"/>
          <w:right w:val="single" w:sz="8" w:space="0" w:color="A28E6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28E6A" w:themeColor="accent3"/>
          <w:left w:val="single" w:sz="8" w:space="0" w:color="A28E6A" w:themeColor="accent3"/>
          <w:bottom w:val="single" w:sz="8" w:space="0" w:color="A28E6A" w:themeColor="accent3"/>
          <w:right w:val="single" w:sz="8" w:space="0" w:color="A28E6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tblStylePr w:type="band1Vert">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shd w:val="clear" w:color="auto" w:fill="E8E2DA" w:themeFill="accent3" w:themeFillTint="3F"/>
      </w:tcPr>
    </w:tblStylePr>
    <w:tblStylePr w:type="band1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insideV w:val="single" w:sz="8" w:space="0" w:color="auto"/>
        </w:tcBorders>
        <w:shd w:val="clear" w:color="auto" w:fill="E8E2DA" w:themeFill="accent3" w:themeFillTint="3F"/>
      </w:tcPr>
    </w:tblStylePr>
    <w:tblStylePr w:type="band2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956251" w:themeColor="accent4"/>
        <w:left w:val="single" w:sz="8" w:space="0" w:color="956251" w:themeColor="accent4"/>
        <w:bottom w:val="single" w:sz="8" w:space="0" w:color="956251" w:themeColor="accent4"/>
        <w:right w:val="single" w:sz="8" w:space="0" w:color="956251" w:themeColor="accent4"/>
        <w:insideH w:val="single" w:sz="8" w:space="0" w:color="956251" w:themeColor="accent4"/>
        <w:insideV w:val="single" w:sz="8" w:space="0" w:color="956251"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56251" w:themeColor="accent4"/>
          <w:left w:val="single" w:sz="8" w:space="0" w:color="956251" w:themeColor="accent4"/>
          <w:bottom w:val="single" w:sz="18" w:space="0" w:color="956251" w:themeColor="accent4"/>
          <w:right w:val="single" w:sz="8" w:space="0" w:color="956251"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56251" w:themeColor="accent4"/>
          <w:left w:val="single" w:sz="8" w:space="0" w:color="956251" w:themeColor="accent4"/>
          <w:bottom w:val="single" w:sz="8" w:space="0" w:color="956251" w:themeColor="accent4"/>
          <w:right w:val="single" w:sz="8" w:space="0" w:color="956251"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tblStylePr w:type="band1Vert">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shd w:val="clear" w:color="auto" w:fill="E6D7D2" w:themeFill="accent4" w:themeFillTint="3F"/>
      </w:tcPr>
    </w:tblStylePr>
    <w:tblStylePr w:type="band1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insideV w:val="single" w:sz="8" w:space="0" w:color="auto"/>
        </w:tcBorders>
        <w:shd w:val="clear" w:color="auto" w:fill="E6D7D2" w:themeFill="accent4" w:themeFillTint="3F"/>
      </w:tcPr>
    </w:tblStylePr>
    <w:tblStylePr w:type="band2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918485" w:themeColor="accent5"/>
        <w:left w:val="single" w:sz="8" w:space="0" w:color="918485" w:themeColor="accent5"/>
        <w:bottom w:val="single" w:sz="8" w:space="0" w:color="918485" w:themeColor="accent5"/>
        <w:right w:val="single" w:sz="8" w:space="0" w:color="918485" w:themeColor="accent5"/>
        <w:insideH w:val="single" w:sz="8" w:space="0" w:color="918485" w:themeColor="accent5"/>
        <w:insideV w:val="single" w:sz="8" w:space="0" w:color="91848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18485" w:themeColor="accent5"/>
          <w:left w:val="single" w:sz="8" w:space="0" w:color="918485" w:themeColor="accent5"/>
          <w:bottom w:val="single" w:sz="18" w:space="0" w:color="918485" w:themeColor="accent5"/>
          <w:right w:val="single" w:sz="8" w:space="0" w:color="918485"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18485" w:themeColor="accent5"/>
          <w:left w:val="single" w:sz="8" w:space="0" w:color="918485" w:themeColor="accent5"/>
          <w:bottom w:val="single" w:sz="8" w:space="0" w:color="918485" w:themeColor="accent5"/>
          <w:right w:val="single" w:sz="8" w:space="0" w:color="918485"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tblStylePr w:type="band1Vert">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shd w:val="clear" w:color="auto" w:fill="E3E0E0" w:themeFill="accent5" w:themeFillTint="3F"/>
      </w:tcPr>
    </w:tblStylePr>
    <w:tblStylePr w:type="band1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insideV w:val="single" w:sz="8" w:space="0" w:color="auto"/>
        </w:tcBorders>
        <w:shd w:val="clear" w:color="auto" w:fill="E3E0E0" w:themeFill="accent5" w:themeFillTint="3F"/>
      </w:tcPr>
    </w:tblStylePr>
    <w:tblStylePr w:type="band2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855D5D" w:themeColor="accent6"/>
        <w:left w:val="single" w:sz="8" w:space="0" w:color="855D5D" w:themeColor="accent6"/>
        <w:bottom w:val="single" w:sz="8" w:space="0" w:color="855D5D" w:themeColor="accent6"/>
        <w:right w:val="single" w:sz="8" w:space="0" w:color="855D5D" w:themeColor="accent6"/>
        <w:insideH w:val="single" w:sz="8" w:space="0" w:color="855D5D" w:themeColor="accent6"/>
        <w:insideV w:val="single" w:sz="8" w:space="0" w:color="855D5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55D5D" w:themeColor="accent6"/>
          <w:left w:val="single" w:sz="8" w:space="0" w:color="855D5D" w:themeColor="accent6"/>
          <w:bottom w:val="single" w:sz="18" w:space="0" w:color="855D5D" w:themeColor="accent6"/>
          <w:right w:val="single" w:sz="8" w:space="0" w:color="855D5D"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55D5D" w:themeColor="accent6"/>
          <w:left w:val="single" w:sz="8" w:space="0" w:color="855D5D" w:themeColor="accent6"/>
          <w:bottom w:val="single" w:sz="8" w:space="0" w:color="855D5D" w:themeColor="accent6"/>
          <w:right w:val="single" w:sz="8" w:space="0" w:color="855D5D"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tblStylePr w:type="band1Vert">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shd w:val="clear" w:color="auto" w:fill="E2D5D5" w:themeFill="accent6" w:themeFillTint="3F"/>
      </w:tcPr>
    </w:tblStylePr>
    <w:tblStylePr w:type="band1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insideV w:val="single" w:sz="8" w:space="0" w:color="auto"/>
        </w:tcBorders>
        <w:shd w:val="clear" w:color="auto" w:fill="E2D5D5" w:themeFill="accent6" w:themeFillTint="3F"/>
      </w:tcPr>
    </w:tblStylePr>
    <w:tblStylePr w:type="band2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single" w:sz="8" w:space="0" w:color="EA6F44" w:themeColor="accent1" w:themeTint="BF"/>
      </w:tblBorders>
    </w:tblPr>
    <w:tblStylePr w:type="firstRow">
      <w:pPr>
        <w:spacing w:before="0" w:after="0" w:line="240" w:lineRule="auto"/>
      </w:pPr>
      <w:rPr>
        <w:b/>
        <w:bCs/>
        <w:color w:val="FFFFFF" w:themeColor="background1"/>
      </w:rPr>
      <w:tblPr/>
      <w:tcPr>
        <w:tc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nil"/>
          <w:insideV w:val="nil"/>
        </w:tcBorders>
        <w:shd w:val="clear" w:color="auto" w:fill="D34817" w:themeFill="accent1"/>
      </w:tcPr>
    </w:tblStylePr>
    <w:tblStylePr w:type="lastRow">
      <w:pPr>
        <w:spacing w:before="0" w:after="0" w:line="240" w:lineRule="auto"/>
      </w:pPr>
      <w:rPr>
        <w:b/>
        <w:bCs/>
      </w:rPr>
      <w:tblPr/>
      <w:tcPr>
        <w:tcBorders>
          <w:top w:val="double" w:sz="6"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nil"/>
          <w:insideV w:val="nil"/>
        </w:tcBorders>
      </w:tcPr>
    </w:tblStylePr>
    <w:tblStylePr w:type="firstCol">
      <w:rPr>
        <w:b/>
        <w:bCs/>
      </w:rPr>
    </w:tblStylePr>
    <w:tblStylePr w:type="lastCol">
      <w:rPr>
        <w:b/>
        <w:bCs/>
      </w:rPr>
    </w:tblStylePr>
    <w:tblStylePr w:type="band1Vert">
      <w:tblPr/>
      <w:tcPr>
        <w:shd w:val="clear" w:color="auto" w:fill="F8CFC1" w:themeFill="accent1" w:themeFillTint="3F"/>
      </w:tcPr>
    </w:tblStylePr>
    <w:tblStylePr w:type="band1Horz">
      <w:tblPr/>
      <w:tcPr>
        <w:tcBorders>
          <w:insideH w:val="nil"/>
          <w:insideV w:val="nil"/>
        </w:tcBorders>
        <w:shd w:val="clear" w:color="auto" w:fill="F8CFC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single" w:sz="8" w:space="0" w:color="D64634" w:themeColor="accent2" w:themeTint="BF"/>
      </w:tblBorders>
    </w:tblPr>
    <w:tblStylePr w:type="firstRow">
      <w:pPr>
        <w:spacing w:before="0" w:after="0" w:line="240" w:lineRule="auto"/>
      </w:pPr>
      <w:rPr>
        <w:b/>
        <w:bCs/>
        <w:color w:val="FFFFFF" w:themeColor="background1"/>
      </w:rPr>
      <w:tblPr/>
      <w:tcPr>
        <w:tc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nil"/>
          <w:insideV w:val="nil"/>
        </w:tcBorders>
        <w:shd w:val="clear" w:color="auto" w:fill="9B2D1F" w:themeFill="accent2"/>
      </w:tcPr>
    </w:tblStylePr>
    <w:tblStylePr w:type="lastRow">
      <w:pPr>
        <w:spacing w:before="0" w:after="0" w:line="240" w:lineRule="auto"/>
      </w:pPr>
      <w:rPr>
        <w:b/>
        <w:bCs/>
      </w:rPr>
      <w:tblPr/>
      <w:tcPr>
        <w:tcBorders>
          <w:top w:val="double" w:sz="6"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1C1BC" w:themeFill="accent2" w:themeFillTint="3F"/>
      </w:tcPr>
    </w:tblStylePr>
    <w:tblStylePr w:type="band1Horz">
      <w:tblPr/>
      <w:tcPr>
        <w:tcBorders>
          <w:insideH w:val="nil"/>
          <w:insideV w:val="nil"/>
        </w:tcBorders>
        <w:shd w:val="clear" w:color="auto" w:fill="F1C1BC"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single" w:sz="8" w:space="0" w:color="B9AA8F" w:themeColor="accent3" w:themeTint="BF"/>
      </w:tblBorders>
    </w:tblPr>
    <w:tblStylePr w:type="firstRow">
      <w:pPr>
        <w:spacing w:before="0" w:after="0" w:line="240" w:lineRule="auto"/>
      </w:pPr>
      <w:rPr>
        <w:b/>
        <w:bCs/>
        <w:color w:val="FFFFFF" w:themeColor="background1"/>
      </w:rPr>
      <w:tblPr/>
      <w:tcPr>
        <w:tc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nil"/>
          <w:insideV w:val="nil"/>
        </w:tcBorders>
        <w:shd w:val="clear" w:color="auto" w:fill="A28E6A" w:themeFill="accent3"/>
      </w:tcPr>
    </w:tblStylePr>
    <w:tblStylePr w:type="lastRow">
      <w:pPr>
        <w:spacing w:before="0" w:after="0" w:line="240" w:lineRule="auto"/>
      </w:pPr>
      <w:rPr>
        <w:b/>
        <w:bCs/>
      </w:rPr>
      <w:tblPr/>
      <w:tcPr>
        <w:tcBorders>
          <w:top w:val="double" w:sz="6"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2DA" w:themeFill="accent3" w:themeFillTint="3F"/>
      </w:tcPr>
    </w:tblStylePr>
    <w:tblStylePr w:type="band1Horz">
      <w:tblPr/>
      <w:tcPr>
        <w:tcBorders>
          <w:insideH w:val="nil"/>
          <w:insideV w:val="nil"/>
        </w:tcBorders>
        <w:shd w:val="clear" w:color="auto" w:fill="E8E2DA"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single" w:sz="8" w:space="0" w:color="B58676" w:themeColor="accent4" w:themeTint="BF"/>
      </w:tblBorders>
    </w:tblPr>
    <w:tblStylePr w:type="firstRow">
      <w:pPr>
        <w:spacing w:before="0" w:after="0" w:line="240" w:lineRule="auto"/>
      </w:pPr>
      <w:rPr>
        <w:b/>
        <w:bCs/>
        <w:color w:val="FFFFFF" w:themeColor="background1"/>
      </w:rPr>
      <w:tblPr/>
      <w:tcPr>
        <w:tc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nil"/>
          <w:insideV w:val="nil"/>
        </w:tcBorders>
        <w:shd w:val="clear" w:color="auto" w:fill="956251" w:themeFill="accent4"/>
      </w:tcPr>
    </w:tblStylePr>
    <w:tblStylePr w:type="lastRow">
      <w:pPr>
        <w:spacing w:before="0" w:after="0" w:line="240" w:lineRule="auto"/>
      </w:pPr>
      <w:rPr>
        <w:b/>
        <w:bCs/>
      </w:rPr>
      <w:tblPr/>
      <w:tcPr>
        <w:tcBorders>
          <w:top w:val="double" w:sz="6"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nil"/>
          <w:insideV w:val="nil"/>
        </w:tcBorders>
      </w:tcPr>
    </w:tblStylePr>
    <w:tblStylePr w:type="firstCol">
      <w:rPr>
        <w:b/>
        <w:bCs/>
      </w:rPr>
    </w:tblStylePr>
    <w:tblStylePr w:type="lastCol">
      <w:rPr>
        <w:b/>
        <w:bCs/>
      </w:rPr>
    </w:tblStylePr>
    <w:tblStylePr w:type="band1Vert">
      <w:tblPr/>
      <w:tcPr>
        <w:shd w:val="clear" w:color="auto" w:fill="E6D7D2" w:themeFill="accent4" w:themeFillTint="3F"/>
      </w:tcPr>
    </w:tblStylePr>
    <w:tblStylePr w:type="band1Horz">
      <w:tblPr/>
      <w:tcPr>
        <w:tcBorders>
          <w:insideH w:val="nil"/>
          <w:insideV w:val="nil"/>
        </w:tcBorders>
        <w:shd w:val="clear" w:color="auto" w:fill="E6D7D2"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single" w:sz="8" w:space="0" w:color="ACA2A3" w:themeColor="accent5" w:themeTint="BF"/>
      </w:tblBorders>
    </w:tblPr>
    <w:tblStylePr w:type="firstRow">
      <w:pPr>
        <w:spacing w:before="0" w:after="0" w:line="240" w:lineRule="auto"/>
      </w:pPr>
      <w:rPr>
        <w:b/>
        <w:bCs/>
        <w:color w:val="FFFFFF" w:themeColor="background1"/>
      </w:rPr>
      <w:tblPr/>
      <w:tcPr>
        <w:tc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nil"/>
          <w:insideV w:val="nil"/>
        </w:tcBorders>
        <w:shd w:val="clear" w:color="auto" w:fill="918485" w:themeFill="accent5"/>
      </w:tcPr>
    </w:tblStylePr>
    <w:tblStylePr w:type="lastRow">
      <w:pPr>
        <w:spacing w:before="0" w:after="0" w:line="240" w:lineRule="auto"/>
      </w:pPr>
      <w:rPr>
        <w:b/>
        <w:bCs/>
      </w:rPr>
      <w:tblPr/>
      <w:tcPr>
        <w:tcBorders>
          <w:top w:val="double" w:sz="6"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nil"/>
          <w:insideV w:val="nil"/>
        </w:tcBorders>
      </w:tcPr>
    </w:tblStylePr>
    <w:tblStylePr w:type="firstCol">
      <w:rPr>
        <w:b/>
        <w:bCs/>
      </w:rPr>
    </w:tblStylePr>
    <w:tblStylePr w:type="lastCol">
      <w:rPr>
        <w:b/>
        <w:bCs/>
      </w:rPr>
    </w:tblStylePr>
    <w:tblStylePr w:type="band1Vert">
      <w:tblPr/>
      <w:tcPr>
        <w:shd w:val="clear" w:color="auto" w:fill="E3E0E0" w:themeFill="accent5" w:themeFillTint="3F"/>
      </w:tcPr>
    </w:tblStylePr>
    <w:tblStylePr w:type="band1Horz">
      <w:tblPr/>
      <w:tcPr>
        <w:tcBorders>
          <w:insideH w:val="nil"/>
          <w:insideV w:val="nil"/>
        </w:tcBorders>
        <w:shd w:val="clear" w:color="auto" w:fill="E3E0E0"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single" w:sz="8" w:space="0" w:color="A78181" w:themeColor="accent6" w:themeTint="BF"/>
      </w:tblBorders>
    </w:tblPr>
    <w:tblStylePr w:type="firstRow">
      <w:pPr>
        <w:spacing w:before="0" w:after="0" w:line="240" w:lineRule="auto"/>
      </w:pPr>
      <w:rPr>
        <w:b/>
        <w:bCs/>
        <w:color w:val="FFFFFF" w:themeColor="background1"/>
      </w:rPr>
      <w:tblPr/>
      <w:tcPr>
        <w:tc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nil"/>
          <w:insideV w:val="nil"/>
        </w:tcBorders>
        <w:shd w:val="clear" w:color="auto" w:fill="855D5D" w:themeFill="accent6"/>
      </w:tcPr>
    </w:tblStylePr>
    <w:tblStylePr w:type="lastRow">
      <w:pPr>
        <w:spacing w:before="0" w:after="0" w:line="240" w:lineRule="auto"/>
      </w:pPr>
      <w:rPr>
        <w:b/>
        <w:bCs/>
      </w:rPr>
      <w:tblPr/>
      <w:tcPr>
        <w:tcBorders>
          <w:top w:val="double" w:sz="6"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nil"/>
          <w:insideV w:val="nil"/>
        </w:tcBorders>
      </w:tcPr>
    </w:tblStylePr>
    <w:tblStylePr w:type="firstCol">
      <w:rPr>
        <w:b/>
        <w:bCs/>
      </w:rPr>
    </w:tblStylePr>
    <w:tblStylePr w:type="lastCol">
      <w:rPr>
        <w:b/>
        <w:bCs/>
      </w:rPr>
    </w:tblStylePr>
    <w:tblStylePr w:type="band1Vert">
      <w:tblPr/>
      <w:tcPr>
        <w:shd w:val="clear" w:color="auto" w:fill="E2D5D5" w:themeFill="accent6" w:themeFillTint="3F"/>
      </w:tcPr>
    </w:tblStylePr>
    <w:tblStylePr w:type="band1Horz">
      <w:tblPr/>
      <w:tcPr>
        <w:tcBorders>
          <w:insideH w:val="nil"/>
          <w:insideV w:val="nil"/>
        </w:tcBorders>
        <w:shd w:val="clear" w:color="auto" w:fill="E2D5D5"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D34817"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D34817" w:themeFill="accent1"/>
      </w:tcPr>
    </w:tblStylePr>
    <w:tblStylePr w:type="lastCol">
      <w:rPr>
        <w:b/>
        <w:bCs/>
        <w:color w:val="FFFFFF" w:themeColor="background1"/>
      </w:rPr>
      <w:tblPr/>
      <w:tcPr>
        <w:tcBorders>
          <w:left w:val="nil"/>
          <w:right w:val="nil"/>
          <w:insideH w:val="nil"/>
          <w:insideV w:val="nil"/>
        </w:tcBorders>
        <w:shd w:val="clear" w:color="auto" w:fill="D34817"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2D1F"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B2D1F" w:themeFill="accent2"/>
      </w:tcPr>
    </w:tblStylePr>
    <w:tblStylePr w:type="lastCol">
      <w:rPr>
        <w:b/>
        <w:bCs/>
        <w:color w:val="FFFFFF" w:themeColor="background1"/>
      </w:rPr>
      <w:tblPr/>
      <w:tcPr>
        <w:tcBorders>
          <w:left w:val="nil"/>
          <w:right w:val="nil"/>
          <w:insideH w:val="nil"/>
          <w:insideV w:val="nil"/>
        </w:tcBorders>
        <w:shd w:val="clear" w:color="auto" w:fill="9B2D1F"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28E6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28E6A" w:themeFill="accent3"/>
      </w:tcPr>
    </w:tblStylePr>
    <w:tblStylePr w:type="lastCol">
      <w:rPr>
        <w:b/>
        <w:bCs/>
        <w:color w:val="FFFFFF" w:themeColor="background1"/>
      </w:rPr>
      <w:tblPr/>
      <w:tcPr>
        <w:tcBorders>
          <w:left w:val="nil"/>
          <w:right w:val="nil"/>
          <w:insideH w:val="nil"/>
          <w:insideV w:val="nil"/>
        </w:tcBorders>
        <w:shd w:val="clear" w:color="auto" w:fill="A28E6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56251"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56251" w:themeFill="accent4"/>
      </w:tcPr>
    </w:tblStylePr>
    <w:tblStylePr w:type="lastCol">
      <w:rPr>
        <w:b/>
        <w:bCs/>
        <w:color w:val="FFFFFF" w:themeColor="background1"/>
      </w:rPr>
      <w:tblPr/>
      <w:tcPr>
        <w:tcBorders>
          <w:left w:val="nil"/>
          <w:right w:val="nil"/>
          <w:insideH w:val="nil"/>
          <w:insideV w:val="nil"/>
        </w:tcBorders>
        <w:shd w:val="clear" w:color="auto" w:fill="956251"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1848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18485" w:themeFill="accent5"/>
      </w:tcPr>
    </w:tblStylePr>
    <w:tblStylePr w:type="lastCol">
      <w:rPr>
        <w:b/>
        <w:bCs/>
        <w:color w:val="FFFFFF" w:themeColor="background1"/>
      </w:rPr>
      <w:tblPr/>
      <w:tcPr>
        <w:tcBorders>
          <w:left w:val="nil"/>
          <w:right w:val="nil"/>
          <w:insideH w:val="nil"/>
          <w:insideV w:val="nil"/>
        </w:tcBorders>
        <w:shd w:val="clear" w:color="auto" w:fill="91848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55D5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55D5D" w:themeFill="accent6"/>
      </w:tcPr>
    </w:tblStylePr>
    <w:tblStylePr w:type="lastCol">
      <w:rPr>
        <w:b/>
        <w:bCs/>
        <w:color w:val="FFFFFF" w:themeColor="background1"/>
      </w:rPr>
      <w:tblPr/>
      <w:tcPr>
        <w:tcBorders>
          <w:left w:val="nil"/>
          <w:right w:val="nil"/>
          <w:insideH w:val="nil"/>
          <w:insideV w:val="nil"/>
        </w:tcBorders>
        <w:shd w:val="clear" w:color="auto" w:fill="855D5D"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696464"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D34817" w:themeColor="accent1"/>
        <w:bottom w:val="single" w:sz="8" w:space="0" w:color="D34817" w:themeColor="accent1"/>
      </w:tblBorders>
    </w:tblPr>
    <w:tblStylePr w:type="firstRow">
      <w:rPr>
        <w:rFonts w:asciiTheme="majorHAnsi" w:eastAsiaTheme="majorEastAsia" w:hAnsiTheme="majorHAnsi" w:cstheme="majorBidi"/>
      </w:rPr>
      <w:tblPr/>
      <w:tcPr>
        <w:tcBorders>
          <w:top w:val="nil"/>
          <w:bottom w:val="single" w:sz="8" w:space="0" w:color="D34817" w:themeColor="accent1"/>
        </w:tcBorders>
      </w:tcPr>
    </w:tblStylePr>
    <w:tblStylePr w:type="lastRow">
      <w:rPr>
        <w:b/>
        <w:bCs/>
        <w:color w:val="696464" w:themeColor="text2"/>
      </w:rPr>
      <w:tblPr/>
      <w:tcPr>
        <w:tcBorders>
          <w:top w:val="single" w:sz="8" w:space="0" w:color="D34817" w:themeColor="accent1"/>
          <w:bottom w:val="single" w:sz="8" w:space="0" w:color="D34817" w:themeColor="accent1"/>
        </w:tcBorders>
      </w:tcPr>
    </w:tblStylePr>
    <w:tblStylePr w:type="firstCol">
      <w:rPr>
        <w:b/>
        <w:bCs/>
      </w:rPr>
    </w:tblStylePr>
    <w:tblStylePr w:type="lastCol">
      <w:rPr>
        <w:b/>
        <w:bCs/>
      </w:rPr>
      <w:tblPr/>
      <w:tcPr>
        <w:tcBorders>
          <w:top w:val="single" w:sz="8" w:space="0" w:color="D34817" w:themeColor="accent1"/>
          <w:bottom w:val="single" w:sz="8" w:space="0" w:color="D34817" w:themeColor="accent1"/>
        </w:tcBorders>
      </w:tcPr>
    </w:tblStylePr>
    <w:tblStylePr w:type="band1Vert">
      <w:tblPr/>
      <w:tcPr>
        <w:shd w:val="clear" w:color="auto" w:fill="F8CFC1" w:themeFill="accent1" w:themeFillTint="3F"/>
      </w:tcPr>
    </w:tblStylePr>
    <w:tblStylePr w:type="band1Horz">
      <w:tblPr/>
      <w:tcPr>
        <w:shd w:val="clear" w:color="auto" w:fill="F8CFC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9B2D1F" w:themeColor="accent2"/>
        <w:bottom w:val="single" w:sz="8" w:space="0" w:color="9B2D1F" w:themeColor="accent2"/>
      </w:tblBorders>
    </w:tblPr>
    <w:tblStylePr w:type="firstRow">
      <w:rPr>
        <w:rFonts w:asciiTheme="majorHAnsi" w:eastAsiaTheme="majorEastAsia" w:hAnsiTheme="majorHAnsi" w:cstheme="majorBidi"/>
      </w:rPr>
      <w:tblPr/>
      <w:tcPr>
        <w:tcBorders>
          <w:top w:val="nil"/>
          <w:bottom w:val="single" w:sz="8" w:space="0" w:color="9B2D1F" w:themeColor="accent2"/>
        </w:tcBorders>
      </w:tcPr>
    </w:tblStylePr>
    <w:tblStylePr w:type="lastRow">
      <w:rPr>
        <w:b/>
        <w:bCs/>
        <w:color w:val="696464" w:themeColor="text2"/>
      </w:rPr>
      <w:tblPr/>
      <w:tcPr>
        <w:tcBorders>
          <w:top w:val="single" w:sz="8" w:space="0" w:color="9B2D1F" w:themeColor="accent2"/>
          <w:bottom w:val="single" w:sz="8" w:space="0" w:color="9B2D1F" w:themeColor="accent2"/>
        </w:tcBorders>
      </w:tcPr>
    </w:tblStylePr>
    <w:tblStylePr w:type="firstCol">
      <w:rPr>
        <w:b/>
        <w:bCs/>
      </w:rPr>
    </w:tblStylePr>
    <w:tblStylePr w:type="lastCol">
      <w:rPr>
        <w:b/>
        <w:bCs/>
      </w:rPr>
      <w:tblPr/>
      <w:tcPr>
        <w:tcBorders>
          <w:top w:val="single" w:sz="8" w:space="0" w:color="9B2D1F" w:themeColor="accent2"/>
          <w:bottom w:val="single" w:sz="8" w:space="0" w:color="9B2D1F" w:themeColor="accent2"/>
        </w:tcBorders>
      </w:tcPr>
    </w:tblStylePr>
    <w:tblStylePr w:type="band1Vert">
      <w:tblPr/>
      <w:tcPr>
        <w:shd w:val="clear" w:color="auto" w:fill="F1C1BC" w:themeFill="accent2" w:themeFillTint="3F"/>
      </w:tcPr>
    </w:tblStylePr>
    <w:tblStylePr w:type="band1Horz">
      <w:tblPr/>
      <w:tcPr>
        <w:shd w:val="clear" w:color="auto" w:fill="F1C1BC"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A28E6A" w:themeColor="accent3"/>
        <w:bottom w:val="single" w:sz="8" w:space="0" w:color="A28E6A" w:themeColor="accent3"/>
      </w:tblBorders>
    </w:tblPr>
    <w:tblStylePr w:type="firstRow">
      <w:rPr>
        <w:rFonts w:asciiTheme="majorHAnsi" w:eastAsiaTheme="majorEastAsia" w:hAnsiTheme="majorHAnsi" w:cstheme="majorBidi"/>
      </w:rPr>
      <w:tblPr/>
      <w:tcPr>
        <w:tcBorders>
          <w:top w:val="nil"/>
          <w:bottom w:val="single" w:sz="8" w:space="0" w:color="A28E6A" w:themeColor="accent3"/>
        </w:tcBorders>
      </w:tcPr>
    </w:tblStylePr>
    <w:tblStylePr w:type="lastRow">
      <w:rPr>
        <w:b/>
        <w:bCs/>
        <w:color w:val="696464" w:themeColor="text2"/>
      </w:rPr>
      <w:tblPr/>
      <w:tcPr>
        <w:tcBorders>
          <w:top w:val="single" w:sz="8" w:space="0" w:color="A28E6A" w:themeColor="accent3"/>
          <w:bottom w:val="single" w:sz="8" w:space="0" w:color="A28E6A" w:themeColor="accent3"/>
        </w:tcBorders>
      </w:tcPr>
    </w:tblStylePr>
    <w:tblStylePr w:type="firstCol">
      <w:rPr>
        <w:b/>
        <w:bCs/>
      </w:rPr>
    </w:tblStylePr>
    <w:tblStylePr w:type="lastCol">
      <w:rPr>
        <w:b/>
        <w:bCs/>
      </w:rPr>
      <w:tblPr/>
      <w:tcPr>
        <w:tcBorders>
          <w:top w:val="single" w:sz="8" w:space="0" w:color="A28E6A" w:themeColor="accent3"/>
          <w:bottom w:val="single" w:sz="8" w:space="0" w:color="A28E6A" w:themeColor="accent3"/>
        </w:tcBorders>
      </w:tcPr>
    </w:tblStylePr>
    <w:tblStylePr w:type="band1Vert">
      <w:tblPr/>
      <w:tcPr>
        <w:shd w:val="clear" w:color="auto" w:fill="E8E2DA" w:themeFill="accent3" w:themeFillTint="3F"/>
      </w:tcPr>
    </w:tblStylePr>
    <w:tblStylePr w:type="band1Horz">
      <w:tblPr/>
      <w:tcPr>
        <w:shd w:val="clear" w:color="auto" w:fill="E8E2DA"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956251" w:themeColor="accent4"/>
        <w:bottom w:val="single" w:sz="8" w:space="0" w:color="956251" w:themeColor="accent4"/>
      </w:tblBorders>
    </w:tblPr>
    <w:tblStylePr w:type="firstRow">
      <w:rPr>
        <w:rFonts w:asciiTheme="majorHAnsi" w:eastAsiaTheme="majorEastAsia" w:hAnsiTheme="majorHAnsi" w:cstheme="majorBidi"/>
      </w:rPr>
      <w:tblPr/>
      <w:tcPr>
        <w:tcBorders>
          <w:top w:val="nil"/>
          <w:bottom w:val="single" w:sz="8" w:space="0" w:color="956251" w:themeColor="accent4"/>
        </w:tcBorders>
      </w:tcPr>
    </w:tblStylePr>
    <w:tblStylePr w:type="lastRow">
      <w:rPr>
        <w:b/>
        <w:bCs/>
        <w:color w:val="696464" w:themeColor="text2"/>
      </w:rPr>
      <w:tblPr/>
      <w:tcPr>
        <w:tcBorders>
          <w:top w:val="single" w:sz="8" w:space="0" w:color="956251" w:themeColor="accent4"/>
          <w:bottom w:val="single" w:sz="8" w:space="0" w:color="956251" w:themeColor="accent4"/>
        </w:tcBorders>
      </w:tcPr>
    </w:tblStylePr>
    <w:tblStylePr w:type="firstCol">
      <w:rPr>
        <w:b/>
        <w:bCs/>
      </w:rPr>
    </w:tblStylePr>
    <w:tblStylePr w:type="lastCol">
      <w:rPr>
        <w:b/>
        <w:bCs/>
      </w:rPr>
      <w:tblPr/>
      <w:tcPr>
        <w:tcBorders>
          <w:top w:val="single" w:sz="8" w:space="0" w:color="956251" w:themeColor="accent4"/>
          <w:bottom w:val="single" w:sz="8" w:space="0" w:color="956251" w:themeColor="accent4"/>
        </w:tcBorders>
      </w:tcPr>
    </w:tblStylePr>
    <w:tblStylePr w:type="band1Vert">
      <w:tblPr/>
      <w:tcPr>
        <w:shd w:val="clear" w:color="auto" w:fill="E6D7D2" w:themeFill="accent4" w:themeFillTint="3F"/>
      </w:tcPr>
    </w:tblStylePr>
    <w:tblStylePr w:type="band1Horz">
      <w:tblPr/>
      <w:tcPr>
        <w:shd w:val="clear" w:color="auto" w:fill="E6D7D2"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918485" w:themeColor="accent5"/>
        <w:bottom w:val="single" w:sz="8" w:space="0" w:color="918485" w:themeColor="accent5"/>
      </w:tblBorders>
    </w:tblPr>
    <w:tblStylePr w:type="firstRow">
      <w:rPr>
        <w:rFonts w:asciiTheme="majorHAnsi" w:eastAsiaTheme="majorEastAsia" w:hAnsiTheme="majorHAnsi" w:cstheme="majorBidi"/>
      </w:rPr>
      <w:tblPr/>
      <w:tcPr>
        <w:tcBorders>
          <w:top w:val="nil"/>
          <w:bottom w:val="single" w:sz="8" w:space="0" w:color="918485" w:themeColor="accent5"/>
        </w:tcBorders>
      </w:tcPr>
    </w:tblStylePr>
    <w:tblStylePr w:type="lastRow">
      <w:rPr>
        <w:b/>
        <w:bCs/>
        <w:color w:val="696464" w:themeColor="text2"/>
      </w:rPr>
      <w:tblPr/>
      <w:tcPr>
        <w:tcBorders>
          <w:top w:val="single" w:sz="8" w:space="0" w:color="918485" w:themeColor="accent5"/>
          <w:bottom w:val="single" w:sz="8" w:space="0" w:color="918485" w:themeColor="accent5"/>
        </w:tcBorders>
      </w:tcPr>
    </w:tblStylePr>
    <w:tblStylePr w:type="firstCol">
      <w:rPr>
        <w:b/>
        <w:bCs/>
      </w:rPr>
    </w:tblStylePr>
    <w:tblStylePr w:type="lastCol">
      <w:rPr>
        <w:b/>
        <w:bCs/>
      </w:rPr>
      <w:tblPr/>
      <w:tcPr>
        <w:tcBorders>
          <w:top w:val="single" w:sz="8" w:space="0" w:color="918485" w:themeColor="accent5"/>
          <w:bottom w:val="single" w:sz="8" w:space="0" w:color="918485" w:themeColor="accent5"/>
        </w:tcBorders>
      </w:tcPr>
    </w:tblStylePr>
    <w:tblStylePr w:type="band1Vert">
      <w:tblPr/>
      <w:tcPr>
        <w:shd w:val="clear" w:color="auto" w:fill="E3E0E0" w:themeFill="accent5" w:themeFillTint="3F"/>
      </w:tcPr>
    </w:tblStylePr>
    <w:tblStylePr w:type="band1Horz">
      <w:tblPr/>
      <w:tcPr>
        <w:shd w:val="clear" w:color="auto" w:fill="E3E0E0"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855D5D" w:themeColor="accent6"/>
        <w:bottom w:val="single" w:sz="8" w:space="0" w:color="855D5D" w:themeColor="accent6"/>
      </w:tblBorders>
    </w:tblPr>
    <w:tblStylePr w:type="firstRow">
      <w:rPr>
        <w:rFonts w:asciiTheme="majorHAnsi" w:eastAsiaTheme="majorEastAsia" w:hAnsiTheme="majorHAnsi" w:cstheme="majorBidi"/>
      </w:rPr>
      <w:tblPr/>
      <w:tcPr>
        <w:tcBorders>
          <w:top w:val="nil"/>
          <w:bottom w:val="single" w:sz="8" w:space="0" w:color="855D5D" w:themeColor="accent6"/>
        </w:tcBorders>
      </w:tcPr>
    </w:tblStylePr>
    <w:tblStylePr w:type="lastRow">
      <w:rPr>
        <w:b/>
        <w:bCs/>
        <w:color w:val="696464" w:themeColor="text2"/>
      </w:rPr>
      <w:tblPr/>
      <w:tcPr>
        <w:tcBorders>
          <w:top w:val="single" w:sz="8" w:space="0" w:color="855D5D" w:themeColor="accent6"/>
          <w:bottom w:val="single" w:sz="8" w:space="0" w:color="855D5D" w:themeColor="accent6"/>
        </w:tcBorders>
      </w:tcPr>
    </w:tblStylePr>
    <w:tblStylePr w:type="firstCol">
      <w:rPr>
        <w:b/>
        <w:bCs/>
      </w:rPr>
    </w:tblStylePr>
    <w:tblStylePr w:type="lastCol">
      <w:rPr>
        <w:b/>
        <w:bCs/>
      </w:rPr>
      <w:tblPr/>
      <w:tcPr>
        <w:tcBorders>
          <w:top w:val="single" w:sz="8" w:space="0" w:color="855D5D" w:themeColor="accent6"/>
          <w:bottom w:val="single" w:sz="8" w:space="0" w:color="855D5D" w:themeColor="accent6"/>
        </w:tcBorders>
      </w:tcPr>
    </w:tblStylePr>
    <w:tblStylePr w:type="band1Vert">
      <w:tblPr/>
      <w:tcPr>
        <w:shd w:val="clear" w:color="auto" w:fill="E2D5D5" w:themeFill="accent6" w:themeFillTint="3F"/>
      </w:tcPr>
    </w:tblStylePr>
    <w:tblStylePr w:type="band1Horz">
      <w:tblPr/>
      <w:tcPr>
        <w:shd w:val="clear" w:color="auto" w:fill="E2D5D5"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D34817" w:themeColor="accent1"/>
        <w:left w:val="single" w:sz="8" w:space="0" w:color="D34817" w:themeColor="accent1"/>
        <w:bottom w:val="single" w:sz="8" w:space="0" w:color="D34817" w:themeColor="accent1"/>
        <w:right w:val="single" w:sz="8" w:space="0" w:color="D34817" w:themeColor="accent1"/>
      </w:tblBorders>
    </w:tblPr>
    <w:tblStylePr w:type="firstRow">
      <w:rPr>
        <w:sz w:val="24"/>
        <w:szCs w:val="24"/>
      </w:rPr>
      <w:tblPr/>
      <w:tcPr>
        <w:tcBorders>
          <w:top w:val="nil"/>
          <w:left w:val="nil"/>
          <w:bottom w:val="single" w:sz="24" w:space="0" w:color="D34817"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D34817" w:themeColor="accent1"/>
          <w:insideH w:val="nil"/>
          <w:insideV w:val="nil"/>
        </w:tcBorders>
        <w:shd w:val="clear" w:color="auto" w:fill="FFFFFF" w:themeFill="background1"/>
      </w:tcPr>
    </w:tblStylePr>
    <w:tblStylePr w:type="lastCol">
      <w:tblPr/>
      <w:tcPr>
        <w:tcBorders>
          <w:top w:val="nil"/>
          <w:left w:val="single" w:sz="8" w:space="0" w:color="D34817"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8CFC1" w:themeFill="accent1" w:themeFillTint="3F"/>
      </w:tcPr>
    </w:tblStylePr>
    <w:tblStylePr w:type="band1Horz">
      <w:tblPr/>
      <w:tcPr>
        <w:tcBorders>
          <w:top w:val="nil"/>
          <w:bottom w:val="nil"/>
          <w:insideH w:val="nil"/>
          <w:insideV w:val="nil"/>
        </w:tcBorders>
        <w:shd w:val="clear" w:color="auto" w:fill="F8CFC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9B2D1F" w:themeColor="accent2"/>
        <w:left w:val="single" w:sz="8" w:space="0" w:color="9B2D1F" w:themeColor="accent2"/>
        <w:bottom w:val="single" w:sz="8" w:space="0" w:color="9B2D1F" w:themeColor="accent2"/>
        <w:right w:val="single" w:sz="8" w:space="0" w:color="9B2D1F" w:themeColor="accent2"/>
      </w:tblBorders>
    </w:tblPr>
    <w:tblStylePr w:type="firstRow">
      <w:rPr>
        <w:sz w:val="24"/>
        <w:szCs w:val="24"/>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2D1F" w:themeColor="accent2"/>
          <w:insideH w:val="nil"/>
          <w:insideV w:val="nil"/>
        </w:tcBorders>
        <w:shd w:val="clear" w:color="auto" w:fill="FFFFFF" w:themeFill="background1"/>
      </w:tcPr>
    </w:tblStylePr>
    <w:tblStylePr w:type="lastCol">
      <w:tblPr/>
      <w:tcPr>
        <w:tcBorders>
          <w:top w:val="nil"/>
          <w:left w:val="single" w:sz="8" w:space="0" w:color="9B2D1F"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1C1BC" w:themeFill="accent2" w:themeFillTint="3F"/>
      </w:tcPr>
    </w:tblStylePr>
    <w:tblStylePr w:type="band1Horz">
      <w:tblPr/>
      <w:tcPr>
        <w:tcBorders>
          <w:top w:val="nil"/>
          <w:bottom w:val="nil"/>
          <w:insideH w:val="nil"/>
          <w:insideV w:val="nil"/>
        </w:tcBorders>
        <w:shd w:val="clear" w:color="auto" w:fill="F1C1BC"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A28E6A" w:themeColor="accent3"/>
        <w:left w:val="single" w:sz="8" w:space="0" w:color="A28E6A" w:themeColor="accent3"/>
        <w:bottom w:val="single" w:sz="8" w:space="0" w:color="A28E6A" w:themeColor="accent3"/>
        <w:right w:val="single" w:sz="8" w:space="0" w:color="A28E6A" w:themeColor="accent3"/>
      </w:tblBorders>
    </w:tblPr>
    <w:tblStylePr w:type="firstRow">
      <w:rPr>
        <w:sz w:val="24"/>
        <w:szCs w:val="24"/>
      </w:rPr>
      <w:tblPr/>
      <w:tcPr>
        <w:tcBorders>
          <w:top w:val="nil"/>
          <w:left w:val="nil"/>
          <w:bottom w:val="single" w:sz="24" w:space="0" w:color="A28E6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28E6A" w:themeColor="accent3"/>
          <w:insideH w:val="nil"/>
          <w:insideV w:val="nil"/>
        </w:tcBorders>
        <w:shd w:val="clear" w:color="auto" w:fill="FFFFFF" w:themeFill="background1"/>
      </w:tcPr>
    </w:tblStylePr>
    <w:tblStylePr w:type="lastCol">
      <w:tblPr/>
      <w:tcPr>
        <w:tcBorders>
          <w:top w:val="nil"/>
          <w:left w:val="single" w:sz="8" w:space="0" w:color="A28E6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2DA" w:themeFill="accent3" w:themeFillTint="3F"/>
      </w:tcPr>
    </w:tblStylePr>
    <w:tblStylePr w:type="band1Horz">
      <w:tblPr/>
      <w:tcPr>
        <w:tcBorders>
          <w:top w:val="nil"/>
          <w:bottom w:val="nil"/>
          <w:insideH w:val="nil"/>
          <w:insideV w:val="nil"/>
        </w:tcBorders>
        <w:shd w:val="clear" w:color="auto" w:fill="E8E2DA"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956251" w:themeColor="accent4"/>
        <w:left w:val="single" w:sz="8" w:space="0" w:color="956251" w:themeColor="accent4"/>
        <w:bottom w:val="single" w:sz="8" w:space="0" w:color="956251" w:themeColor="accent4"/>
        <w:right w:val="single" w:sz="8" w:space="0" w:color="956251" w:themeColor="accent4"/>
      </w:tblBorders>
    </w:tblPr>
    <w:tblStylePr w:type="firstRow">
      <w:rPr>
        <w:sz w:val="24"/>
        <w:szCs w:val="24"/>
      </w:rPr>
      <w:tblPr/>
      <w:tcPr>
        <w:tcBorders>
          <w:top w:val="nil"/>
          <w:left w:val="nil"/>
          <w:bottom w:val="single" w:sz="24" w:space="0" w:color="956251"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56251" w:themeColor="accent4"/>
          <w:insideH w:val="nil"/>
          <w:insideV w:val="nil"/>
        </w:tcBorders>
        <w:shd w:val="clear" w:color="auto" w:fill="FFFFFF" w:themeFill="background1"/>
      </w:tcPr>
    </w:tblStylePr>
    <w:tblStylePr w:type="lastCol">
      <w:tblPr/>
      <w:tcPr>
        <w:tcBorders>
          <w:top w:val="nil"/>
          <w:left w:val="single" w:sz="8" w:space="0" w:color="956251"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D7D2" w:themeFill="accent4" w:themeFillTint="3F"/>
      </w:tcPr>
    </w:tblStylePr>
    <w:tblStylePr w:type="band1Horz">
      <w:tblPr/>
      <w:tcPr>
        <w:tcBorders>
          <w:top w:val="nil"/>
          <w:bottom w:val="nil"/>
          <w:insideH w:val="nil"/>
          <w:insideV w:val="nil"/>
        </w:tcBorders>
        <w:shd w:val="clear" w:color="auto" w:fill="E6D7D2"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918485" w:themeColor="accent5"/>
        <w:left w:val="single" w:sz="8" w:space="0" w:color="918485" w:themeColor="accent5"/>
        <w:bottom w:val="single" w:sz="8" w:space="0" w:color="918485" w:themeColor="accent5"/>
        <w:right w:val="single" w:sz="8" w:space="0" w:color="918485" w:themeColor="accent5"/>
      </w:tblBorders>
    </w:tblPr>
    <w:tblStylePr w:type="firstRow">
      <w:rPr>
        <w:sz w:val="24"/>
        <w:szCs w:val="24"/>
      </w:rPr>
      <w:tblPr/>
      <w:tcPr>
        <w:tcBorders>
          <w:top w:val="nil"/>
          <w:left w:val="nil"/>
          <w:bottom w:val="single" w:sz="24" w:space="0" w:color="918485"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18485" w:themeColor="accent5"/>
          <w:insideH w:val="nil"/>
          <w:insideV w:val="nil"/>
        </w:tcBorders>
        <w:shd w:val="clear" w:color="auto" w:fill="FFFFFF" w:themeFill="background1"/>
      </w:tcPr>
    </w:tblStylePr>
    <w:tblStylePr w:type="lastCol">
      <w:tblPr/>
      <w:tcPr>
        <w:tcBorders>
          <w:top w:val="nil"/>
          <w:left w:val="single" w:sz="8" w:space="0" w:color="91848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3E0E0" w:themeFill="accent5" w:themeFillTint="3F"/>
      </w:tcPr>
    </w:tblStylePr>
    <w:tblStylePr w:type="band1Horz">
      <w:tblPr/>
      <w:tcPr>
        <w:tcBorders>
          <w:top w:val="nil"/>
          <w:bottom w:val="nil"/>
          <w:insideH w:val="nil"/>
          <w:insideV w:val="nil"/>
        </w:tcBorders>
        <w:shd w:val="clear" w:color="auto" w:fill="E3E0E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855D5D" w:themeColor="accent6"/>
        <w:left w:val="single" w:sz="8" w:space="0" w:color="855D5D" w:themeColor="accent6"/>
        <w:bottom w:val="single" w:sz="8" w:space="0" w:color="855D5D" w:themeColor="accent6"/>
        <w:right w:val="single" w:sz="8" w:space="0" w:color="855D5D" w:themeColor="accent6"/>
      </w:tblBorders>
    </w:tblPr>
    <w:tblStylePr w:type="firstRow">
      <w:rPr>
        <w:sz w:val="24"/>
        <w:szCs w:val="24"/>
      </w:rPr>
      <w:tblPr/>
      <w:tcPr>
        <w:tcBorders>
          <w:top w:val="nil"/>
          <w:left w:val="nil"/>
          <w:bottom w:val="single" w:sz="24" w:space="0" w:color="855D5D"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55D5D" w:themeColor="accent6"/>
          <w:insideH w:val="nil"/>
          <w:insideV w:val="nil"/>
        </w:tcBorders>
        <w:shd w:val="clear" w:color="auto" w:fill="FFFFFF" w:themeFill="background1"/>
      </w:tcPr>
    </w:tblStylePr>
    <w:tblStylePr w:type="lastCol">
      <w:tblPr/>
      <w:tcPr>
        <w:tcBorders>
          <w:top w:val="nil"/>
          <w:left w:val="single" w:sz="8" w:space="0" w:color="855D5D"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2D5D5" w:themeFill="accent6" w:themeFillTint="3F"/>
      </w:tcPr>
    </w:tblStylePr>
    <w:tblStylePr w:type="band1Horz">
      <w:tblPr/>
      <w:tcPr>
        <w:tcBorders>
          <w:top w:val="nil"/>
          <w:bottom w:val="nil"/>
          <w:insideH w:val="nil"/>
          <w:insideV w:val="nil"/>
        </w:tcBorders>
        <w:shd w:val="clear" w:color="auto" w:fill="E2D5D5"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single" w:sz="8" w:space="0" w:color="EA6F44" w:themeColor="accent1" w:themeTint="BF"/>
        <w:insideV w:val="single" w:sz="8" w:space="0" w:color="EA6F44" w:themeColor="accent1" w:themeTint="BF"/>
      </w:tblBorders>
    </w:tblPr>
    <w:tcPr>
      <w:shd w:val="clear" w:color="auto" w:fill="F8CFC1" w:themeFill="accent1" w:themeFillTint="3F"/>
    </w:tcPr>
    <w:tblStylePr w:type="firstRow">
      <w:rPr>
        <w:b/>
        <w:bCs/>
      </w:rPr>
    </w:tblStylePr>
    <w:tblStylePr w:type="lastRow">
      <w:rPr>
        <w:b/>
        <w:bCs/>
      </w:rPr>
      <w:tblPr/>
      <w:tcPr>
        <w:tcBorders>
          <w:top w:val="single" w:sz="18" w:space="0" w:color="EA6F44" w:themeColor="accent1" w:themeTint="BF"/>
        </w:tcBorders>
      </w:tcPr>
    </w:tblStylePr>
    <w:tblStylePr w:type="firstCol">
      <w:rPr>
        <w:b/>
        <w:bCs/>
      </w:rPr>
    </w:tblStylePr>
    <w:tblStylePr w:type="lastCol">
      <w:rPr>
        <w:b/>
        <w:bCs/>
      </w:rPr>
    </w:tblStylePr>
    <w:tblStylePr w:type="band1Vert">
      <w:tblPr/>
      <w:tcPr>
        <w:shd w:val="clear" w:color="auto" w:fill="F19F82" w:themeFill="accent1" w:themeFillTint="7F"/>
      </w:tcPr>
    </w:tblStylePr>
    <w:tblStylePr w:type="band1Horz">
      <w:tblPr/>
      <w:tcPr>
        <w:shd w:val="clear" w:color="auto" w:fill="F19F82" w:themeFill="accent1" w:themeFillTint="7F"/>
      </w:tcPr>
    </w:tblStylePr>
  </w:style>
  <w:style w:type="table" w:styleId="MediumGrid1-Accent2">
    <w:name w:val="Medium Grid 1 Accent 2"/>
    <w:basedOn w:val="TableNormal"/>
    <w:uiPriority w:val="67"/>
    <w:semiHidden/>
    <w:unhideWhenUsed/>
    <w:tblPr>
      <w:tbl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single" w:sz="8" w:space="0" w:color="D64634" w:themeColor="accent2" w:themeTint="BF"/>
        <w:insideV w:val="single" w:sz="8" w:space="0" w:color="D64634" w:themeColor="accent2" w:themeTint="BF"/>
      </w:tblBorders>
    </w:tblPr>
    <w:tcPr>
      <w:shd w:val="clear" w:color="auto" w:fill="F1C1BC" w:themeFill="accent2" w:themeFillTint="3F"/>
    </w:tcPr>
    <w:tblStylePr w:type="firstRow">
      <w:rPr>
        <w:b/>
        <w:bCs/>
      </w:rPr>
    </w:tblStylePr>
    <w:tblStylePr w:type="lastRow">
      <w:rPr>
        <w:b/>
        <w:bCs/>
      </w:rPr>
      <w:tblPr/>
      <w:tcPr>
        <w:tcBorders>
          <w:top w:val="single" w:sz="18" w:space="0" w:color="D64634" w:themeColor="accent2" w:themeTint="BF"/>
        </w:tcBorders>
      </w:tcPr>
    </w:tblStylePr>
    <w:tblStylePr w:type="firstCol">
      <w:rPr>
        <w:b/>
        <w:bCs/>
      </w:rPr>
    </w:tblStylePr>
    <w:tblStylePr w:type="lastCol">
      <w:rPr>
        <w:b/>
        <w:bCs/>
      </w:rPr>
    </w:tblStylePr>
    <w:tblStylePr w:type="band1Vert">
      <w:tblPr/>
      <w:tcPr>
        <w:shd w:val="clear" w:color="auto" w:fill="E48478" w:themeFill="accent2" w:themeFillTint="7F"/>
      </w:tcPr>
    </w:tblStylePr>
    <w:tblStylePr w:type="band1Horz">
      <w:tblPr/>
      <w:tcPr>
        <w:shd w:val="clear" w:color="auto" w:fill="E48478" w:themeFill="accent2" w:themeFillTint="7F"/>
      </w:tcPr>
    </w:tblStylePr>
  </w:style>
  <w:style w:type="table" w:styleId="MediumGrid1-Accent3">
    <w:name w:val="Medium Grid 1 Accent 3"/>
    <w:basedOn w:val="TableNormal"/>
    <w:uiPriority w:val="67"/>
    <w:semiHidden/>
    <w:unhideWhenUsed/>
    <w:tblPr>
      <w:tbl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single" w:sz="8" w:space="0" w:color="B9AA8F" w:themeColor="accent3" w:themeTint="BF"/>
        <w:insideV w:val="single" w:sz="8" w:space="0" w:color="B9AA8F" w:themeColor="accent3" w:themeTint="BF"/>
      </w:tblBorders>
    </w:tblPr>
    <w:tcPr>
      <w:shd w:val="clear" w:color="auto" w:fill="E8E2DA" w:themeFill="accent3" w:themeFillTint="3F"/>
    </w:tcPr>
    <w:tblStylePr w:type="firstRow">
      <w:rPr>
        <w:b/>
        <w:bCs/>
      </w:rPr>
    </w:tblStylePr>
    <w:tblStylePr w:type="lastRow">
      <w:rPr>
        <w:b/>
        <w:bCs/>
      </w:rPr>
      <w:tblPr/>
      <w:tcPr>
        <w:tcBorders>
          <w:top w:val="single" w:sz="18" w:space="0" w:color="B9AA8F" w:themeColor="accent3" w:themeTint="BF"/>
        </w:tcBorders>
      </w:tcPr>
    </w:tblStylePr>
    <w:tblStylePr w:type="firstCol">
      <w:rPr>
        <w:b/>
        <w:bCs/>
      </w:rPr>
    </w:tblStylePr>
    <w:tblStylePr w:type="lastCol">
      <w:rPr>
        <w:b/>
        <w:bCs/>
      </w:rPr>
    </w:tblStylePr>
    <w:tblStylePr w:type="band1Vert">
      <w:tblPr/>
      <w:tcPr>
        <w:shd w:val="clear" w:color="auto" w:fill="D0C6B4" w:themeFill="accent3" w:themeFillTint="7F"/>
      </w:tcPr>
    </w:tblStylePr>
    <w:tblStylePr w:type="band1Horz">
      <w:tblPr/>
      <w:tcPr>
        <w:shd w:val="clear" w:color="auto" w:fill="D0C6B4" w:themeFill="accent3" w:themeFillTint="7F"/>
      </w:tcPr>
    </w:tblStylePr>
  </w:style>
  <w:style w:type="table" w:styleId="MediumGrid1-Accent4">
    <w:name w:val="Medium Grid 1 Accent 4"/>
    <w:basedOn w:val="TableNormal"/>
    <w:uiPriority w:val="67"/>
    <w:semiHidden/>
    <w:unhideWhenUsed/>
    <w:tblPr>
      <w:tbl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single" w:sz="8" w:space="0" w:color="B58676" w:themeColor="accent4" w:themeTint="BF"/>
        <w:insideV w:val="single" w:sz="8" w:space="0" w:color="B58676" w:themeColor="accent4" w:themeTint="BF"/>
      </w:tblBorders>
    </w:tblPr>
    <w:tcPr>
      <w:shd w:val="clear" w:color="auto" w:fill="E6D7D2" w:themeFill="accent4" w:themeFillTint="3F"/>
    </w:tcPr>
    <w:tblStylePr w:type="firstRow">
      <w:rPr>
        <w:b/>
        <w:bCs/>
      </w:rPr>
    </w:tblStylePr>
    <w:tblStylePr w:type="lastRow">
      <w:rPr>
        <w:b/>
        <w:bCs/>
      </w:rPr>
      <w:tblPr/>
      <w:tcPr>
        <w:tcBorders>
          <w:top w:val="single" w:sz="18" w:space="0" w:color="B58676" w:themeColor="accent4" w:themeTint="BF"/>
        </w:tcBorders>
      </w:tcPr>
    </w:tblStylePr>
    <w:tblStylePr w:type="firstCol">
      <w:rPr>
        <w:b/>
        <w:bCs/>
      </w:rPr>
    </w:tblStylePr>
    <w:tblStylePr w:type="lastCol">
      <w:rPr>
        <w:b/>
        <w:bCs/>
      </w:rPr>
    </w:tblStylePr>
    <w:tblStylePr w:type="band1Vert">
      <w:tblPr/>
      <w:tcPr>
        <w:shd w:val="clear" w:color="auto" w:fill="CDAEA4" w:themeFill="accent4" w:themeFillTint="7F"/>
      </w:tcPr>
    </w:tblStylePr>
    <w:tblStylePr w:type="band1Horz">
      <w:tblPr/>
      <w:tcPr>
        <w:shd w:val="clear" w:color="auto" w:fill="CDAEA4" w:themeFill="accent4" w:themeFillTint="7F"/>
      </w:tcPr>
    </w:tblStylePr>
  </w:style>
  <w:style w:type="table" w:styleId="MediumGrid1-Accent5">
    <w:name w:val="Medium Grid 1 Accent 5"/>
    <w:basedOn w:val="TableNormal"/>
    <w:uiPriority w:val="67"/>
    <w:semiHidden/>
    <w:unhideWhenUsed/>
    <w:tblPr>
      <w:tbl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single" w:sz="8" w:space="0" w:color="ACA2A3" w:themeColor="accent5" w:themeTint="BF"/>
        <w:insideV w:val="single" w:sz="8" w:space="0" w:color="ACA2A3" w:themeColor="accent5" w:themeTint="BF"/>
      </w:tblBorders>
    </w:tblPr>
    <w:tcPr>
      <w:shd w:val="clear" w:color="auto" w:fill="E3E0E0" w:themeFill="accent5" w:themeFillTint="3F"/>
    </w:tcPr>
    <w:tblStylePr w:type="firstRow">
      <w:rPr>
        <w:b/>
        <w:bCs/>
      </w:rPr>
    </w:tblStylePr>
    <w:tblStylePr w:type="lastRow">
      <w:rPr>
        <w:b/>
        <w:bCs/>
      </w:rPr>
      <w:tblPr/>
      <w:tcPr>
        <w:tcBorders>
          <w:top w:val="single" w:sz="18" w:space="0" w:color="ACA2A3" w:themeColor="accent5" w:themeTint="BF"/>
        </w:tcBorders>
      </w:tcPr>
    </w:tblStylePr>
    <w:tblStylePr w:type="firstCol">
      <w:rPr>
        <w:b/>
        <w:bCs/>
      </w:rPr>
    </w:tblStylePr>
    <w:tblStylePr w:type="lastCol">
      <w:rPr>
        <w:b/>
        <w:bCs/>
      </w:rPr>
    </w:tblStylePr>
    <w:tblStylePr w:type="band1Vert">
      <w:tblPr/>
      <w:tcPr>
        <w:shd w:val="clear" w:color="auto" w:fill="C8C1C1" w:themeFill="accent5" w:themeFillTint="7F"/>
      </w:tcPr>
    </w:tblStylePr>
    <w:tblStylePr w:type="band1Horz">
      <w:tblPr/>
      <w:tcPr>
        <w:shd w:val="clear" w:color="auto" w:fill="C8C1C1" w:themeFill="accent5" w:themeFillTint="7F"/>
      </w:tcPr>
    </w:tblStylePr>
  </w:style>
  <w:style w:type="table" w:styleId="MediumGrid1-Accent6">
    <w:name w:val="Medium Grid 1 Accent 6"/>
    <w:basedOn w:val="TableNormal"/>
    <w:uiPriority w:val="67"/>
    <w:semiHidden/>
    <w:unhideWhenUsed/>
    <w:tblPr>
      <w:tbl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single" w:sz="8" w:space="0" w:color="A78181" w:themeColor="accent6" w:themeTint="BF"/>
        <w:insideV w:val="single" w:sz="8" w:space="0" w:color="A78181" w:themeColor="accent6" w:themeTint="BF"/>
      </w:tblBorders>
    </w:tblPr>
    <w:tcPr>
      <w:shd w:val="clear" w:color="auto" w:fill="E2D5D5" w:themeFill="accent6" w:themeFillTint="3F"/>
    </w:tcPr>
    <w:tblStylePr w:type="firstRow">
      <w:rPr>
        <w:b/>
        <w:bCs/>
      </w:rPr>
    </w:tblStylePr>
    <w:tblStylePr w:type="lastRow">
      <w:rPr>
        <w:b/>
        <w:bCs/>
      </w:rPr>
      <w:tblPr/>
      <w:tcPr>
        <w:tcBorders>
          <w:top w:val="single" w:sz="18" w:space="0" w:color="A78181" w:themeColor="accent6" w:themeTint="BF"/>
        </w:tcBorders>
      </w:tcPr>
    </w:tblStylePr>
    <w:tblStylePr w:type="firstCol">
      <w:rPr>
        <w:b/>
        <w:bCs/>
      </w:rPr>
    </w:tblStylePr>
    <w:tblStylePr w:type="lastCol">
      <w:rPr>
        <w:b/>
        <w:bCs/>
      </w:rPr>
    </w:tblStylePr>
    <w:tblStylePr w:type="band1Vert">
      <w:tblPr/>
      <w:tcPr>
        <w:shd w:val="clear" w:color="auto" w:fill="C4ABAB" w:themeFill="accent6" w:themeFillTint="7F"/>
      </w:tcPr>
    </w:tblStylePr>
    <w:tblStylePr w:type="band1Horz">
      <w:tblPr/>
      <w:tcPr>
        <w:shd w:val="clear" w:color="auto" w:fill="C4ABAB"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D34817" w:themeColor="accent1"/>
        <w:left w:val="single" w:sz="8" w:space="0" w:color="D34817" w:themeColor="accent1"/>
        <w:bottom w:val="single" w:sz="8" w:space="0" w:color="D34817" w:themeColor="accent1"/>
        <w:right w:val="single" w:sz="8" w:space="0" w:color="D34817" w:themeColor="accent1"/>
        <w:insideH w:val="single" w:sz="8" w:space="0" w:color="D34817" w:themeColor="accent1"/>
        <w:insideV w:val="single" w:sz="8" w:space="0" w:color="D34817" w:themeColor="accent1"/>
      </w:tblBorders>
    </w:tblPr>
    <w:tcPr>
      <w:shd w:val="clear" w:color="auto" w:fill="F8CFC1" w:themeFill="accent1" w:themeFillTint="3F"/>
    </w:tcPr>
    <w:tblStylePr w:type="firstRow">
      <w:rPr>
        <w:b/>
        <w:bCs/>
        <w:color w:val="000000" w:themeColor="text1"/>
      </w:rPr>
      <w:tblPr/>
      <w:tcPr>
        <w:shd w:val="clear" w:color="auto" w:fill="FCECE6"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9D8CD" w:themeFill="accent1" w:themeFillTint="33"/>
      </w:tcPr>
    </w:tblStylePr>
    <w:tblStylePr w:type="band1Vert">
      <w:tblPr/>
      <w:tcPr>
        <w:shd w:val="clear" w:color="auto" w:fill="F19F82" w:themeFill="accent1" w:themeFillTint="7F"/>
      </w:tcPr>
    </w:tblStylePr>
    <w:tblStylePr w:type="band1Horz">
      <w:tblPr/>
      <w:tcPr>
        <w:tcBorders>
          <w:insideH w:val="single" w:sz="6" w:space="0" w:color="auto"/>
          <w:insideV w:val="single" w:sz="6" w:space="0" w:color="auto"/>
        </w:tcBorders>
        <w:shd w:val="clear" w:color="auto" w:fill="F19F8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9B2D1F" w:themeColor="accent2"/>
        <w:left w:val="single" w:sz="8" w:space="0" w:color="9B2D1F" w:themeColor="accent2"/>
        <w:bottom w:val="single" w:sz="8" w:space="0" w:color="9B2D1F" w:themeColor="accent2"/>
        <w:right w:val="single" w:sz="8" w:space="0" w:color="9B2D1F" w:themeColor="accent2"/>
        <w:insideH w:val="single" w:sz="8" w:space="0" w:color="9B2D1F" w:themeColor="accent2"/>
        <w:insideV w:val="single" w:sz="8" w:space="0" w:color="9B2D1F" w:themeColor="accent2"/>
      </w:tblBorders>
    </w:tblPr>
    <w:tcPr>
      <w:shd w:val="clear" w:color="auto" w:fill="F1C1BC" w:themeFill="accent2" w:themeFillTint="3F"/>
    </w:tcPr>
    <w:tblStylePr w:type="firstRow">
      <w:rPr>
        <w:b/>
        <w:bCs/>
        <w:color w:val="000000" w:themeColor="text1"/>
      </w:rPr>
      <w:tblPr/>
      <w:tcPr>
        <w:shd w:val="clear" w:color="auto" w:fill="F9E6E4"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4CDC8" w:themeFill="accent2" w:themeFillTint="33"/>
      </w:tcPr>
    </w:tblStylePr>
    <w:tblStylePr w:type="band1Vert">
      <w:tblPr/>
      <w:tcPr>
        <w:shd w:val="clear" w:color="auto" w:fill="E48478" w:themeFill="accent2" w:themeFillTint="7F"/>
      </w:tcPr>
    </w:tblStylePr>
    <w:tblStylePr w:type="band1Horz">
      <w:tblPr/>
      <w:tcPr>
        <w:tcBorders>
          <w:insideH w:val="single" w:sz="6" w:space="0" w:color="auto"/>
          <w:insideV w:val="single" w:sz="6" w:space="0" w:color="auto"/>
        </w:tcBorders>
        <w:shd w:val="clear" w:color="auto" w:fill="E4847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A28E6A" w:themeColor="accent3"/>
        <w:left w:val="single" w:sz="8" w:space="0" w:color="A28E6A" w:themeColor="accent3"/>
        <w:bottom w:val="single" w:sz="8" w:space="0" w:color="A28E6A" w:themeColor="accent3"/>
        <w:right w:val="single" w:sz="8" w:space="0" w:color="A28E6A" w:themeColor="accent3"/>
        <w:insideH w:val="single" w:sz="8" w:space="0" w:color="A28E6A" w:themeColor="accent3"/>
        <w:insideV w:val="single" w:sz="8" w:space="0" w:color="A28E6A" w:themeColor="accent3"/>
      </w:tblBorders>
    </w:tblPr>
    <w:tcPr>
      <w:shd w:val="clear" w:color="auto" w:fill="E8E2DA" w:themeFill="accent3" w:themeFillTint="3F"/>
    </w:tcPr>
    <w:tblStylePr w:type="firstRow">
      <w:rPr>
        <w:b/>
        <w:bCs/>
        <w:color w:val="000000" w:themeColor="text1"/>
      </w:rPr>
      <w:tblPr/>
      <w:tcPr>
        <w:shd w:val="clear" w:color="auto" w:fill="F5F3F0"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CE8E1" w:themeFill="accent3" w:themeFillTint="33"/>
      </w:tcPr>
    </w:tblStylePr>
    <w:tblStylePr w:type="band1Vert">
      <w:tblPr/>
      <w:tcPr>
        <w:shd w:val="clear" w:color="auto" w:fill="D0C6B4" w:themeFill="accent3" w:themeFillTint="7F"/>
      </w:tcPr>
    </w:tblStylePr>
    <w:tblStylePr w:type="band1Horz">
      <w:tblPr/>
      <w:tcPr>
        <w:tcBorders>
          <w:insideH w:val="single" w:sz="6" w:space="0" w:color="auto"/>
          <w:insideV w:val="single" w:sz="6" w:space="0" w:color="auto"/>
        </w:tcBorders>
        <w:shd w:val="clear" w:color="auto" w:fill="D0C6B4"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956251" w:themeColor="accent4"/>
        <w:left w:val="single" w:sz="8" w:space="0" w:color="956251" w:themeColor="accent4"/>
        <w:bottom w:val="single" w:sz="8" w:space="0" w:color="956251" w:themeColor="accent4"/>
        <w:right w:val="single" w:sz="8" w:space="0" w:color="956251" w:themeColor="accent4"/>
        <w:insideH w:val="single" w:sz="8" w:space="0" w:color="956251" w:themeColor="accent4"/>
        <w:insideV w:val="single" w:sz="8" w:space="0" w:color="956251" w:themeColor="accent4"/>
      </w:tblBorders>
    </w:tblPr>
    <w:tcPr>
      <w:shd w:val="clear" w:color="auto" w:fill="E6D7D2" w:themeFill="accent4" w:themeFillTint="3F"/>
    </w:tcPr>
    <w:tblStylePr w:type="firstRow">
      <w:rPr>
        <w:b/>
        <w:bCs/>
        <w:color w:val="000000" w:themeColor="text1"/>
      </w:rPr>
      <w:tblPr/>
      <w:tcPr>
        <w:shd w:val="clear" w:color="auto" w:fill="F5EFED"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BDEDA" w:themeFill="accent4" w:themeFillTint="33"/>
      </w:tcPr>
    </w:tblStylePr>
    <w:tblStylePr w:type="band1Vert">
      <w:tblPr/>
      <w:tcPr>
        <w:shd w:val="clear" w:color="auto" w:fill="CDAEA4" w:themeFill="accent4" w:themeFillTint="7F"/>
      </w:tcPr>
    </w:tblStylePr>
    <w:tblStylePr w:type="band1Horz">
      <w:tblPr/>
      <w:tcPr>
        <w:tcBorders>
          <w:insideH w:val="single" w:sz="6" w:space="0" w:color="auto"/>
          <w:insideV w:val="single" w:sz="6" w:space="0" w:color="auto"/>
        </w:tcBorders>
        <w:shd w:val="clear" w:color="auto" w:fill="CDAEA4"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918485" w:themeColor="accent5"/>
        <w:left w:val="single" w:sz="8" w:space="0" w:color="918485" w:themeColor="accent5"/>
        <w:bottom w:val="single" w:sz="8" w:space="0" w:color="918485" w:themeColor="accent5"/>
        <w:right w:val="single" w:sz="8" w:space="0" w:color="918485" w:themeColor="accent5"/>
        <w:insideH w:val="single" w:sz="8" w:space="0" w:color="918485" w:themeColor="accent5"/>
        <w:insideV w:val="single" w:sz="8" w:space="0" w:color="918485" w:themeColor="accent5"/>
      </w:tblBorders>
    </w:tblPr>
    <w:tcPr>
      <w:shd w:val="clear" w:color="auto" w:fill="E3E0E0" w:themeFill="accent5" w:themeFillTint="3F"/>
    </w:tcPr>
    <w:tblStylePr w:type="firstRow">
      <w:rPr>
        <w:b/>
        <w:bCs/>
        <w:color w:val="000000" w:themeColor="text1"/>
      </w:rPr>
      <w:tblPr/>
      <w:tcPr>
        <w:shd w:val="clear" w:color="auto" w:fill="F4F2F2"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9E6E6" w:themeFill="accent5" w:themeFillTint="33"/>
      </w:tcPr>
    </w:tblStylePr>
    <w:tblStylePr w:type="band1Vert">
      <w:tblPr/>
      <w:tcPr>
        <w:shd w:val="clear" w:color="auto" w:fill="C8C1C1" w:themeFill="accent5" w:themeFillTint="7F"/>
      </w:tcPr>
    </w:tblStylePr>
    <w:tblStylePr w:type="band1Horz">
      <w:tblPr/>
      <w:tcPr>
        <w:tcBorders>
          <w:insideH w:val="single" w:sz="6" w:space="0" w:color="auto"/>
          <w:insideV w:val="single" w:sz="6" w:space="0" w:color="auto"/>
        </w:tcBorders>
        <w:shd w:val="clear" w:color="auto" w:fill="C8C1C1"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855D5D" w:themeColor="accent6"/>
        <w:left w:val="single" w:sz="8" w:space="0" w:color="855D5D" w:themeColor="accent6"/>
        <w:bottom w:val="single" w:sz="8" w:space="0" w:color="855D5D" w:themeColor="accent6"/>
        <w:right w:val="single" w:sz="8" w:space="0" w:color="855D5D" w:themeColor="accent6"/>
        <w:insideH w:val="single" w:sz="8" w:space="0" w:color="855D5D" w:themeColor="accent6"/>
        <w:insideV w:val="single" w:sz="8" w:space="0" w:color="855D5D" w:themeColor="accent6"/>
      </w:tblBorders>
    </w:tblPr>
    <w:tcPr>
      <w:shd w:val="clear" w:color="auto" w:fill="E2D5D5" w:themeFill="accent6" w:themeFillTint="3F"/>
    </w:tcPr>
    <w:tblStylePr w:type="firstRow">
      <w:rPr>
        <w:b/>
        <w:bCs/>
        <w:color w:val="000000" w:themeColor="text1"/>
      </w:rPr>
      <w:tblPr/>
      <w:tcPr>
        <w:shd w:val="clear" w:color="auto" w:fill="F3EEEE"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7DDDD" w:themeFill="accent6" w:themeFillTint="33"/>
      </w:tcPr>
    </w:tblStylePr>
    <w:tblStylePr w:type="band1Vert">
      <w:tblPr/>
      <w:tcPr>
        <w:shd w:val="clear" w:color="auto" w:fill="C4ABAB" w:themeFill="accent6" w:themeFillTint="7F"/>
      </w:tcPr>
    </w:tblStylePr>
    <w:tblStylePr w:type="band1Horz">
      <w:tblPr/>
      <w:tcPr>
        <w:tcBorders>
          <w:insideH w:val="single" w:sz="6" w:space="0" w:color="auto"/>
          <w:insideV w:val="single" w:sz="6" w:space="0" w:color="auto"/>
        </w:tcBorders>
        <w:shd w:val="clear" w:color="auto" w:fill="C4ABAB"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8CFC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D34817"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D34817"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D34817"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D34817"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19F8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F19F8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1C1BC"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B2D1F"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B2D1F"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2D1F"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2D1F"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E4847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E48478"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2DA"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28E6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28E6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28E6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28E6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0C6B4"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0C6B4"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D7D2"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56251"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56251"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56251"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56251"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AEA4"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DAEA4"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3E0E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1848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1848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1848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1848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8C1C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8C1C1"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2D5D5"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55D5D"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55D5D"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55D5D"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55D5D"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4ABAB"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4ABAB"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D34817"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8230B"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9D351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9D3511" w:themeFill="accent1" w:themeFillShade="BF"/>
      </w:tcPr>
    </w:tblStylePr>
    <w:tblStylePr w:type="band1Vert">
      <w:tblPr/>
      <w:tcPr>
        <w:tcBorders>
          <w:top w:val="nil"/>
          <w:left w:val="nil"/>
          <w:bottom w:val="nil"/>
          <w:right w:val="nil"/>
          <w:insideH w:val="nil"/>
          <w:insideV w:val="nil"/>
        </w:tcBorders>
        <w:shd w:val="clear" w:color="auto" w:fill="9D3511" w:themeFill="accent1" w:themeFillShade="BF"/>
      </w:tcPr>
    </w:tblStylePr>
    <w:tblStylePr w:type="band1Horz">
      <w:tblPr/>
      <w:tcPr>
        <w:tcBorders>
          <w:top w:val="nil"/>
          <w:left w:val="nil"/>
          <w:bottom w:val="nil"/>
          <w:right w:val="nil"/>
          <w:insideH w:val="nil"/>
          <w:insideV w:val="nil"/>
        </w:tcBorders>
        <w:shd w:val="clear" w:color="auto" w:fill="9D3511"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9B2D1F"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C160F"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732117"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732117" w:themeFill="accent2" w:themeFillShade="BF"/>
      </w:tcPr>
    </w:tblStylePr>
    <w:tblStylePr w:type="band1Vert">
      <w:tblPr/>
      <w:tcPr>
        <w:tcBorders>
          <w:top w:val="nil"/>
          <w:left w:val="nil"/>
          <w:bottom w:val="nil"/>
          <w:right w:val="nil"/>
          <w:insideH w:val="nil"/>
          <w:insideV w:val="nil"/>
        </w:tcBorders>
        <w:shd w:val="clear" w:color="auto" w:fill="732117" w:themeFill="accent2" w:themeFillShade="BF"/>
      </w:tcPr>
    </w:tblStylePr>
    <w:tblStylePr w:type="band1Horz">
      <w:tblPr/>
      <w:tcPr>
        <w:tcBorders>
          <w:top w:val="nil"/>
          <w:left w:val="nil"/>
          <w:bottom w:val="nil"/>
          <w:right w:val="nil"/>
          <w:insideH w:val="nil"/>
          <w:insideV w:val="nil"/>
        </w:tcBorders>
        <w:shd w:val="clear" w:color="auto" w:fill="732117"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A28E6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4633"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6A4D"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6A4D" w:themeFill="accent3" w:themeFillShade="BF"/>
      </w:tcPr>
    </w:tblStylePr>
    <w:tblStylePr w:type="band1Vert">
      <w:tblPr/>
      <w:tcPr>
        <w:tcBorders>
          <w:top w:val="nil"/>
          <w:left w:val="nil"/>
          <w:bottom w:val="nil"/>
          <w:right w:val="nil"/>
          <w:insideH w:val="nil"/>
          <w:insideV w:val="nil"/>
        </w:tcBorders>
        <w:shd w:val="clear" w:color="auto" w:fill="7B6A4D" w:themeFill="accent3" w:themeFillShade="BF"/>
      </w:tcPr>
    </w:tblStylePr>
    <w:tblStylePr w:type="band1Horz">
      <w:tblPr/>
      <w:tcPr>
        <w:tcBorders>
          <w:top w:val="nil"/>
          <w:left w:val="nil"/>
          <w:bottom w:val="nil"/>
          <w:right w:val="nil"/>
          <w:insideH w:val="nil"/>
          <w:insideV w:val="nil"/>
        </w:tcBorders>
        <w:shd w:val="clear" w:color="auto" w:fill="7B6A4D"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956251"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A3028"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6F493C"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6F493C" w:themeFill="accent4" w:themeFillShade="BF"/>
      </w:tcPr>
    </w:tblStylePr>
    <w:tblStylePr w:type="band1Vert">
      <w:tblPr/>
      <w:tcPr>
        <w:tcBorders>
          <w:top w:val="nil"/>
          <w:left w:val="nil"/>
          <w:bottom w:val="nil"/>
          <w:right w:val="nil"/>
          <w:insideH w:val="nil"/>
          <w:insideV w:val="nil"/>
        </w:tcBorders>
        <w:shd w:val="clear" w:color="auto" w:fill="6F493C" w:themeFill="accent4" w:themeFillShade="BF"/>
      </w:tcPr>
    </w:tblStylePr>
    <w:tblStylePr w:type="band1Horz">
      <w:tblPr/>
      <w:tcPr>
        <w:tcBorders>
          <w:top w:val="nil"/>
          <w:left w:val="nil"/>
          <w:bottom w:val="nil"/>
          <w:right w:val="nil"/>
          <w:insideH w:val="nil"/>
          <w:insideV w:val="nil"/>
        </w:tcBorders>
        <w:shd w:val="clear" w:color="auto" w:fill="6F493C"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91848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84141"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6D6262"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6D6262" w:themeFill="accent5" w:themeFillShade="BF"/>
      </w:tcPr>
    </w:tblStylePr>
    <w:tblStylePr w:type="band1Vert">
      <w:tblPr/>
      <w:tcPr>
        <w:tcBorders>
          <w:top w:val="nil"/>
          <w:left w:val="nil"/>
          <w:bottom w:val="nil"/>
          <w:right w:val="nil"/>
          <w:insideH w:val="nil"/>
          <w:insideV w:val="nil"/>
        </w:tcBorders>
        <w:shd w:val="clear" w:color="auto" w:fill="6D6262" w:themeFill="accent5" w:themeFillShade="BF"/>
      </w:tcPr>
    </w:tblStylePr>
    <w:tblStylePr w:type="band1Horz">
      <w:tblPr/>
      <w:tcPr>
        <w:tcBorders>
          <w:top w:val="nil"/>
          <w:left w:val="nil"/>
          <w:bottom w:val="nil"/>
          <w:right w:val="nil"/>
          <w:insideH w:val="nil"/>
          <w:insideV w:val="nil"/>
        </w:tcBorders>
        <w:shd w:val="clear" w:color="auto" w:fill="6D6262"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855D5D"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22E2E"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63454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634545" w:themeFill="accent6" w:themeFillShade="BF"/>
      </w:tcPr>
    </w:tblStylePr>
    <w:tblStylePr w:type="band1Vert">
      <w:tblPr/>
      <w:tcPr>
        <w:tcBorders>
          <w:top w:val="nil"/>
          <w:left w:val="nil"/>
          <w:bottom w:val="nil"/>
          <w:right w:val="nil"/>
          <w:insideH w:val="nil"/>
          <w:insideV w:val="nil"/>
        </w:tcBorders>
        <w:shd w:val="clear" w:color="auto" w:fill="634545" w:themeFill="accent6" w:themeFillShade="BF"/>
      </w:tcPr>
    </w:tblStylePr>
    <w:tblStylePr w:type="band1Horz">
      <w:tblPr/>
      <w:tcPr>
        <w:tcBorders>
          <w:top w:val="nil"/>
          <w:left w:val="nil"/>
          <w:bottom w:val="nil"/>
          <w:right w:val="nil"/>
          <w:insideH w:val="nil"/>
          <w:insideV w:val="nil"/>
        </w:tcBorders>
        <w:shd w:val="clear" w:color="auto" w:fill="634545"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9B2D1F"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9B2D1F" w:themeColor="accent2"/>
        <w:left w:val="single" w:sz="4" w:space="0" w:color="D34817" w:themeColor="accent1"/>
        <w:bottom w:val="single" w:sz="4" w:space="0" w:color="D34817" w:themeColor="accent1"/>
        <w:right w:val="single" w:sz="4" w:space="0" w:color="D34817" w:themeColor="accent1"/>
        <w:insideH w:val="single" w:sz="4" w:space="0" w:color="FFFFFF" w:themeColor="background1"/>
        <w:insideV w:val="single" w:sz="4" w:space="0" w:color="FFFFFF" w:themeColor="background1"/>
      </w:tblBorders>
    </w:tblPr>
    <w:tcPr>
      <w:shd w:val="clear" w:color="auto" w:fill="FCECE6" w:themeFill="accent1"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E2A0D"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7E2A0D"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7E2A0D" w:themeFill="accent1" w:themeFillShade="99"/>
      </w:tcPr>
    </w:tblStylePr>
    <w:tblStylePr w:type="band1Vert">
      <w:tblPr/>
      <w:tcPr>
        <w:shd w:val="clear" w:color="auto" w:fill="F4B29B" w:themeFill="accent1" w:themeFillTint="66"/>
      </w:tcPr>
    </w:tblStylePr>
    <w:tblStylePr w:type="band1Horz">
      <w:tblPr/>
      <w:tcPr>
        <w:shd w:val="clear" w:color="auto" w:fill="F19F8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9B2D1F" w:themeColor="accent2"/>
        <w:left w:val="single" w:sz="4" w:space="0" w:color="9B2D1F" w:themeColor="accent2"/>
        <w:bottom w:val="single" w:sz="4" w:space="0" w:color="9B2D1F" w:themeColor="accent2"/>
        <w:right w:val="single" w:sz="4" w:space="0" w:color="9B2D1F" w:themeColor="accent2"/>
        <w:insideH w:val="single" w:sz="4" w:space="0" w:color="FFFFFF" w:themeColor="background1"/>
        <w:insideV w:val="single" w:sz="4" w:space="0" w:color="FFFFFF" w:themeColor="background1"/>
      </w:tblBorders>
    </w:tblPr>
    <w:tcPr>
      <w:shd w:val="clear" w:color="auto" w:fill="F9E6E4" w:themeFill="accent2"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C1A12"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C1A12"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5C1A12" w:themeFill="accent2" w:themeFillShade="99"/>
      </w:tcPr>
    </w:tblStylePr>
    <w:tblStylePr w:type="band1Vert">
      <w:tblPr/>
      <w:tcPr>
        <w:shd w:val="clear" w:color="auto" w:fill="E99C92" w:themeFill="accent2" w:themeFillTint="66"/>
      </w:tcPr>
    </w:tblStylePr>
    <w:tblStylePr w:type="band1Horz">
      <w:tblPr/>
      <w:tcPr>
        <w:shd w:val="clear" w:color="auto" w:fill="E4847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956251" w:themeColor="accent4"/>
        <w:left w:val="single" w:sz="4" w:space="0" w:color="A28E6A" w:themeColor="accent3"/>
        <w:bottom w:val="single" w:sz="4" w:space="0" w:color="A28E6A" w:themeColor="accent3"/>
        <w:right w:val="single" w:sz="4" w:space="0" w:color="A28E6A" w:themeColor="accent3"/>
        <w:insideH w:val="single" w:sz="4" w:space="0" w:color="FFFFFF" w:themeColor="background1"/>
        <w:insideV w:val="single" w:sz="4" w:space="0" w:color="FFFFFF" w:themeColor="background1"/>
      </w:tblBorders>
    </w:tblPr>
    <w:tcPr>
      <w:shd w:val="clear" w:color="auto" w:fill="F5F3F0" w:themeFill="accent3" w:themeFillTint="19"/>
    </w:tcPr>
    <w:tblStylePr w:type="firstRow">
      <w:rPr>
        <w:b/>
        <w:bCs/>
      </w:rPr>
      <w:tblPr/>
      <w:tcPr>
        <w:tcBorders>
          <w:top w:val="nil"/>
          <w:left w:val="nil"/>
          <w:bottom w:val="single" w:sz="24" w:space="0" w:color="956251"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2553D"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2553D"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2553D" w:themeFill="accent3" w:themeFillShade="99"/>
      </w:tcPr>
    </w:tblStylePr>
    <w:tblStylePr w:type="band1Vert">
      <w:tblPr/>
      <w:tcPr>
        <w:shd w:val="clear" w:color="auto" w:fill="D9D1C3" w:themeFill="accent3" w:themeFillTint="66"/>
      </w:tcPr>
    </w:tblStylePr>
    <w:tblStylePr w:type="band1Horz">
      <w:tblPr/>
      <w:tcPr>
        <w:shd w:val="clear" w:color="auto" w:fill="D0C6B4"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A28E6A" w:themeColor="accent3"/>
        <w:left w:val="single" w:sz="4" w:space="0" w:color="956251" w:themeColor="accent4"/>
        <w:bottom w:val="single" w:sz="4" w:space="0" w:color="956251" w:themeColor="accent4"/>
        <w:right w:val="single" w:sz="4" w:space="0" w:color="956251" w:themeColor="accent4"/>
        <w:insideH w:val="single" w:sz="4" w:space="0" w:color="FFFFFF" w:themeColor="background1"/>
        <w:insideV w:val="single" w:sz="4" w:space="0" w:color="FFFFFF" w:themeColor="background1"/>
      </w:tblBorders>
    </w:tblPr>
    <w:tcPr>
      <w:shd w:val="clear" w:color="auto" w:fill="F5EFED" w:themeFill="accent4" w:themeFillTint="19"/>
    </w:tcPr>
    <w:tblStylePr w:type="firstRow">
      <w:rPr>
        <w:b/>
        <w:bCs/>
      </w:rPr>
      <w:tblPr/>
      <w:tcPr>
        <w:tcBorders>
          <w:top w:val="nil"/>
          <w:left w:val="nil"/>
          <w:bottom w:val="single" w:sz="24" w:space="0" w:color="A28E6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93A30"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93A3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593A30" w:themeFill="accent4" w:themeFillShade="99"/>
      </w:tcPr>
    </w:tblStylePr>
    <w:tblStylePr w:type="band1Vert">
      <w:tblPr/>
      <w:tcPr>
        <w:shd w:val="clear" w:color="auto" w:fill="D7BEB6" w:themeFill="accent4" w:themeFillTint="66"/>
      </w:tcPr>
    </w:tblStylePr>
    <w:tblStylePr w:type="band1Horz">
      <w:tblPr/>
      <w:tcPr>
        <w:shd w:val="clear" w:color="auto" w:fill="CDAEA4"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855D5D" w:themeColor="accent6"/>
        <w:left w:val="single" w:sz="4" w:space="0" w:color="918485" w:themeColor="accent5"/>
        <w:bottom w:val="single" w:sz="4" w:space="0" w:color="918485" w:themeColor="accent5"/>
        <w:right w:val="single" w:sz="4" w:space="0" w:color="918485" w:themeColor="accent5"/>
        <w:insideH w:val="single" w:sz="4" w:space="0" w:color="FFFFFF" w:themeColor="background1"/>
        <w:insideV w:val="single" w:sz="4" w:space="0" w:color="FFFFFF" w:themeColor="background1"/>
      </w:tblBorders>
    </w:tblPr>
    <w:tcPr>
      <w:shd w:val="clear" w:color="auto" w:fill="F4F2F2" w:themeFill="accent5" w:themeFillTint="19"/>
    </w:tcPr>
    <w:tblStylePr w:type="firstRow">
      <w:rPr>
        <w:b/>
        <w:bCs/>
      </w:rPr>
      <w:tblPr/>
      <w:tcPr>
        <w:tcBorders>
          <w:top w:val="nil"/>
          <w:left w:val="nil"/>
          <w:bottom w:val="single" w:sz="24" w:space="0" w:color="855D5D"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74E4F"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74E4F"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574E4F" w:themeFill="accent5" w:themeFillShade="99"/>
      </w:tcPr>
    </w:tblStylePr>
    <w:tblStylePr w:type="band1Vert">
      <w:tblPr/>
      <w:tcPr>
        <w:shd w:val="clear" w:color="auto" w:fill="D3CDCE" w:themeFill="accent5" w:themeFillTint="66"/>
      </w:tcPr>
    </w:tblStylePr>
    <w:tblStylePr w:type="band1Horz">
      <w:tblPr/>
      <w:tcPr>
        <w:shd w:val="clear" w:color="auto" w:fill="C8C1C1"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918485" w:themeColor="accent5"/>
        <w:left w:val="single" w:sz="4" w:space="0" w:color="855D5D" w:themeColor="accent6"/>
        <w:bottom w:val="single" w:sz="4" w:space="0" w:color="855D5D" w:themeColor="accent6"/>
        <w:right w:val="single" w:sz="4" w:space="0" w:color="855D5D" w:themeColor="accent6"/>
        <w:insideH w:val="single" w:sz="4" w:space="0" w:color="FFFFFF" w:themeColor="background1"/>
        <w:insideV w:val="single" w:sz="4" w:space="0" w:color="FFFFFF" w:themeColor="background1"/>
      </w:tblBorders>
    </w:tblPr>
    <w:tcPr>
      <w:shd w:val="clear" w:color="auto" w:fill="F3EEEE" w:themeFill="accent6" w:themeFillTint="19"/>
    </w:tcPr>
    <w:tblStylePr w:type="firstRow">
      <w:rPr>
        <w:b/>
        <w:bCs/>
      </w:rPr>
      <w:tblPr/>
      <w:tcPr>
        <w:tcBorders>
          <w:top w:val="nil"/>
          <w:left w:val="nil"/>
          <w:bottom w:val="single" w:sz="24" w:space="0" w:color="91848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F3737"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F3737"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F3737" w:themeFill="accent6" w:themeFillShade="99"/>
      </w:tcPr>
    </w:tblStylePr>
    <w:tblStylePr w:type="band1Vert">
      <w:tblPr/>
      <w:tcPr>
        <w:shd w:val="clear" w:color="auto" w:fill="D0BCBC" w:themeFill="accent6" w:themeFillTint="66"/>
      </w:tcPr>
    </w:tblStylePr>
    <w:tblStylePr w:type="band1Horz">
      <w:tblPr/>
      <w:tcPr>
        <w:shd w:val="clear" w:color="auto" w:fill="C4ABAB"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CECE6" w:themeFill="accent1"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8CFC1" w:themeFill="accent1" w:themeFillTint="3F"/>
      </w:tcPr>
    </w:tblStylePr>
    <w:tblStylePr w:type="band1Horz">
      <w:tblPr/>
      <w:tcPr>
        <w:shd w:val="clear" w:color="auto" w:fill="F9D8CD"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9E6E4" w:themeFill="accent2"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1C1BC" w:themeFill="accent2" w:themeFillTint="3F"/>
      </w:tcPr>
    </w:tblStylePr>
    <w:tblStylePr w:type="band1Horz">
      <w:tblPr/>
      <w:tcPr>
        <w:shd w:val="clear" w:color="auto" w:fill="F4CDC8"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F5F3F0" w:themeFill="accent3" w:themeFillTint="19"/>
    </w:tcPr>
    <w:tblStylePr w:type="firstRow">
      <w:rPr>
        <w:b/>
        <w:bCs/>
        <w:color w:val="FFFFFF" w:themeColor="background1"/>
      </w:rPr>
      <w:tblPr/>
      <w:tcPr>
        <w:tcBorders>
          <w:bottom w:val="single" w:sz="12" w:space="0" w:color="FFFFFF" w:themeColor="background1"/>
        </w:tcBorders>
        <w:shd w:val="clear" w:color="auto" w:fill="774E40" w:themeFill="accent4" w:themeFillShade="CC"/>
      </w:tcPr>
    </w:tblStylePr>
    <w:tblStylePr w:type="lastRow">
      <w:rPr>
        <w:b/>
        <w:bCs/>
        <w:color w:val="774E4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2DA" w:themeFill="accent3" w:themeFillTint="3F"/>
      </w:tcPr>
    </w:tblStylePr>
    <w:tblStylePr w:type="band1Horz">
      <w:tblPr/>
      <w:tcPr>
        <w:shd w:val="clear" w:color="auto" w:fill="ECE8E1"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5EFED" w:themeFill="accent4" w:themeFillTint="19"/>
    </w:tcPr>
    <w:tblStylePr w:type="firstRow">
      <w:rPr>
        <w:b/>
        <w:bCs/>
        <w:color w:val="FFFFFF" w:themeColor="background1"/>
      </w:rPr>
      <w:tblPr/>
      <w:tcPr>
        <w:tcBorders>
          <w:bottom w:val="single" w:sz="12" w:space="0" w:color="FFFFFF" w:themeColor="background1"/>
        </w:tcBorders>
        <w:shd w:val="clear" w:color="auto" w:fill="837252" w:themeFill="accent3" w:themeFillShade="CC"/>
      </w:tcPr>
    </w:tblStylePr>
    <w:tblStylePr w:type="lastRow">
      <w:rPr>
        <w:b/>
        <w:bCs/>
        <w:color w:val="837252"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D7D2" w:themeFill="accent4" w:themeFillTint="3F"/>
      </w:tcPr>
    </w:tblStylePr>
    <w:tblStylePr w:type="band1Horz">
      <w:tblPr/>
      <w:tcPr>
        <w:shd w:val="clear" w:color="auto" w:fill="EBDEDA"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4F2F2" w:themeFill="accent5" w:themeFillTint="19"/>
    </w:tcPr>
    <w:tblStylePr w:type="firstRow">
      <w:rPr>
        <w:b/>
        <w:bCs/>
        <w:color w:val="FFFFFF" w:themeColor="background1"/>
      </w:rPr>
      <w:tblPr/>
      <w:tcPr>
        <w:tcBorders>
          <w:bottom w:val="single" w:sz="12" w:space="0" w:color="FFFFFF" w:themeColor="background1"/>
        </w:tcBorders>
        <w:shd w:val="clear" w:color="auto" w:fill="6A4A4A" w:themeFill="accent6" w:themeFillShade="CC"/>
      </w:tcPr>
    </w:tblStylePr>
    <w:tblStylePr w:type="lastRow">
      <w:rPr>
        <w:b/>
        <w:bCs/>
        <w:color w:val="6A4A4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3E0E0" w:themeFill="accent5" w:themeFillTint="3F"/>
      </w:tcPr>
    </w:tblStylePr>
    <w:tblStylePr w:type="band1Horz">
      <w:tblPr/>
      <w:tcPr>
        <w:shd w:val="clear" w:color="auto" w:fill="E9E6E6"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3EEEE" w:themeFill="accent6" w:themeFillTint="19"/>
    </w:tcPr>
    <w:tblStylePr w:type="firstRow">
      <w:rPr>
        <w:b/>
        <w:bCs/>
        <w:color w:val="FFFFFF" w:themeColor="background1"/>
      </w:rPr>
      <w:tblPr/>
      <w:tcPr>
        <w:tcBorders>
          <w:bottom w:val="single" w:sz="12" w:space="0" w:color="FFFFFF" w:themeColor="background1"/>
        </w:tcBorders>
        <w:shd w:val="clear" w:color="auto" w:fill="746869" w:themeFill="accent5" w:themeFillShade="CC"/>
      </w:tcPr>
    </w:tblStylePr>
    <w:tblStylePr w:type="lastRow">
      <w:rPr>
        <w:b/>
        <w:bCs/>
        <w:color w:val="746869"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2D5D5" w:themeFill="accent6" w:themeFillTint="3F"/>
      </w:tcPr>
    </w:tblStylePr>
    <w:tblStylePr w:type="band1Horz">
      <w:tblPr/>
      <w:tcPr>
        <w:shd w:val="clear" w:color="auto" w:fill="E7DDDD"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F9D8CD" w:themeFill="accent1" w:themeFillTint="33"/>
    </w:tcPr>
    <w:tblStylePr w:type="firstRow">
      <w:rPr>
        <w:b/>
        <w:bCs/>
      </w:rPr>
      <w:tblPr/>
      <w:tcPr>
        <w:shd w:val="clear" w:color="auto" w:fill="F4B29B" w:themeFill="accent1" w:themeFillTint="66"/>
      </w:tcPr>
    </w:tblStylePr>
    <w:tblStylePr w:type="lastRow">
      <w:rPr>
        <w:b/>
        <w:bCs/>
        <w:color w:val="000000" w:themeColor="text1"/>
      </w:rPr>
      <w:tblPr/>
      <w:tcPr>
        <w:shd w:val="clear" w:color="auto" w:fill="F4B29B" w:themeFill="accent1" w:themeFillTint="66"/>
      </w:tcPr>
    </w:tblStylePr>
    <w:tblStylePr w:type="firstCol">
      <w:rPr>
        <w:color w:val="FFFFFF" w:themeColor="background1"/>
      </w:rPr>
      <w:tblPr/>
      <w:tcPr>
        <w:shd w:val="clear" w:color="auto" w:fill="9D3511" w:themeFill="accent1" w:themeFillShade="BF"/>
      </w:tcPr>
    </w:tblStylePr>
    <w:tblStylePr w:type="lastCol">
      <w:rPr>
        <w:color w:val="FFFFFF" w:themeColor="background1"/>
      </w:rPr>
      <w:tblPr/>
      <w:tcPr>
        <w:shd w:val="clear" w:color="auto" w:fill="9D3511" w:themeFill="accent1" w:themeFillShade="BF"/>
      </w:tcPr>
    </w:tblStylePr>
    <w:tblStylePr w:type="band1Vert">
      <w:tblPr/>
      <w:tcPr>
        <w:shd w:val="clear" w:color="auto" w:fill="F19F82" w:themeFill="accent1" w:themeFillTint="7F"/>
      </w:tcPr>
    </w:tblStylePr>
    <w:tblStylePr w:type="band1Horz">
      <w:tblPr/>
      <w:tcPr>
        <w:shd w:val="clear" w:color="auto" w:fill="F19F8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F4CDC8" w:themeFill="accent2" w:themeFillTint="33"/>
    </w:tcPr>
    <w:tblStylePr w:type="firstRow">
      <w:rPr>
        <w:b/>
        <w:bCs/>
      </w:rPr>
      <w:tblPr/>
      <w:tcPr>
        <w:shd w:val="clear" w:color="auto" w:fill="E99C92" w:themeFill="accent2" w:themeFillTint="66"/>
      </w:tcPr>
    </w:tblStylePr>
    <w:tblStylePr w:type="lastRow">
      <w:rPr>
        <w:b/>
        <w:bCs/>
        <w:color w:val="000000" w:themeColor="text1"/>
      </w:rPr>
      <w:tblPr/>
      <w:tcPr>
        <w:shd w:val="clear" w:color="auto" w:fill="E99C92" w:themeFill="accent2" w:themeFillTint="66"/>
      </w:tcPr>
    </w:tblStylePr>
    <w:tblStylePr w:type="firstCol">
      <w:rPr>
        <w:color w:val="FFFFFF" w:themeColor="background1"/>
      </w:rPr>
      <w:tblPr/>
      <w:tcPr>
        <w:shd w:val="clear" w:color="auto" w:fill="732117" w:themeFill="accent2" w:themeFillShade="BF"/>
      </w:tcPr>
    </w:tblStylePr>
    <w:tblStylePr w:type="lastCol">
      <w:rPr>
        <w:color w:val="FFFFFF" w:themeColor="background1"/>
      </w:rPr>
      <w:tblPr/>
      <w:tcPr>
        <w:shd w:val="clear" w:color="auto" w:fill="732117" w:themeFill="accent2" w:themeFillShade="BF"/>
      </w:tcPr>
    </w:tblStylePr>
    <w:tblStylePr w:type="band1Vert">
      <w:tblPr/>
      <w:tcPr>
        <w:shd w:val="clear" w:color="auto" w:fill="E48478" w:themeFill="accent2" w:themeFillTint="7F"/>
      </w:tcPr>
    </w:tblStylePr>
    <w:tblStylePr w:type="band1Horz">
      <w:tblPr/>
      <w:tcPr>
        <w:shd w:val="clear" w:color="auto" w:fill="E48478"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ECE8E1" w:themeFill="accent3" w:themeFillTint="33"/>
    </w:tcPr>
    <w:tblStylePr w:type="firstRow">
      <w:rPr>
        <w:b/>
        <w:bCs/>
      </w:rPr>
      <w:tblPr/>
      <w:tcPr>
        <w:shd w:val="clear" w:color="auto" w:fill="D9D1C3" w:themeFill="accent3" w:themeFillTint="66"/>
      </w:tcPr>
    </w:tblStylePr>
    <w:tblStylePr w:type="lastRow">
      <w:rPr>
        <w:b/>
        <w:bCs/>
        <w:color w:val="000000" w:themeColor="text1"/>
      </w:rPr>
      <w:tblPr/>
      <w:tcPr>
        <w:shd w:val="clear" w:color="auto" w:fill="D9D1C3" w:themeFill="accent3" w:themeFillTint="66"/>
      </w:tcPr>
    </w:tblStylePr>
    <w:tblStylePr w:type="firstCol">
      <w:rPr>
        <w:color w:val="FFFFFF" w:themeColor="background1"/>
      </w:rPr>
      <w:tblPr/>
      <w:tcPr>
        <w:shd w:val="clear" w:color="auto" w:fill="7B6A4D" w:themeFill="accent3" w:themeFillShade="BF"/>
      </w:tcPr>
    </w:tblStylePr>
    <w:tblStylePr w:type="lastCol">
      <w:rPr>
        <w:color w:val="FFFFFF" w:themeColor="background1"/>
      </w:rPr>
      <w:tblPr/>
      <w:tcPr>
        <w:shd w:val="clear" w:color="auto" w:fill="7B6A4D" w:themeFill="accent3" w:themeFillShade="BF"/>
      </w:tcPr>
    </w:tblStylePr>
    <w:tblStylePr w:type="band1Vert">
      <w:tblPr/>
      <w:tcPr>
        <w:shd w:val="clear" w:color="auto" w:fill="D0C6B4" w:themeFill="accent3" w:themeFillTint="7F"/>
      </w:tcPr>
    </w:tblStylePr>
    <w:tblStylePr w:type="band1Horz">
      <w:tblPr/>
      <w:tcPr>
        <w:shd w:val="clear" w:color="auto" w:fill="D0C6B4"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BDEDA" w:themeFill="accent4" w:themeFillTint="33"/>
    </w:tcPr>
    <w:tblStylePr w:type="firstRow">
      <w:rPr>
        <w:b/>
        <w:bCs/>
      </w:rPr>
      <w:tblPr/>
      <w:tcPr>
        <w:shd w:val="clear" w:color="auto" w:fill="D7BEB6" w:themeFill="accent4" w:themeFillTint="66"/>
      </w:tcPr>
    </w:tblStylePr>
    <w:tblStylePr w:type="lastRow">
      <w:rPr>
        <w:b/>
        <w:bCs/>
        <w:color w:val="000000" w:themeColor="text1"/>
      </w:rPr>
      <w:tblPr/>
      <w:tcPr>
        <w:shd w:val="clear" w:color="auto" w:fill="D7BEB6" w:themeFill="accent4" w:themeFillTint="66"/>
      </w:tcPr>
    </w:tblStylePr>
    <w:tblStylePr w:type="firstCol">
      <w:rPr>
        <w:color w:val="FFFFFF" w:themeColor="background1"/>
      </w:rPr>
      <w:tblPr/>
      <w:tcPr>
        <w:shd w:val="clear" w:color="auto" w:fill="6F493C" w:themeFill="accent4" w:themeFillShade="BF"/>
      </w:tcPr>
    </w:tblStylePr>
    <w:tblStylePr w:type="lastCol">
      <w:rPr>
        <w:color w:val="FFFFFF" w:themeColor="background1"/>
      </w:rPr>
      <w:tblPr/>
      <w:tcPr>
        <w:shd w:val="clear" w:color="auto" w:fill="6F493C" w:themeFill="accent4" w:themeFillShade="BF"/>
      </w:tcPr>
    </w:tblStylePr>
    <w:tblStylePr w:type="band1Vert">
      <w:tblPr/>
      <w:tcPr>
        <w:shd w:val="clear" w:color="auto" w:fill="CDAEA4" w:themeFill="accent4" w:themeFillTint="7F"/>
      </w:tcPr>
    </w:tblStylePr>
    <w:tblStylePr w:type="band1Horz">
      <w:tblPr/>
      <w:tcPr>
        <w:shd w:val="clear" w:color="auto" w:fill="CDAEA4"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9E6E6" w:themeFill="accent5" w:themeFillTint="33"/>
    </w:tcPr>
    <w:tblStylePr w:type="firstRow">
      <w:rPr>
        <w:b/>
        <w:bCs/>
      </w:rPr>
      <w:tblPr/>
      <w:tcPr>
        <w:shd w:val="clear" w:color="auto" w:fill="D3CDCE" w:themeFill="accent5" w:themeFillTint="66"/>
      </w:tcPr>
    </w:tblStylePr>
    <w:tblStylePr w:type="lastRow">
      <w:rPr>
        <w:b/>
        <w:bCs/>
        <w:color w:val="000000" w:themeColor="text1"/>
      </w:rPr>
      <w:tblPr/>
      <w:tcPr>
        <w:shd w:val="clear" w:color="auto" w:fill="D3CDCE" w:themeFill="accent5" w:themeFillTint="66"/>
      </w:tcPr>
    </w:tblStylePr>
    <w:tblStylePr w:type="firstCol">
      <w:rPr>
        <w:color w:val="FFFFFF" w:themeColor="background1"/>
      </w:rPr>
      <w:tblPr/>
      <w:tcPr>
        <w:shd w:val="clear" w:color="auto" w:fill="6D6262" w:themeFill="accent5" w:themeFillShade="BF"/>
      </w:tcPr>
    </w:tblStylePr>
    <w:tblStylePr w:type="lastCol">
      <w:rPr>
        <w:color w:val="FFFFFF" w:themeColor="background1"/>
      </w:rPr>
      <w:tblPr/>
      <w:tcPr>
        <w:shd w:val="clear" w:color="auto" w:fill="6D6262" w:themeFill="accent5" w:themeFillShade="BF"/>
      </w:tcPr>
    </w:tblStylePr>
    <w:tblStylePr w:type="band1Vert">
      <w:tblPr/>
      <w:tcPr>
        <w:shd w:val="clear" w:color="auto" w:fill="C8C1C1" w:themeFill="accent5" w:themeFillTint="7F"/>
      </w:tcPr>
    </w:tblStylePr>
    <w:tblStylePr w:type="band1Horz">
      <w:tblPr/>
      <w:tcPr>
        <w:shd w:val="clear" w:color="auto" w:fill="C8C1C1"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7DDDD" w:themeFill="accent6" w:themeFillTint="33"/>
    </w:tcPr>
    <w:tblStylePr w:type="firstRow">
      <w:rPr>
        <w:b/>
        <w:bCs/>
      </w:rPr>
      <w:tblPr/>
      <w:tcPr>
        <w:shd w:val="clear" w:color="auto" w:fill="D0BCBC" w:themeFill="accent6" w:themeFillTint="66"/>
      </w:tcPr>
    </w:tblStylePr>
    <w:tblStylePr w:type="lastRow">
      <w:rPr>
        <w:b/>
        <w:bCs/>
        <w:color w:val="000000" w:themeColor="text1"/>
      </w:rPr>
      <w:tblPr/>
      <w:tcPr>
        <w:shd w:val="clear" w:color="auto" w:fill="D0BCBC" w:themeFill="accent6" w:themeFillTint="66"/>
      </w:tcPr>
    </w:tblStylePr>
    <w:tblStylePr w:type="firstCol">
      <w:rPr>
        <w:color w:val="FFFFFF" w:themeColor="background1"/>
      </w:rPr>
      <w:tblPr/>
      <w:tcPr>
        <w:shd w:val="clear" w:color="auto" w:fill="634545" w:themeFill="accent6" w:themeFillShade="BF"/>
      </w:tcPr>
    </w:tblStylePr>
    <w:tblStylePr w:type="lastCol">
      <w:rPr>
        <w:color w:val="FFFFFF" w:themeColor="background1"/>
      </w:rPr>
      <w:tblPr/>
      <w:tcPr>
        <w:shd w:val="clear" w:color="auto" w:fill="634545" w:themeFill="accent6" w:themeFillShade="BF"/>
      </w:tcPr>
    </w:tblStylePr>
    <w:tblStylePr w:type="band1Vert">
      <w:tblPr/>
      <w:tcPr>
        <w:shd w:val="clear" w:color="auto" w:fill="C4ABAB" w:themeFill="accent6" w:themeFillTint="7F"/>
      </w:tcPr>
    </w:tblStylePr>
    <w:tblStylePr w:type="band1Horz">
      <w:tblPr/>
      <w:tcPr>
        <w:shd w:val="clear" w:color="auto" w:fill="C4ABAB" w:themeFill="accent6" w:themeFillTint="7F"/>
      </w:tcPr>
    </w:tblStylePr>
  </w:style>
  <w:style w:type="character" w:customStyle="1" w:styleId="TitleChar">
    <w:name w:val="Title Char"/>
    <w:basedOn w:val="DefaultParagraphFont"/>
    <w:link w:val="Title"/>
    <w:uiPriority w:val="10"/>
    <w:rsid w:val="003B35E8"/>
    <w:rPr>
      <w:rFonts w:asciiTheme="majorHAnsi" w:eastAsiaTheme="majorEastAsia" w:hAnsiTheme="majorHAnsi" w:cstheme="majorBidi"/>
      <w:color w:val="4E4A4A" w:themeColor="text2" w:themeShade="BF"/>
      <w:spacing w:val="5"/>
      <w:sz w:val="52"/>
      <w:szCs w:val="52"/>
    </w:rPr>
  </w:style>
  <w:style w:type="character" w:styleId="PlaceholderText">
    <w:name w:val="Placeholder Text"/>
    <w:basedOn w:val="DefaultParagraphFont"/>
    <w:uiPriority w:val="99"/>
    <w:semiHidden/>
    <w:rPr>
      <w:color w:val="7B6A4D"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D34817"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3B35E8"/>
    <w:rPr>
      <w:rFonts w:asciiTheme="majorHAnsi" w:eastAsiaTheme="majorEastAsia" w:hAnsiTheme="majorHAnsi" w:cstheme="majorBidi"/>
      <w:b/>
      <w:bCs/>
      <w:color w:val="9D3511" w:themeColor="accent1" w:themeShade="BF"/>
      <w:sz w:val="28"/>
      <w:szCs w:val="28"/>
    </w:rPr>
  </w:style>
  <w:style w:type="character" w:customStyle="1" w:styleId="Heading2Char">
    <w:name w:val="Heading 2 Char"/>
    <w:basedOn w:val="DefaultParagraphFont"/>
    <w:link w:val="Heading2"/>
    <w:uiPriority w:val="9"/>
    <w:rsid w:val="003B35E8"/>
    <w:rPr>
      <w:rFonts w:asciiTheme="majorHAnsi" w:eastAsiaTheme="majorEastAsia" w:hAnsiTheme="majorHAnsi" w:cstheme="majorBidi"/>
      <w:b/>
      <w:bCs/>
      <w:color w:val="D34817" w:themeColor="accent1"/>
      <w:sz w:val="26"/>
      <w:szCs w:val="26"/>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F4B29B" w:themeColor="accent1" w:themeTint="66"/>
        <w:left w:val="single" w:sz="4" w:space="0" w:color="F4B29B" w:themeColor="accent1" w:themeTint="66"/>
        <w:bottom w:val="single" w:sz="4" w:space="0" w:color="F4B29B" w:themeColor="accent1" w:themeTint="66"/>
        <w:right w:val="single" w:sz="4" w:space="0" w:color="F4B29B" w:themeColor="accent1" w:themeTint="66"/>
        <w:insideH w:val="single" w:sz="4" w:space="0" w:color="F4B29B" w:themeColor="accent1" w:themeTint="66"/>
        <w:insideV w:val="single" w:sz="4" w:space="0" w:color="F4B29B" w:themeColor="accent1" w:themeTint="66"/>
      </w:tblBorders>
    </w:tblPr>
    <w:tblStylePr w:type="firstRow">
      <w:rPr>
        <w:b/>
        <w:bCs/>
      </w:rPr>
      <w:tblPr/>
      <w:tcPr>
        <w:tcBorders>
          <w:bottom w:val="single" w:sz="12" w:space="0" w:color="EE8C69" w:themeColor="accent1" w:themeTint="99"/>
        </w:tcBorders>
      </w:tcPr>
    </w:tblStylePr>
    <w:tblStylePr w:type="lastRow">
      <w:rPr>
        <w:b/>
        <w:bCs/>
      </w:rPr>
      <w:tblPr/>
      <w:tcPr>
        <w:tcBorders>
          <w:top w:val="double" w:sz="2" w:space="0" w:color="EE8C69"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E99C92" w:themeColor="accent2" w:themeTint="66"/>
        <w:left w:val="single" w:sz="4" w:space="0" w:color="E99C92" w:themeColor="accent2" w:themeTint="66"/>
        <w:bottom w:val="single" w:sz="4" w:space="0" w:color="E99C92" w:themeColor="accent2" w:themeTint="66"/>
        <w:right w:val="single" w:sz="4" w:space="0" w:color="E99C92" w:themeColor="accent2" w:themeTint="66"/>
        <w:insideH w:val="single" w:sz="4" w:space="0" w:color="E99C92" w:themeColor="accent2" w:themeTint="66"/>
        <w:insideV w:val="single" w:sz="4" w:space="0" w:color="E99C92" w:themeColor="accent2" w:themeTint="66"/>
      </w:tblBorders>
    </w:tblPr>
    <w:tblStylePr w:type="firstRow">
      <w:rPr>
        <w:b/>
        <w:bCs/>
      </w:rPr>
      <w:tblPr/>
      <w:tcPr>
        <w:tcBorders>
          <w:bottom w:val="single" w:sz="12" w:space="0" w:color="DE6A5C" w:themeColor="accent2" w:themeTint="99"/>
        </w:tcBorders>
      </w:tcPr>
    </w:tblStylePr>
    <w:tblStylePr w:type="lastRow">
      <w:rPr>
        <w:b/>
        <w:bCs/>
      </w:rPr>
      <w:tblPr/>
      <w:tcPr>
        <w:tcBorders>
          <w:top w:val="double" w:sz="2" w:space="0" w:color="DE6A5C"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D9D1C3" w:themeColor="accent3" w:themeTint="66"/>
        <w:left w:val="single" w:sz="4" w:space="0" w:color="D9D1C3" w:themeColor="accent3" w:themeTint="66"/>
        <w:bottom w:val="single" w:sz="4" w:space="0" w:color="D9D1C3" w:themeColor="accent3" w:themeTint="66"/>
        <w:right w:val="single" w:sz="4" w:space="0" w:color="D9D1C3" w:themeColor="accent3" w:themeTint="66"/>
        <w:insideH w:val="single" w:sz="4" w:space="0" w:color="D9D1C3" w:themeColor="accent3" w:themeTint="66"/>
        <w:insideV w:val="single" w:sz="4" w:space="0" w:color="D9D1C3" w:themeColor="accent3" w:themeTint="66"/>
      </w:tblBorders>
    </w:tblPr>
    <w:tblStylePr w:type="firstRow">
      <w:rPr>
        <w:b/>
        <w:bCs/>
      </w:rPr>
      <w:tblPr/>
      <w:tcPr>
        <w:tcBorders>
          <w:bottom w:val="single" w:sz="12" w:space="0" w:color="C7BBA5" w:themeColor="accent3" w:themeTint="99"/>
        </w:tcBorders>
      </w:tcPr>
    </w:tblStylePr>
    <w:tblStylePr w:type="lastRow">
      <w:rPr>
        <w:b/>
        <w:bCs/>
      </w:rPr>
      <w:tblPr/>
      <w:tcPr>
        <w:tcBorders>
          <w:top w:val="double" w:sz="2" w:space="0" w:color="C7BBA5"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D7BEB6" w:themeColor="accent4" w:themeTint="66"/>
        <w:left w:val="single" w:sz="4" w:space="0" w:color="D7BEB6" w:themeColor="accent4" w:themeTint="66"/>
        <w:bottom w:val="single" w:sz="4" w:space="0" w:color="D7BEB6" w:themeColor="accent4" w:themeTint="66"/>
        <w:right w:val="single" w:sz="4" w:space="0" w:color="D7BEB6" w:themeColor="accent4" w:themeTint="66"/>
        <w:insideH w:val="single" w:sz="4" w:space="0" w:color="D7BEB6" w:themeColor="accent4" w:themeTint="66"/>
        <w:insideV w:val="single" w:sz="4" w:space="0" w:color="D7BEB6" w:themeColor="accent4" w:themeTint="66"/>
      </w:tblBorders>
    </w:tblPr>
    <w:tblStylePr w:type="firstRow">
      <w:rPr>
        <w:b/>
        <w:bCs/>
      </w:rPr>
      <w:tblPr/>
      <w:tcPr>
        <w:tcBorders>
          <w:bottom w:val="single" w:sz="12" w:space="0" w:color="C39E92" w:themeColor="accent4" w:themeTint="99"/>
        </w:tcBorders>
      </w:tcPr>
    </w:tblStylePr>
    <w:tblStylePr w:type="lastRow">
      <w:rPr>
        <w:b/>
        <w:bCs/>
      </w:rPr>
      <w:tblPr/>
      <w:tcPr>
        <w:tcBorders>
          <w:top w:val="double" w:sz="2" w:space="0" w:color="C39E92"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D3CDCE" w:themeColor="accent5" w:themeTint="66"/>
        <w:left w:val="single" w:sz="4" w:space="0" w:color="D3CDCE" w:themeColor="accent5" w:themeTint="66"/>
        <w:bottom w:val="single" w:sz="4" w:space="0" w:color="D3CDCE" w:themeColor="accent5" w:themeTint="66"/>
        <w:right w:val="single" w:sz="4" w:space="0" w:color="D3CDCE" w:themeColor="accent5" w:themeTint="66"/>
        <w:insideH w:val="single" w:sz="4" w:space="0" w:color="D3CDCE" w:themeColor="accent5" w:themeTint="66"/>
        <w:insideV w:val="single" w:sz="4" w:space="0" w:color="D3CDCE" w:themeColor="accent5" w:themeTint="66"/>
      </w:tblBorders>
    </w:tblPr>
    <w:tblStylePr w:type="firstRow">
      <w:rPr>
        <w:b/>
        <w:bCs/>
      </w:rPr>
      <w:tblPr/>
      <w:tcPr>
        <w:tcBorders>
          <w:bottom w:val="single" w:sz="12" w:space="0" w:color="BDB5B5" w:themeColor="accent5" w:themeTint="99"/>
        </w:tcBorders>
      </w:tcPr>
    </w:tblStylePr>
    <w:tblStylePr w:type="lastRow">
      <w:rPr>
        <w:b/>
        <w:bCs/>
      </w:rPr>
      <w:tblPr/>
      <w:tcPr>
        <w:tcBorders>
          <w:top w:val="double" w:sz="2" w:space="0" w:color="BDB5B5"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D0BCBC" w:themeColor="accent6" w:themeTint="66"/>
        <w:left w:val="single" w:sz="4" w:space="0" w:color="D0BCBC" w:themeColor="accent6" w:themeTint="66"/>
        <w:bottom w:val="single" w:sz="4" w:space="0" w:color="D0BCBC" w:themeColor="accent6" w:themeTint="66"/>
        <w:right w:val="single" w:sz="4" w:space="0" w:color="D0BCBC" w:themeColor="accent6" w:themeTint="66"/>
        <w:insideH w:val="single" w:sz="4" w:space="0" w:color="D0BCBC" w:themeColor="accent6" w:themeTint="66"/>
        <w:insideV w:val="single" w:sz="4" w:space="0" w:color="D0BCBC" w:themeColor="accent6" w:themeTint="66"/>
      </w:tblBorders>
    </w:tblPr>
    <w:tblStylePr w:type="firstRow">
      <w:rPr>
        <w:b/>
        <w:bCs/>
      </w:rPr>
      <w:tblPr/>
      <w:tcPr>
        <w:tcBorders>
          <w:bottom w:val="single" w:sz="12" w:space="0" w:color="B89A9A" w:themeColor="accent6" w:themeTint="99"/>
        </w:tcBorders>
      </w:tcPr>
    </w:tblStylePr>
    <w:tblStylePr w:type="lastRow">
      <w:rPr>
        <w:b/>
        <w:bCs/>
      </w:rPr>
      <w:tblPr/>
      <w:tcPr>
        <w:tcBorders>
          <w:top w:val="double" w:sz="2" w:space="0" w:color="B89A9A"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EE8C69" w:themeColor="accent1" w:themeTint="99"/>
        <w:bottom w:val="single" w:sz="2" w:space="0" w:color="EE8C69" w:themeColor="accent1" w:themeTint="99"/>
        <w:insideH w:val="single" w:sz="2" w:space="0" w:color="EE8C69" w:themeColor="accent1" w:themeTint="99"/>
        <w:insideV w:val="single" w:sz="2" w:space="0" w:color="EE8C69" w:themeColor="accent1" w:themeTint="99"/>
      </w:tblBorders>
    </w:tblPr>
    <w:tblStylePr w:type="firstRow">
      <w:rPr>
        <w:b/>
        <w:bCs/>
      </w:rPr>
      <w:tblPr/>
      <w:tcPr>
        <w:tcBorders>
          <w:top w:val="nil"/>
          <w:bottom w:val="single" w:sz="12" w:space="0" w:color="EE8C69" w:themeColor="accent1" w:themeTint="99"/>
          <w:insideH w:val="nil"/>
          <w:insideV w:val="nil"/>
        </w:tcBorders>
        <w:shd w:val="clear" w:color="auto" w:fill="FFFFFF" w:themeFill="background1"/>
      </w:tcPr>
    </w:tblStylePr>
    <w:tblStylePr w:type="lastRow">
      <w:rPr>
        <w:b/>
        <w:bCs/>
      </w:rPr>
      <w:tblPr/>
      <w:tcPr>
        <w:tcBorders>
          <w:top w:val="double" w:sz="2" w:space="0" w:color="EE8C69"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2-Accent21">
    <w:name w:val="Grid Table 2 - Accent 21"/>
    <w:basedOn w:val="TableNormal"/>
    <w:uiPriority w:val="47"/>
    <w:tblPr>
      <w:tblBorders>
        <w:top w:val="single" w:sz="2" w:space="0" w:color="DE6A5C" w:themeColor="accent2" w:themeTint="99"/>
        <w:bottom w:val="single" w:sz="2" w:space="0" w:color="DE6A5C" w:themeColor="accent2" w:themeTint="99"/>
        <w:insideH w:val="single" w:sz="2" w:space="0" w:color="DE6A5C" w:themeColor="accent2" w:themeTint="99"/>
        <w:insideV w:val="single" w:sz="2" w:space="0" w:color="DE6A5C" w:themeColor="accent2" w:themeTint="99"/>
      </w:tblBorders>
    </w:tblPr>
    <w:tblStylePr w:type="firstRow">
      <w:rPr>
        <w:b/>
        <w:bCs/>
      </w:rPr>
      <w:tblPr/>
      <w:tcPr>
        <w:tcBorders>
          <w:top w:val="nil"/>
          <w:bottom w:val="single" w:sz="12" w:space="0" w:color="DE6A5C" w:themeColor="accent2" w:themeTint="99"/>
          <w:insideH w:val="nil"/>
          <w:insideV w:val="nil"/>
        </w:tcBorders>
        <w:shd w:val="clear" w:color="auto" w:fill="FFFFFF" w:themeFill="background1"/>
      </w:tcPr>
    </w:tblStylePr>
    <w:tblStylePr w:type="lastRow">
      <w:rPr>
        <w:b/>
        <w:bCs/>
      </w:rPr>
      <w:tblPr/>
      <w:tcPr>
        <w:tcBorders>
          <w:top w:val="double" w:sz="2" w:space="0" w:color="DE6A5C"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2-Accent31">
    <w:name w:val="Grid Table 2 - Accent 31"/>
    <w:basedOn w:val="TableNormal"/>
    <w:uiPriority w:val="47"/>
    <w:tblPr>
      <w:tblBorders>
        <w:top w:val="single" w:sz="2" w:space="0" w:color="C7BBA5" w:themeColor="accent3" w:themeTint="99"/>
        <w:bottom w:val="single" w:sz="2" w:space="0" w:color="C7BBA5" w:themeColor="accent3" w:themeTint="99"/>
        <w:insideH w:val="single" w:sz="2" w:space="0" w:color="C7BBA5" w:themeColor="accent3" w:themeTint="99"/>
        <w:insideV w:val="single" w:sz="2" w:space="0" w:color="C7BBA5" w:themeColor="accent3" w:themeTint="99"/>
      </w:tblBorders>
    </w:tblPr>
    <w:tblStylePr w:type="firstRow">
      <w:rPr>
        <w:b/>
        <w:bCs/>
      </w:rPr>
      <w:tblPr/>
      <w:tcPr>
        <w:tcBorders>
          <w:top w:val="nil"/>
          <w:bottom w:val="single" w:sz="12" w:space="0" w:color="C7BBA5" w:themeColor="accent3" w:themeTint="99"/>
          <w:insideH w:val="nil"/>
          <w:insideV w:val="nil"/>
        </w:tcBorders>
        <w:shd w:val="clear" w:color="auto" w:fill="FFFFFF" w:themeFill="background1"/>
      </w:tcPr>
    </w:tblStylePr>
    <w:tblStylePr w:type="lastRow">
      <w:rPr>
        <w:b/>
        <w:bCs/>
      </w:rPr>
      <w:tblPr/>
      <w:tcPr>
        <w:tcBorders>
          <w:top w:val="double" w:sz="2" w:space="0" w:color="C7BBA5"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2-Accent41">
    <w:name w:val="Grid Table 2 - Accent 41"/>
    <w:basedOn w:val="TableNormal"/>
    <w:uiPriority w:val="47"/>
    <w:tblPr>
      <w:tblBorders>
        <w:top w:val="single" w:sz="2" w:space="0" w:color="C39E92" w:themeColor="accent4" w:themeTint="99"/>
        <w:bottom w:val="single" w:sz="2" w:space="0" w:color="C39E92" w:themeColor="accent4" w:themeTint="99"/>
        <w:insideH w:val="single" w:sz="2" w:space="0" w:color="C39E92" w:themeColor="accent4" w:themeTint="99"/>
        <w:insideV w:val="single" w:sz="2" w:space="0" w:color="C39E92" w:themeColor="accent4" w:themeTint="99"/>
      </w:tblBorders>
    </w:tblPr>
    <w:tblStylePr w:type="firstRow">
      <w:rPr>
        <w:b/>
        <w:bCs/>
      </w:rPr>
      <w:tblPr/>
      <w:tcPr>
        <w:tcBorders>
          <w:top w:val="nil"/>
          <w:bottom w:val="single" w:sz="12" w:space="0" w:color="C39E92" w:themeColor="accent4" w:themeTint="99"/>
          <w:insideH w:val="nil"/>
          <w:insideV w:val="nil"/>
        </w:tcBorders>
        <w:shd w:val="clear" w:color="auto" w:fill="FFFFFF" w:themeFill="background1"/>
      </w:tcPr>
    </w:tblStylePr>
    <w:tblStylePr w:type="lastRow">
      <w:rPr>
        <w:b/>
        <w:bCs/>
      </w:rPr>
      <w:tblPr/>
      <w:tcPr>
        <w:tcBorders>
          <w:top w:val="double" w:sz="2" w:space="0" w:color="C39E92"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2-Accent51">
    <w:name w:val="Grid Table 2 - Accent 51"/>
    <w:basedOn w:val="TableNormal"/>
    <w:uiPriority w:val="47"/>
    <w:tblPr>
      <w:tblBorders>
        <w:top w:val="single" w:sz="2" w:space="0" w:color="BDB5B5" w:themeColor="accent5" w:themeTint="99"/>
        <w:bottom w:val="single" w:sz="2" w:space="0" w:color="BDB5B5" w:themeColor="accent5" w:themeTint="99"/>
        <w:insideH w:val="single" w:sz="2" w:space="0" w:color="BDB5B5" w:themeColor="accent5" w:themeTint="99"/>
        <w:insideV w:val="single" w:sz="2" w:space="0" w:color="BDB5B5" w:themeColor="accent5" w:themeTint="99"/>
      </w:tblBorders>
    </w:tblPr>
    <w:tblStylePr w:type="firstRow">
      <w:rPr>
        <w:b/>
        <w:bCs/>
      </w:rPr>
      <w:tblPr/>
      <w:tcPr>
        <w:tcBorders>
          <w:top w:val="nil"/>
          <w:bottom w:val="single" w:sz="12" w:space="0" w:color="BDB5B5" w:themeColor="accent5" w:themeTint="99"/>
          <w:insideH w:val="nil"/>
          <w:insideV w:val="nil"/>
        </w:tcBorders>
        <w:shd w:val="clear" w:color="auto" w:fill="FFFFFF" w:themeFill="background1"/>
      </w:tcPr>
    </w:tblStylePr>
    <w:tblStylePr w:type="lastRow">
      <w:rPr>
        <w:b/>
        <w:bCs/>
      </w:rPr>
      <w:tblPr/>
      <w:tcPr>
        <w:tcBorders>
          <w:top w:val="double" w:sz="2" w:space="0" w:color="BDB5B5"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2-Accent61">
    <w:name w:val="Grid Table 2 - Accent 61"/>
    <w:basedOn w:val="TableNormal"/>
    <w:uiPriority w:val="47"/>
    <w:tblPr>
      <w:tblBorders>
        <w:top w:val="single" w:sz="2" w:space="0" w:color="B89A9A" w:themeColor="accent6" w:themeTint="99"/>
        <w:bottom w:val="single" w:sz="2" w:space="0" w:color="B89A9A" w:themeColor="accent6" w:themeTint="99"/>
        <w:insideH w:val="single" w:sz="2" w:space="0" w:color="B89A9A" w:themeColor="accent6" w:themeTint="99"/>
        <w:insideV w:val="single" w:sz="2" w:space="0" w:color="B89A9A" w:themeColor="accent6" w:themeTint="99"/>
      </w:tblBorders>
    </w:tblPr>
    <w:tblStylePr w:type="firstRow">
      <w:rPr>
        <w:b/>
        <w:bCs/>
      </w:rPr>
      <w:tblPr/>
      <w:tcPr>
        <w:tcBorders>
          <w:top w:val="nil"/>
          <w:bottom w:val="single" w:sz="12" w:space="0" w:color="B89A9A" w:themeColor="accent6" w:themeTint="99"/>
          <w:insideH w:val="nil"/>
          <w:insideV w:val="nil"/>
        </w:tcBorders>
        <w:shd w:val="clear" w:color="auto" w:fill="FFFFFF" w:themeFill="background1"/>
      </w:tcPr>
    </w:tblStylePr>
    <w:tblStylePr w:type="lastRow">
      <w:rPr>
        <w:b/>
        <w:bCs/>
      </w:rPr>
      <w:tblPr/>
      <w:tcPr>
        <w:tcBorders>
          <w:top w:val="double" w:sz="2" w:space="0" w:color="B89A9A"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bottom w:val="single" w:sz="4" w:space="0" w:color="EE8C69" w:themeColor="accent1" w:themeTint="99"/>
        </w:tcBorders>
      </w:tcPr>
    </w:tblStylePr>
    <w:tblStylePr w:type="nwCell">
      <w:tblPr/>
      <w:tcPr>
        <w:tcBorders>
          <w:bottom w:val="single" w:sz="4" w:space="0" w:color="EE8C69" w:themeColor="accent1" w:themeTint="99"/>
        </w:tcBorders>
      </w:tcPr>
    </w:tblStylePr>
    <w:tblStylePr w:type="seCell">
      <w:tblPr/>
      <w:tcPr>
        <w:tcBorders>
          <w:top w:val="single" w:sz="4" w:space="0" w:color="EE8C69" w:themeColor="accent1" w:themeTint="99"/>
        </w:tcBorders>
      </w:tcPr>
    </w:tblStylePr>
    <w:tblStylePr w:type="swCell">
      <w:tblPr/>
      <w:tcPr>
        <w:tcBorders>
          <w:top w:val="single" w:sz="4" w:space="0" w:color="EE8C69" w:themeColor="accent1" w:themeTint="99"/>
        </w:tcBorders>
      </w:tcPr>
    </w:tblStylePr>
  </w:style>
  <w:style w:type="table" w:customStyle="1" w:styleId="GridTable3-Accent21">
    <w:name w:val="Grid Table 3 - Accent 21"/>
    <w:basedOn w:val="TableNormal"/>
    <w:uiPriority w:val="48"/>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bottom w:val="single" w:sz="4" w:space="0" w:color="DE6A5C" w:themeColor="accent2" w:themeTint="99"/>
        </w:tcBorders>
      </w:tcPr>
    </w:tblStylePr>
    <w:tblStylePr w:type="nwCell">
      <w:tblPr/>
      <w:tcPr>
        <w:tcBorders>
          <w:bottom w:val="single" w:sz="4" w:space="0" w:color="DE6A5C" w:themeColor="accent2" w:themeTint="99"/>
        </w:tcBorders>
      </w:tcPr>
    </w:tblStylePr>
    <w:tblStylePr w:type="seCell">
      <w:tblPr/>
      <w:tcPr>
        <w:tcBorders>
          <w:top w:val="single" w:sz="4" w:space="0" w:color="DE6A5C" w:themeColor="accent2" w:themeTint="99"/>
        </w:tcBorders>
      </w:tcPr>
    </w:tblStylePr>
    <w:tblStylePr w:type="swCell">
      <w:tblPr/>
      <w:tcPr>
        <w:tcBorders>
          <w:top w:val="single" w:sz="4" w:space="0" w:color="DE6A5C" w:themeColor="accent2" w:themeTint="99"/>
        </w:tcBorders>
      </w:tcPr>
    </w:tblStylePr>
  </w:style>
  <w:style w:type="table" w:customStyle="1" w:styleId="GridTable3-Accent31">
    <w:name w:val="Grid Table 3 - Accent 31"/>
    <w:basedOn w:val="TableNormal"/>
    <w:uiPriority w:val="48"/>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bottom w:val="single" w:sz="4" w:space="0" w:color="C7BBA5" w:themeColor="accent3" w:themeTint="99"/>
        </w:tcBorders>
      </w:tcPr>
    </w:tblStylePr>
    <w:tblStylePr w:type="nwCell">
      <w:tblPr/>
      <w:tcPr>
        <w:tcBorders>
          <w:bottom w:val="single" w:sz="4" w:space="0" w:color="C7BBA5" w:themeColor="accent3" w:themeTint="99"/>
        </w:tcBorders>
      </w:tcPr>
    </w:tblStylePr>
    <w:tblStylePr w:type="seCell">
      <w:tblPr/>
      <w:tcPr>
        <w:tcBorders>
          <w:top w:val="single" w:sz="4" w:space="0" w:color="C7BBA5" w:themeColor="accent3" w:themeTint="99"/>
        </w:tcBorders>
      </w:tcPr>
    </w:tblStylePr>
    <w:tblStylePr w:type="swCell">
      <w:tblPr/>
      <w:tcPr>
        <w:tcBorders>
          <w:top w:val="single" w:sz="4" w:space="0" w:color="C7BBA5" w:themeColor="accent3" w:themeTint="99"/>
        </w:tcBorders>
      </w:tcPr>
    </w:tblStylePr>
  </w:style>
  <w:style w:type="table" w:customStyle="1" w:styleId="GridTable3-Accent41">
    <w:name w:val="Grid Table 3 - Accent 41"/>
    <w:basedOn w:val="TableNormal"/>
    <w:uiPriority w:val="48"/>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bottom w:val="single" w:sz="4" w:space="0" w:color="C39E92" w:themeColor="accent4" w:themeTint="99"/>
        </w:tcBorders>
      </w:tcPr>
    </w:tblStylePr>
    <w:tblStylePr w:type="nwCell">
      <w:tblPr/>
      <w:tcPr>
        <w:tcBorders>
          <w:bottom w:val="single" w:sz="4" w:space="0" w:color="C39E92" w:themeColor="accent4" w:themeTint="99"/>
        </w:tcBorders>
      </w:tcPr>
    </w:tblStylePr>
    <w:tblStylePr w:type="seCell">
      <w:tblPr/>
      <w:tcPr>
        <w:tcBorders>
          <w:top w:val="single" w:sz="4" w:space="0" w:color="C39E92" w:themeColor="accent4" w:themeTint="99"/>
        </w:tcBorders>
      </w:tcPr>
    </w:tblStylePr>
    <w:tblStylePr w:type="swCell">
      <w:tblPr/>
      <w:tcPr>
        <w:tcBorders>
          <w:top w:val="single" w:sz="4" w:space="0" w:color="C39E92" w:themeColor="accent4" w:themeTint="99"/>
        </w:tcBorders>
      </w:tcPr>
    </w:tblStylePr>
  </w:style>
  <w:style w:type="table" w:customStyle="1" w:styleId="GridTable3-Accent51">
    <w:name w:val="Grid Table 3 - Accent 51"/>
    <w:basedOn w:val="TableNormal"/>
    <w:uiPriority w:val="48"/>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bottom w:val="single" w:sz="4" w:space="0" w:color="BDB5B5" w:themeColor="accent5" w:themeTint="99"/>
        </w:tcBorders>
      </w:tcPr>
    </w:tblStylePr>
    <w:tblStylePr w:type="nwCell">
      <w:tblPr/>
      <w:tcPr>
        <w:tcBorders>
          <w:bottom w:val="single" w:sz="4" w:space="0" w:color="BDB5B5" w:themeColor="accent5" w:themeTint="99"/>
        </w:tcBorders>
      </w:tcPr>
    </w:tblStylePr>
    <w:tblStylePr w:type="seCell">
      <w:tblPr/>
      <w:tcPr>
        <w:tcBorders>
          <w:top w:val="single" w:sz="4" w:space="0" w:color="BDB5B5" w:themeColor="accent5" w:themeTint="99"/>
        </w:tcBorders>
      </w:tcPr>
    </w:tblStylePr>
    <w:tblStylePr w:type="swCell">
      <w:tblPr/>
      <w:tcPr>
        <w:tcBorders>
          <w:top w:val="single" w:sz="4" w:space="0" w:color="BDB5B5" w:themeColor="accent5" w:themeTint="99"/>
        </w:tcBorders>
      </w:tcPr>
    </w:tblStylePr>
  </w:style>
  <w:style w:type="table" w:customStyle="1" w:styleId="GridTable3-Accent61">
    <w:name w:val="Grid Table 3 - Accent 61"/>
    <w:basedOn w:val="TableNormal"/>
    <w:uiPriority w:val="48"/>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bottom w:val="single" w:sz="4" w:space="0" w:color="B89A9A" w:themeColor="accent6" w:themeTint="99"/>
        </w:tcBorders>
      </w:tcPr>
    </w:tblStylePr>
    <w:tblStylePr w:type="nwCell">
      <w:tblPr/>
      <w:tcPr>
        <w:tcBorders>
          <w:bottom w:val="single" w:sz="4" w:space="0" w:color="B89A9A" w:themeColor="accent6" w:themeTint="99"/>
        </w:tcBorders>
      </w:tcPr>
    </w:tblStylePr>
    <w:tblStylePr w:type="seCell">
      <w:tblPr/>
      <w:tcPr>
        <w:tcBorders>
          <w:top w:val="single" w:sz="4" w:space="0" w:color="B89A9A" w:themeColor="accent6" w:themeTint="99"/>
        </w:tcBorders>
      </w:tcPr>
    </w:tblStylePr>
    <w:tblStylePr w:type="swCell">
      <w:tblPr/>
      <w:tcPr>
        <w:tcBorders>
          <w:top w:val="single" w:sz="4" w:space="0" w:color="B89A9A"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color w:val="FFFFFF" w:themeColor="background1"/>
      </w:rPr>
      <w:tblPr/>
      <w:tcPr>
        <w:tcBorders>
          <w:top w:val="single" w:sz="4" w:space="0" w:color="D34817" w:themeColor="accent1"/>
          <w:left w:val="single" w:sz="4" w:space="0" w:color="D34817" w:themeColor="accent1"/>
          <w:bottom w:val="single" w:sz="4" w:space="0" w:color="D34817" w:themeColor="accent1"/>
          <w:right w:val="single" w:sz="4" w:space="0" w:color="D34817" w:themeColor="accent1"/>
          <w:insideH w:val="nil"/>
          <w:insideV w:val="nil"/>
        </w:tcBorders>
        <w:shd w:val="clear" w:color="auto" w:fill="D34817" w:themeFill="accent1"/>
      </w:tcPr>
    </w:tblStylePr>
    <w:tblStylePr w:type="lastRow">
      <w:rPr>
        <w:b/>
        <w:bCs/>
      </w:rPr>
      <w:tblPr/>
      <w:tcPr>
        <w:tcBorders>
          <w:top w:val="double" w:sz="4" w:space="0" w:color="D34817" w:themeColor="accent1"/>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4-Accent21">
    <w:name w:val="Grid Table 4 - Accent 21"/>
    <w:basedOn w:val="TableNormal"/>
    <w:uiPriority w:val="49"/>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color w:val="FFFFFF" w:themeColor="background1"/>
      </w:rPr>
      <w:tblPr/>
      <w:tcPr>
        <w:tcBorders>
          <w:top w:val="single" w:sz="4" w:space="0" w:color="9B2D1F" w:themeColor="accent2"/>
          <w:left w:val="single" w:sz="4" w:space="0" w:color="9B2D1F" w:themeColor="accent2"/>
          <w:bottom w:val="single" w:sz="4" w:space="0" w:color="9B2D1F" w:themeColor="accent2"/>
          <w:right w:val="single" w:sz="4" w:space="0" w:color="9B2D1F" w:themeColor="accent2"/>
          <w:insideH w:val="nil"/>
          <w:insideV w:val="nil"/>
        </w:tcBorders>
        <w:shd w:val="clear" w:color="auto" w:fill="9B2D1F" w:themeFill="accent2"/>
      </w:tcPr>
    </w:tblStylePr>
    <w:tblStylePr w:type="lastRow">
      <w:rPr>
        <w:b/>
        <w:bCs/>
      </w:rPr>
      <w:tblPr/>
      <w:tcPr>
        <w:tcBorders>
          <w:top w:val="double" w:sz="4" w:space="0" w:color="9B2D1F" w:themeColor="accent2"/>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4-Accent31">
    <w:name w:val="Grid Table 4 - Accent 31"/>
    <w:basedOn w:val="TableNormal"/>
    <w:uiPriority w:val="49"/>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color w:val="FFFFFF" w:themeColor="background1"/>
      </w:rPr>
      <w:tblPr/>
      <w:tcPr>
        <w:tcBorders>
          <w:top w:val="single" w:sz="4" w:space="0" w:color="A28E6A" w:themeColor="accent3"/>
          <w:left w:val="single" w:sz="4" w:space="0" w:color="A28E6A" w:themeColor="accent3"/>
          <w:bottom w:val="single" w:sz="4" w:space="0" w:color="A28E6A" w:themeColor="accent3"/>
          <w:right w:val="single" w:sz="4" w:space="0" w:color="A28E6A" w:themeColor="accent3"/>
          <w:insideH w:val="nil"/>
          <w:insideV w:val="nil"/>
        </w:tcBorders>
        <w:shd w:val="clear" w:color="auto" w:fill="A28E6A" w:themeFill="accent3"/>
      </w:tcPr>
    </w:tblStylePr>
    <w:tblStylePr w:type="lastRow">
      <w:rPr>
        <w:b/>
        <w:bCs/>
      </w:rPr>
      <w:tblPr/>
      <w:tcPr>
        <w:tcBorders>
          <w:top w:val="double" w:sz="4" w:space="0" w:color="A28E6A" w:themeColor="accent3"/>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4-Accent41">
    <w:name w:val="Grid Table 4 - Accent 41"/>
    <w:basedOn w:val="TableNormal"/>
    <w:uiPriority w:val="49"/>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color w:val="FFFFFF" w:themeColor="background1"/>
      </w:rPr>
      <w:tblPr/>
      <w:tcPr>
        <w:tcBorders>
          <w:top w:val="single" w:sz="4" w:space="0" w:color="956251" w:themeColor="accent4"/>
          <w:left w:val="single" w:sz="4" w:space="0" w:color="956251" w:themeColor="accent4"/>
          <w:bottom w:val="single" w:sz="4" w:space="0" w:color="956251" w:themeColor="accent4"/>
          <w:right w:val="single" w:sz="4" w:space="0" w:color="956251" w:themeColor="accent4"/>
          <w:insideH w:val="nil"/>
          <w:insideV w:val="nil"/>
        </w:tcBorders>
        <w:shd w:val="clear" w:color="auto" w:fill="956251" w:themeFill="accent4"/>
      </w:tcPr>
    </w:tblStylePr>
    <w:tblStylePr w:type="lastRow">
      <w:rPr>
        <w:b/>
        <w:bCs/>
      </w:rPr>
      <w:tblPr/>
      <w:tcPr>
        <w:tcBorders>
          <w:top w:val="double" w:sz="4" w:space="0" w:color="956251" w:themeColor="accent4"/>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4-Accent51">
    <w:name w:val="Grid Table 4 - Accent 51"/>
    <w:basedOn w:val="TableNormal"/>
    <w:uiPriority w:val="49"/>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color w:val="FFFFFF" w:themeColor="background1"/>
      </w:rPr>
      <w:tblPr/>
      <w:tcPr>
        <w:tcBorders>
          <w:top w:val="single" w:sz="4" w:space="0" w:color="918485" w:themeColor="accent5"/>
          <w:left w:val="single" w:sz="4" w:space="0" w:color="918485" w:themeColor="accent5"/>
          <w:bottom w:val="single" w:sz="4" w:space="0" w:color="918485" w:themeColor="accent5"/>
          <w:right w:val="single" w:sz="4" w:space="0" w:color="918485" w:themeColor="accent5"/>
          <w:insideH w:val="nil"/>
          <w:insideV w:val="nil"/>
        </w:tcBorders>
        <w:shd w:val="clear" w:color="auto" w:fill="918485" w:themeFill="accent5"/>
      </w:tcPr>
    </w:tblStylePr>
    <w:tblStylePr w:type="lastRow">
      <w:rPr>
        <w:b/>
        <w:bCs/>
      </w:rPr>
      <w:tblPr/>
      <w:tcPr>
        <w:tcBorders>
          <w:top w:val="double" w:sz="4" w:space="0" w:color="918485" w:themeColor="accent5"/>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4-Accent61">
    <w:name w:val="Grid Table 4 - Accent 61"/>
    <w:basedOn w:val="TableNormal"/>
    <w:uiPriority w:val="49"/>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color w:val="FFFFFF" w:themeColor="background1"/>
      </w:rPr>
      <w:tblPr/>
      <w:tcPr>
        <w:tcBorders>
          <w:top w:val="single" w:sz="4" w:space="0" w:color="855D5D" w:themeColor="accent6"/>
          <w:left w:val="single" w:sz="4" w:space="0" w:color="855D5D" w:themeColor="accent6"/>
          <w:bottom w:val="single" w:sz="4" w:space="0" w:color="855D5D" w:themeColor="accent6"/>
          <w:right w:val="single" w:sz="4" w:space="0" w:color="855D5D" w:themeColor="accent6"/>
          <w:insideH w:val="nil"/>
          <w:insideV w:val="nil"/>
        </w:tcBorders>
        <w:shd w:val="clear" w:color="auto" w:fill="855D5D" w:themeFill="accent6"/>
      </w:tcPr>
    </w:tblStylePr>
    <w:tblStylePr w:type="lastRow">
      <w:rPr>
        <w:b/>
        <w:bCs/>
      </w:rPr>
      <w:tblPr/>
      <w:tcPr>
        <w:tcBorders>
          <w:top w:val="double" w:sz="4" w:space="0" w:color="855D5D" w:themeColor="accent6"/>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9D8CD"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D34817"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D34817"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D34817"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D34817" w:themeFill="accent1"/>
      </w:tcPr>
    </w:tblStylePr>
    <w:tblStylePr w:type="band1Vert">
      <w:tblPr/>
      <w:tcPr>
        <w:shd w:val="clear" w:color="auto" w:fill="F4B29B" w:themeFill="accent1" w:themeFillTint="66"/>
      </w:tcPr>
    </w:tblStylePr>
    <w:tblStylePr w:type="band1Horz">
      <w:tblPr/>
      <w:tcPr>
        <w:shd w:val="clear" w:color="auto" w:fill="F4B29B"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4CDC8"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B2D1F"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B2D1F"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B2D1F"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B2D1F" w:themeFill="accent2"/>
      </w:tcPr>
    </w:tblStylePr>
    <w:tblStylePr w:type="band1Vert">
      <w:tblPr/>
      <w:tcPr>
        <w:shd w:val="clear" w:color="auto" w:fill="E99C92" w:themeFill="accent2" w:themeFillTint="66"/>
      </w:tcPr>
    </w:tblStylePr>
    <w:tblStylePr w:type="band1Horz">
      <w:tblPr/>
      <w:tcPr>
        <w:shd w:val="clear" w:color="auto" w:fill="E99C92"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CE8E1"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28E6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28E6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28E6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28E6A" w:themeFill="accent3"/>
      </w:tcPr>
    </w:tblStylePr>
    <w:tblStylePr w:type="band1Vert">
      <w:tblPr/>
      <w:tcPr>
        <w:shd w:val="clear" w:color="auto" w:fill="D9D1C3" w:themeFill="accent3" w:themeFillTint="66"/>
      </w:tcPr>
    </w:tblStylePr>
    <w:tblStylePr w:type="band1Horz">
      <w:tblPr/>
      <w:tcPr>
        <w:shd w:val="clear" w:color="auto" w:fill="D9D1C3"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BDEDA"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56251"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56251"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56251"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56251" w:themeFill="accent4"/>
      </w:tcPr>
    </w:tblStylePr>
    <w:tblStylePr w:type="band1Vert">
      <w:tblPr/>
      <w:tcPr>
        <w:shd w:val="clear" w:color="auto" w:fill="D7BEB6" w:themeFill="accent4" w:themeFillTint="66"/>
      </w:tcPr>
    </w:tblStylePr>
    <w:tblStylePr w:type="band1Horz">
      <w:tblPr/>
      <w:tcPr>
        <w:shd w:val="clear" w:color="auto" w:fill="D7BEB6"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9E6E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1848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1848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1848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18485" w:themeFill="accent5"/>
      </w:tcPr>
    </w:tblStylePr>
    <w:tblStylePr w:type="band1Vert">
      <w:tblPr/>
      <w:tcPr>
        <w:shd w:val="clear" w:color="auto" w:fill="D3CDCE" w:themeFill="accent5" w:themeFillTint="66"/>
      </w:tcPr>
    </w:tblStylePr>
    <w:tblStylePr w:type="band1Horz">
      <w:tblPr/>
      <w:tcPr>
        <w:shd w:val="clear" w:color="auto" w:fill="D3CDCE"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7DDDD"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55D5D"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55D5D"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55D5D"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55D5D" w:themeFill="accent6"/>
      </w:tcPr>
    </w:tblStylePr>
    <w:tblStylePr w:type="band1Vert">
      <w:tblPr/>
      <w:tcPr>
        <w:shd w:val="clear" w:color="auto" w:fill="D0BCBC" w:themeFill="accent6" w:themeFillTint="66"/>
      </w:tcPr>
    </w:tblStylePr>
    <w:tblStylePr w:type="band1Horz">
      <w:tblPr/>
      <w:tcPr>
        <w:shd w:val="clear" w:color="auto" w:fill="D0BCBC"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9D3511" w:themeColor="accent1" w:themeShade="BF"/>
    </w:rPr>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bottom w:val="single" w:sz="12" w:space="0" w:color="EE8C69" w:themeColor="accent1" w:themeTint="99"/>
        </w:tcBorders>
      </w:tcPr>
    </w:tblStylePr>
    <w:tblStylePr w:type="lastRow">
      <w:rPr>
        <w:b/>
        <w:bCs/>
      </w:rPr>
      <w:tblPr/>
      <w:tcPr>
        <w:tcBorders>
          <w:top w:val="doub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6Colorful-Accent21">
    <w:name w:val="Grid Table 6 Colorful - Accent 21"/>
    <w:basedOn w:val="TableNormal"/>
    <w:uiPriority w:val="51"/>
    <w:rPr>
      <w:color w:val="732117" w:themeColor="accent2" w:themeShade="BF"/>
    </w:rPr>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bottom w:val="single" w:sz="12" w:space="0" w:color="DE6A5C" w:themeColor="accent2" w:themeTint="99"/>
        </w:tcBorders>
      </w:tcPr>
    </w:tblStylePr>
    <w:tblStylePr w:type="lastRow">
      <w:rPr>
        <w:b/>
        <w:bCs/>
      </w:rPr>
      <w:tblPr/>
      <w:tcPr>
        <w:tcBorders>
          <w:top w:val="doub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6Colorful-Accent31">
    <w:name w:val="Grid Table 6 Colorful - Accent 31"/>
    <w:basedOn w:val="TableNormal"/>
    <w:uiPriority w:val="51"/>
    <w:rPr>
      <w:color w:val="7B6A4D" w:themeColor="accent3" w:themeShade="BF"/>
    </w:rPr>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bottom w:val="single" w:sz="12" w:space="0" w:color="C7BBA5" w:themeColor="accent3" w:themeTint="99"/>
        </w:tcBorders>
      </w:tcPr>
    </w:tblStylePr>
    <w:tblStylePr w:type="lastRow">
      <w:rPr>
        <w:b/>
        <w:bCs/>
      </w:rPr>
      <w:tblPr/>
      <w:tcPr>
        <w:tcBorders>
          <w:top w:val="doub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6Colorful-Accent41">
    <w:name w:val="Grid Table 6 Colorful - Accent 41"/>
    <w:basedOn w:val="TableNormal"/>
    <w:uiPriority w:val="51"/>
    <w:rPr>
      <w:color w:val="6F493C" w:themeColor="accent4" w:themeShade="BF"/>
    </w:rPr>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bottom w:val="single" w:sz="12" w:space="0" w:color="C39E92" w:themeColor="accent4" w:themeTint="99"/>
        </w:tcBorders>
      </w:tcPr>
    </w:tblStylePr>
    <w:tblStylePr w:type="lastRow">
      <w:rPr>
        <w:b/>
        <w:bCs/>
      </w:rPr>
      <w:tblPr/>
      <w:tcPr>
        <w:tcBorders>
          <w:top w:val="doub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6Colorful-Accent51">
    <w:name w:val="Grid Table 6 Colorful - Accent 51"/>
    <w:basedOn w:val="TableNormal"/>
    <w:uiPriority w:val="51"/>
    <w:rPr>
      <w:color w:val="6D6262" w:themeColor="accent5" w:themeShade="BF"/>
    </w:rPr>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bottom w:val="single" w:sz="12" w:space="0" w:color="BDB5B5" w:themeColor="accent5" w:themeTint="99"/>
        </w:tcBorders>
      </w:tcPr>
    </w:tblStylePr>
    <w:tblStylePr w:type="lastRow">
      <w:rPr>
        <w:b/>
        <w:bCs/>
      </w:rPr>
      <w:tblPr/>
      <w:tcPr>
        <w:tcBorders>
          <w:top w:val="doub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6Colorful-Accent61">
    <w:name w:val="Grid Table 6 Colorful - Accent 61"/>
    <w:basedOn w:val="TableNormal"/>
    <w:uiPriority w:val="51"/>
    <w:rPr>
      <w:color w:val="634545" w:themeColor="accent6" w:themeShade="BF"/>
    </w:rPr>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bottom w:val="single" w:sz="12" w:space="0" w:color="B89A9A" w:themeColor="accent6" w:themeTint="99"/>
        </w:tcBorders>
      </w:tcPr>
    </w:tblStylePr>
    <w:tblStylePr w:type="lastRow">
      <w:rPr>
        <w:b/>
        <w:bCs/>
      </w:rPr>
      <w:tblPr/>
      <w:tcPr>
        <w:tcBorders>
          <w:top w:val="doub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9D3511" w:themeColor="accent1" w:themeShade="BF"/>
    </w:rPr>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bottom w:val="single" w:sz="4" w:space="0" w:color="EE8C69" w:themeColor="accent1" w:themeTint="99"/>
        </w:tcBorders>
      </w:tcPr>
    </w:tblStylePr>
    <w:tblStylePr w:type="nwCell">
      <w:tblPr/>
      <w:tcPr>
        <w:tcBorders>
          <w:bottom w:val="single" w:sz="4" w:space="0" w:color="EE8C69" w:themeColor="accent1" w:themeTint="99"/>
        </w:tcBorders>
      </w:tcPr>
    </w:tblStylePr>
    <w:tblStylePr w:type="seCell">
      <w:tblPr/>
      <w:tcPr>
        <w:tcBorders>
          <w:top w:val="single" w:sz="4" w:space="0" w:color="EE8C69" w:themeColor="accent1" w:themeTint="99"/>
        </w:tcBorders>
      </w:tcPr>
    </w:tblStylePr>
    <w:tblStylePr w:type="swCell">
      <w:tblPr/>
      <w:tcPr>
        <w:tcBorders>
          <w:top w:val="single" w:sz="4" w:space="0" w:color="EE8C69" w:themeColor="accent1" w:themeTint="99"/>
        </w:tcBorders>
      </w:tcPr>
    </w:tblStylePr>
  </w:style>
  <w:style w:type="table" w:customStyle="1" w:styleId="GridTable7Colorful-Accent21">
    <w:name w:val="Grid Table 7 Colorful - Accent 21"/>
    <w:basedOn w:val="TableNormal"/>
    <w:uiPriority w:val="52"/>
    <w:rPr>
      <w:color w:val="732117" w:themeColor="accent2" w:themeShade="BF"/>
    </w:rPr>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bottom w:val="single" w:sz="4" w:space="0" w:color="DE6A5C" w:themeColor="accent2" w:themeTint="99"/>
        </w:tcBorders>
      </w:tcPr>
    </w:tblStylePr>
    <w:tblStylePr w:type="nwCell">
      <w:tblPr/>
      <w:tcPr>
        <w:tcBorders>
          <w:bottom w:val="single" w:sz="4" w:space="0" w:color="DE6A5C" w:themeColor="accent2" w:themeTint="99"/>
        </w:tcBorders>
      </w:tcPr>
    </w:tblStylePr>
    <w:tblStylePr w:type="seCell">
      <w:tblPr/>
      <w:tcPr>
        <w:tcBorders>
          <w:top w:val="single" w:sz="4" w:space="0" w:color="DE6A5C" w:themeColor="accent2" w:themeTint="99"/>
        </w:tcBorders>
      </w:tcPr>
    </w:tblStylePr>
    <w:tblStylePr w:type="swCell">
      <w:tblPr/>
      <w:tcPr>
        <w:tcBorders>
          <w:top w:val="single" w:sz="4" w:space="0" w:color="DE6A5C" w:themeColor="accent2" w:themeTint="99"/>
        </w:tcBorders>
      </w:tcPr>
    </w:tblStylePr>
  </w:style>
  <w:style w:type="table" w:customStyle="1" w:styleId="GridTable7Colorful-Accent31">
    <w:name w:val="Grid Table 7 Colorful - Accent 31"/>
    <w:basedOn w:val="TableNormal"/>
    <w:uiPriority w:val="52"/>
    <w:rPr>
      <w:color w:val="7B6A4D" w:themeColor="accent3" w:themeShade="BF"/>
    </w:rPr>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bottom w:val="single" w:sz="4" w:space="0" w:color="C7BBA5" w:themeColor="accent3" w:themeTint="99"/>
        </w:tcBorders>
      </w:tcPr>
    </w:tblStylePr>
    <w:tblStylePr w:type="nwCell">
      <w:tblPr/>
      <w:tcPr>
        <w:tcBorders>
          <w:bottom w:val="single" w:sz="4" w:space="0" w:color="C7BBA5" w:themeColor="accent3" w:themeTint="99"/>
        </w:tcBorders>
      </w:tcPr>
    </w:tblStylePr>
    <w:tblStylePr w:type="seCell">
      <w:tblPr/>
      <w:tcPr>
        <w:tcBorders>
          <w:top w:val="single" w:sz="4" w:space="0" w:color="C7BBA5" w:themeColor="accent3" w:themeTint="99"/>
        </w:tcBorders>
      </w:tcPr>
    </w:tblStylePr>
    <w:tblStylePr w:type="swCell">
      <w:tblPr/>
      <w:tcPr>
        <w:tcBorders>
          <w:top w:val="single" w:sz="4" w:space="0" w:color="C7BBA5" w:themeColor="accent3" w:themeTint="99"/>
        </w:tcBorders>
      </w:tcPr>
    </w:tblStylePr>
  </w:style>
  <w:style w:type="table" w:customStyle="1" w:styleId="GridTable7Colorful-Accent41">
    <w:name w:val="Grid Table 7 Colorful - Accent 41"/>
    <w:basedOn w:val="TableNormal"/>
    <w:uiPriority w:val="52"/>
    <w:rPr>
      <w:color w:val="6F493C" w:themeColor="accent4" w:themeShade="BF"/>
    </w:rPr>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bottom w:val="single" w:sz="4" w:space="0" w:color="C39E92" w:themeColor="accent4" w:themeTint="99"/>
        </w:tcBorders>
      </w:tcPr>
    </w:tblStylePr>
    <w:tblStylePr w:type="nwCell">
      <w:tblPr/>
      <w:tcPr>
        <w:tcBorders>
          <w:bottom w:val="single" w:sz="4" w:space="0" w:color="C39E92" w:themeColor="accent4" w:themeTint="99"/>
        </w:tcBorders>
      </w:tcPr>
    </w:tblStylePr>
    <w:tblStylePr w:type="seCell">
      <w:tblPr/>
      <w:tcPr>
        <w:tcBorders>
          <w:top w:val="single" w:sz="4" w:space="0" w:color="C39E92" w:themeColor="accent4" w:themeTint="99"/>
        </w:tcBorders>
      </w:tcPr>
    </w:tblStylePr>
    <w:tblStylePr w:type="swCell">
      <w:tblPr/>
      <w:tcPr>
        <w:tcBorders>
          <w:top w:val="single" w:sz="4" w:space="0" w:color="C39E92" w:themeColor="accent4" w:themeTint="99"/>
        </w:tcBorders>
      </w:tcPr>
    </w:tblStylePr>
  </w:style>
  <w:style w:type="table" w:customStyle="1" w:styleId="GridTable7Colorful-Accent51">
    <w:name w:val="Grid Table 7 Colorful - Accent 51"/>
    <w:basedOn w:val="TableNormal"/>
    <w:uiPriority w:val="52"/>
    <w:rPr>
      <w:color w:val="6D6262" w:themeColor="accent5" w:themeShade="BF"/>
    </w:rPr>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bottom w:val="single" w:sz="4" w:space="0" w:color="BDB5B5" w:themeColor="accent5" w:themeTint="99"/>
        </w:tcBorders>
      </w:tcPr>
    </w:tblStylePr>
    <w:tblStylePr w:type="nwCell">
      <w:tblPr/>
      <w:tcPr>
        <w:tcBorders>
          <w:bottom w:val="single" w:sz="4" w:space="0" w:color="BDB5B5" w:themeColor="accent5" w:themeTint="99"/>
        </w:tcBorders>
      </w:tcPr>
    </w:tblStylePr>
    <w:tblStylePr w:type="seCell">
      <w:tblPr/>
      <w:tcPr>
        <w:tcBorders>
          <w:top w:val="single" w:sz="4" w:space="0" w:color="BDB5B5" w:themeColor="accent5" w:themeTint="99"/>
        </w:tcBorders>
      </w:tcPr>
    </w:tblStylePr>
    <w:tblStylePr w:type="swCell">
      <w:tblPr/>
      <w:tcPr>
        <w:tcBorders>
          <w:top w:val="single" w:sz="4" w:space="0" w:color="BDB5B5" w:themeColor="accent5" w:themeTint="99"/>
        </w:tcBorders>
      </w:tcPr>
    </w:tblStylePr>
  </w:style>
  <w:style w:type="table" w:customStyle="1" w:styleId="GridTable7Colorful-Accent61">
    <w:name w:val="Grid Table 7 Colorful - Accent 61"/>
    <w:basedOn w:val="TableNormal"/>
    <w:uiPriority w:val="52"/>
    <w:rPr>
      <w:color w:val="634545" w:themeColor="accent6" w:themeShade="BF"/>
    </w:rPr>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bottom w:val="single" w:sz="4" w:space="0" w:color="B89A9A" w:themeColor="accent6" w:themeTint="99"/>
        </w:tcBorders>
      </w:tcPr>
    </w:tblStylePr>
    <w:tblStylePr w:type="nwCell">
      <w:tblPr/>
      <w:tcPr>
        <w:tcBorders>
          <w:bottom w:val="single" w:sz="4" w:space="0" w:color="B89A9A" w:themeColor="accent6" w:themeTint="99"/>
        </w:tcBorders>
      </w:tcPr>
    </w:tblStylePr>
    <w:tblStylePr w:type="seCell">
      <w:tblPr/>
      <w:tcPr>
        <w:tcBorders>
          <w:top w:val="single" w:sz="4" w:space="0" w:color="B89A9A" w:themeColor="accent6" w:themeTint="99"/>
        </w:tcBorders>
      </w:tcPr>
    </w:tblStylePr>
    <w:tblStylePr w:type="swCell">
      <w:tblPr/>
      <w:tcPr>
        <w:tcBorders>
          <w:top w:val="single" w:sz="4" w:space="0" w:color="B89A9A"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3B35E8"/>
    <w:rPr>
      <w:rFonts w:asciiTheme="majorHAnsi" w:eastAsiaTheme="majorEastAsia" w:hAnsiTheme="majorHAnsi" w:cstheme="majorBidi"/>
      <w:b/>
      <w:bCs/>
      <w:color w:val="D34817" w:themeColor="accent1"/>
    </w:rPr>
  </w:style>
  <w:style w:type="character" w:customStyle="1" w:styleId="Heading4Char">
    <w:name w:val="Heading 4 Char"/>
    <w:basedOn w:val="DefaultParagraphFont"/>
    <w:link w:val="Heading4"/>
    <w:uiPriority w:val="9"/>
    <w:semiHidden/>
    <w:rsid w:val="003B35E8"/>
    <w:rPr>
      <w:rFonts w:asciiTheme="majorHAnsi" w:eastAsiaTheme="majorEastAsia" w:hAnsiTheme="majorHAnsi" w:cstheme="majorBidi"/>
      <w:b/>
      <w:bCs/>
      <w:i/>
      <w:iCs/>
      <w:color w:val="D34817" w:themeColor="accent1"/>
    </w:rPr>
  </w:style>
  <w:style w:type="character" w:customStyle="1" w:styleId="Heading5Char">
    <w:name w:val="Heading 5 Char"/>
    <w:basedOn w:val="DefaultParagraphFont"/>
    <w:link w:val="Heading5"/>
    <w:uiPriority w:val="9"/>
    <w:semiHidden/>
    <w:rsid w:val="003B35E8"/>
    <w:rPr>
      <w:rFonts w:asciiTheme="majorHAnsi" w:eastAsiaTheme="majorEastAsia" w:hAnsiTheme="majorHAnsi" w:cstheme="majorBidi"/>
      <w:color w:val="68230B" w:themeColor="accent1" w:themeShade="7F"/>
    </w:rPr>
  </w:style>
  <w:style w:type="character" w:customStyle="1" w:styleId="Heading6Char">
    <w:name w:val="Heading 6 Char"/>
    <w:basedOn w:val="DefaultParagraphFont"/>
    <w:link w:val="Heading6"/>
    <w:uiPriority w:val="9"/>
    <w:semiHidden/>
    <w:rsid w:val="003B35E8"/>
    <w:rPr>
      <w:rFonts w:asciiTheme="majorHAnsi" w:eastAsiaTheme="majorEastAsia" w:hAnsiTheme="majorHAnsi" w:cstheme="majorBidi"/>
      <w:i/>
      <w:iCs/>
      <w:color w:val="68230B" w:themeColor="accent1" w:themeShade="7F"/>
    </w:rPr>
  </w:style>
  <w:style w:type="character" w:customStyle="1" w:styleId="Heading7Char">
    <w:name w:val="Heading 7 Char"/>
    <w:basedOn w:val="DefaultParagraphFont"/>
    <w:link w:val="Heading7"/>
    <w:uiPriority w:val="9"/>
    <w:semiHidden/>
    <w:rsid w:val="003B35E8"/>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3B35E8"/>
    <w:rPr>
      <w:rFonts w:asciiTheme="majorHAnsi" w:eastAsiaTheme="majorEastAsia" w:hAnsiTheme="majorHAnsi" w:cstheme="majorBidi"/>
      <w:color w:val="D34817" w:themeColor="accent1"/>
      <w:sz w:val="20"/>
      <w:szCs w:val="20"/>
    </w:rPr>
  </w:style>
  <w:style w:type="character" w:customStyle="1" w:styleId="Heading9Char">
    <w:name w:val="Heading 9 Char"/>
    <w:basedOn w:val="DefaultParagraphFont"/>
    <w:link w:val="Heading9"/>
    <w:uiPriority w:val="9"/>
    <w:semiHidden/>
    <w:rsid w:val="003B35E8"/>
    <w:rPr>
      <w:rFonts w:asciiTheme="majorHAnsi" w:eastAsiaTheme="majorEastAsia" w:hAnsiTheme="majorHAnsi" w:cstheme="majorBidi"/>
      <w:i/>
      <w:iCs/>
      <w:color w:val="404040" w:themeColor="text1" w:themeTint="BF"/>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D34817" w:themeColor="accent1"/>
    </w:rPr>
  </w:style>
  <w:style w:type="paragraph" w:styleId="IntenseQuote">
    <w:name w:val="Intense Quote"/>
    <w:basedOn w:val="Normal"/>
    <w:next w:val="Normal"/>
    <w:link w:val="IntenseQuoteChar"/>
    <w:uiPriority w:val="30"/>
    <w:qFormat/>
    <w:rsid w:val="003B35E8"/>
    <w:pPr>
      <w:pBdr>
        <w:bottom w:val="single" w:sz="4" w:space="4" w:color="D34817" w:themeColor="accent1"/>
      </w:pBdr>
      <w:spacing w:before="200" w:after="280"/>
      <w:ind w:left="936" w:right="936"/>
    </w:pPr>
    <w:rPr>
      <w:b/>
      <w:bCs/>
      <w:i/>
      <w:iCs/>
      <w:color w:val="D34817" w:themeColor="accent1"/>
    </w:rPr>
  </w:style>
  <w:style w:type="character" w:customStyle="1" w:styleId="IntenseQuoteChar">
    <w:name w:val="Intense Quote Char"/>
    <w:basedOn w:val="DefaultParagraphFont"/>
    <w:link w:val="IntenseQuote"/>
    <w:uiPriority w:val="30"/>
    <w:rsid w:val="003B35E8"/>
    <w:rPr>
      <w:b/>
      <w:bCs/>
      <w:i/>
      <w:iCs/>
      <w:color w:val="D34817" w:themeColor="accent1"/>
    </w:rPr>
  </w:style>
  <w:style w:type="character" w:customStyle="1" w:styleId="IntenseReference1">
    <w:name w:val="Intense Reference1"/>
    <w:basedOn w:val="DefaultParagraphFont"/>
    <w:uiPriority w:val="32"/>
    <w:semiHidden/>
    <w:rPr>
      <w:b/>
      <w:bCs/>
      <w:smallCaps/>
      <w:color w:val="D34817"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EE8C69" w:themeColor="accent1" w:themeTint="99"/>
        </w:tcBorders>
      </w:tcPr>
    </w:tblStylePr>
    <w:tblStylePr w:type="lastRow">
      <w:rPr>
        <w:b/>
        <w:bCs/>
      </w:rPr>
      <w:tblPr/>
      <w:tcPr>
        <w:tcBorders>
          <w:top w:val="sing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DE6A5C" w:themeColor="accent2" w:themeTint="99"/>
        </w:tcBorders>
      </w:tcPr>
    </w:tblStylePr>
    <w:tblStylePr w:type="lastRow">
      <w:rPr>
        <w:b/>
        <w:bCs/>
      </w:rPr>
      <w:tblPr/>
      <w:tcPr>
        <w:tcBorders>
          <w:top w:val="sing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C7BBA5" w:themeColor="accent3" w:themeTint="99"/>
        </w:tcBorders>
      </w:tcPr>
    </w:tblStylePr>
    <w:tblStylePr w:type="lastRow">
      <w:rPr>
        <w:b/>
        <w:bCs/>
      </w:rPr>
      <w:tblPr/>
      <w:tcPr>
        <w:tcBorders>
          <w:top w:val="sing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C39E92" w:themeColor="accent4" w:themeTint="99"/>
        </w:tcBorders>
      </w:tcPr>
    </w:tblStylePr>
    <w:tblStylePr w:type="lastRow">
      <w:rPr>
        <w:b/>
        <w:bCs/>
      </w:rPr>
      <w:tblPr/>
      <w:tcPr>
        <w:tcBorders>
          <w:top w:val="sing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DB5B5" w:themeColor="accent5" w:themeTint="99"/>
        </w:tcBorders>
      </w:tcPr>
    </w:tblStylePr>
    <w:tblStylePr w:type="lastRow">
      <w:rPr>
        <w:b/>
        <w:bCs/>
      </w:rPr>
      <w:tblPr/>
      <w:tcPr>
        <w:tcBorders>
          <w:top w:val="sing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B89A9A" w:themeColor="accent6" w:themeTint="99"/>
        </w:tcBorders>
      </w:tcPr>
    </w:tblStylePr>
    <w:tblStylePr w:type="lastRow">
      <w:rPr>
        <w:b/>
        <w:bCs/>
      </w:rPr>
      <w:tblPr/>
      <w:tcPr>
        <w:tcBorders>
          <w:top w:val="sing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EE8C69" w:themeColor="accent1" w:themeTint="99"/>
        <w:bottom w:val="single" w:sz="4" w:space="0" w:color="EE8C69" w:themeColor="accent1" w:themeTint="99"/>
        <w:insideH w:val="single" w:sz="4" w:space="0" w:color="EE8C69"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2-Accent21">
    <w:name w:val="List Table 2 - Accent 21"/>
    <w:basedOn w:val="TableNormal"/>
    <w:uiPriority w:val="47"/>
    <w:tblPr>
      <w:tblBorders>
        <w:top w:val="single" w:sz="4" w:space="0" w:color="DE6A5C" w:themeColor="accent2" w:themeTint="99"/>
        <w:bottom w:val="single" w:sz="4" w:space="0" w:color="DE6A5C" w:themeColor="accent2" w:themeTint="99"/>
        <w:insideH w:val="single" w:sz="4" w:space="0" w:color="DE6A5C"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2-Accent31">
    <w:name w:val="List Table 2 - Accent 31"/>
    <w:basedOn w:val="TableNormal"/>
    <w:uiPriority w:val="47"/>
    <w:tblPr>
      <w:tblBorders>
        <w:top w:val="single" w:sz="4" w:space="0" w:color="C7BBA5" w:themeColor="accent3" w:themeTint="99"/>
        <w:bottom w:val="single" w:sz="4" w:space="0" w:color="C7BBA5" w:themeColor="accent3" w:themeTint="99"/>
        <w:insideH w:val="single" w:sz="4" w:space="0" w:color="C7BBA5"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2-Accent41">
    <w:name w:val="List Table 2 - Accent 41"/>
    <w:basedOn w:val="TableNormal"/>
    <w:uiPriority w:val="47"/>
    <w:tblPr>
      <w:tblBorders>
        <w:top w:val="single" w:sz="4" w:space="0" w:color="C39E92" w:themeColor="accent4" w:themeTint="99"/>
        <w:bottom w:val="single" w:sz="4" w:space="0" w:color="C39E92" w:themeColor="accent4" w:themeTint="99"/>
        <w:insideH w:val="single" w:sz="4" w:space="0" w:color="C39E92"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2-Accent51">
    <w:name w:val="List Table 2 - Accent 51"/>
    <w:basedOn w:val="TableNormal"/>
    <w:uiPriority w:val="47"/>
    <w:tblPr>
      <w:tblBorders>
        <w:top w:val="single" w:sz="4" w:space="0" w:color="BDB5B5" w:themeColor="accent5" w:themeTint="99"/>
        <w:bottom w:val="single" w:sz="4" w:space="0" w:color="BDB5B5" w:themeColor="accent5" w:themeTint="99"/>
        <w:insideH w:val="single" w:sz="4" w:space="0" w:color="BDB5B5"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2-Accent61">
    <w:name w:val="List Table 2 - Accent 61"/>
    <w:basedOn w:val="TableNormal"/>
    <w:uiPriority w:val="47"/>
    <w:tblPr>
      <w:tblBorders>
        <w:top w:val="single" w:sz="4" w:space="0" w:color="B89A9A" w:themeColor="accent6" w:themeTint="99"/>
        <w:bottom w:val="single" w:sz="4" w:space="0" w:color="B89A9A" w:themeColor="accent6" w:themeTint="99"/>
        <w:insideH w:val="single" w:sz="4" w:space="0" w:color="B89A9A"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D34817" w:themeColor="accent1"/>
        <w:left w:val="single" w:sz="4" w:space="0" w:color="D34817" w:themeColor="accent1"/>
        <w:bottom w:val="single" w:sz="4" w:space="0" w:color="D34817" w:themeColor="accent1"/>
        <w:right w:val="single" w:sz="4" w:space="0" w:color="D34817" w:themeColor="accent1"/>
      </w:tblBorders>
    </w:tblPr>
    <w:tblStylePr w:type="firstRow">
      <w:rPr>
        <w:b/>
        <w:bCs/>
        <w:color w:val="FFFFFF" w:themeColor="background1"/>
      </w:rPr>
      <w:tblPr/>
      <w:tcPr>
        <w:shd w:val="clear" w:color="auto" w:fill="D34817" w:themeFill="accent1"/>
      </w:tcPr>
    </w:tblStylePr>
    <w:tblStylePr w:type="lastRow">
      <w:rPr>
        <w:b/>
        <w:bCs/>
      </w:rPr>
      <w:tblPr/>
      <w:tcPr>
        <w:tcBorders>
          <w:top w:val="double" w:sz="4" w:space="0" w:color="D34817"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D34817" w:themeColor="accent1"/>
          <w:right w:val="single" w:sz="4" w:space="0" w:color="D34817" w:themeColor="accent1"/>
        </w:tcBorders>
      </w:tcPr>
    </w:tblStylePr>
    <w:tblStylePr w:type="band1Horz">
      <w:tblPr/>
      <w:tcPr>
        <w:tcBorders>
          <w:top w:val="single" w:sz="4" w:space="0" w:color="D34817" w:themeColor="accent1"/>
          <w:bottom w:val="single" w:sz="4" w:space="0" w:color="D34817"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D34817" w:themeColor="accent1"/>
          <w:left w:val="nil"/>
        </w:tcBorders>
      </w:tcPr>
    </w:tblStylePr>
    <w:tblStylePr w:type="swCell">
      <w:tblPr/>
      <w:tcPr>
        <w:tcBorders>
          <w:top w:val="double" w:sz="4" w:space="0" w:color="D34817" w:themeColor="accent1"/>
          <w:right w:val="nil"/>
        </w:tcBorders>
      </w:tcPr>
    </w:tblStylePr>
  </w:style>
  <w:style w:type="table" w:customStyle="1" w:styleId="ListTable3-Accent21">
    <w:name w:val="List Table 3 - Accent 21"/>
    <w:basedOn w:val="TableNormal"/>
    <w:uiPriority w:val="48"/>
    <w:tblPr>
      <w:tblBorders>
        <w:top w:val="single" w:sz="4" w:space="0" w:color="9B2D1F" w:themeColor="accent2"/>
        <w:left w:val="single" w:sz="4" w:space="0" w:color="9B2D1F" w:themeColor="accent2"/>
        <w:bottom w:val="single" w:sz="4" w:space="0" w:color="9B2D1F" w:themeColor="accent2"/>
        <w:right w:val="single" w:sz="4" w:space="0" w:color="9B2D1F" w:themeColor="accent2"/>
      </w:tblBorders>
    </w:tblPr>
    <w:tblStylePr w:type="firstRow">
      <w:rPr>
        <w:b/>
        <w:bCs/>
        <w:color w:val="FFFFFF" w:themeColor="background1"/>
      </w:rPr>
      <w:tblPr/>
      <w:tcPr>
        <w:shd w:val="clear" w:color="auto" w:fill="9B2D1F" w:themeFill="accent2"/>
      </w:tcPr>
    </w:tblStylePr>
    <w:tblStylePr w:type="lastRow">
      <w:rPr>
        <w:b/>
        <w:bCs/>
      </w:rPr>
      <w:tblPr/>
      <w:tcPr>
        <w:tcBorders>
          <w:top w:val="double" w:sz="4" w:space="0" w:color="9B2D1F"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B2D1F" w:themeColor="accent2"/>
          <w:right w:val="single" w:sz="4" w:space="0" w:color="9B2D1F" w:themeColor="accent2"/>
        </w:tcBorders>
      </w:tcPr>
    </w:tblStylePr>
    <w:tblStylePr w:type="band1Horz">
      <w:tblPr/>
      <w:tcPr>
        <w:tcBorders>
          <w:top w:val="single" w:sz="4" w:space="0" w:color="9B2D1F" w:themeColor="accent2"/>
          <w:bottom w:val="single" w:sz="4" w:space="0" w:color="9B2D1F"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B2D1F" w:themeColor="accent2"/>
          <w:left w:val="nil"/>
        </w:tcBorders>
      </w:tcPr>
    </w:tblStylePr>
    <w:tblStylePr w:type="swCell">
      <w:tblPr/>
      <w:tcPr>
        <w:tcBorders>
          <w:top w:val="double" w:sz="4" w:space="0" w:color="9B2D1F" w:themeColor="accent2"/>
          <w:right w:val="nil"/>
        </w:tcBorders>
      </w:tcPr>
    </w:tblStylePr>
  </w:style>
  <w:style w:type="table" w:customStyle="1" w:styleId="ListTable3-Accent31">
    <w:name w:val="List Table 3 - Accent 31"/>
    <w:basedOn w:val="TableNormal"/>
    <w:uiPriority w:val="48"/>
    <w:tblPr>
      <w:tblBorders>
        <w:top w:val="single" w:sz="4" w:space="0" w:color="A28E6A" w:themeColor="accent3"/>
        <w:left w:val="single" w:sz="4" w:space="0" w:color="A28E6A" w:themeColor="accent3"/>
        <w:bottom w:val="single" w:sz="4" w:space="0" w:color="A28E6A" w:themeColor="accent3"/>
        <w:right w:val="single" w:sz="4" w:space="0" w:color="A28E6A" w:themeColor="accent3"/>
      </w:tblBorders>
    </w:tblPr>
    <w:tblStylePr w:type="firstRow">
      <w:rPr>
        <w:b/>
        <w:bCs/>
        <w:color w:val="FFFFFF" w:themeColor="background1"/>
      </w:rPr>
      <w:tblPr/>
      <w:tcPr>
        <w:shd w:val="clear" w:color="auto" w:fill="A28E6A" w:themeFill="accent3"/>
      </w:tcPr>
    </w:tblStylePr>
    <w:tblStylePr w:type="lastRow">
      <w:rPr>
        <w:b/>
        <w:bCs/>
      </w:rPr>
      <w:tblPr/>
      <w:tcPr>
        <w:tcBorders>
          <w:top w:val="double" w:sz="4" w:space="0" w:color="A28E6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28E6A" w:themeColor="accent3"/>
          <w:right w:val="single" w:sz="4" w:space="0" w:color="A28E6A" w:themeColor="accent3"/>
        </w:tcBorders>
      </w:tcPr>
    </w:tblStylePr>
    <w:tblStylePr w:type="band1Horz">
      <w:tblPr/>
      <w:tcPr>
        <w:tcBorders>
          <w:top w:val="single" w:sz="4" w:space="0" w:color="A28E6A" w:themeColor="accent3"/>
          <w:bottom w:val="single" w:sz="4" w:space="0" w:color="A28E6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28E6A" w:themeColor="accent3"/>
          <w:left w:val="nil"/>
        </w:tcBorders>
      </w:tcPr>
    </w:tblStylePr>
    <w:tblStylePr w:type="swCell">
      <w:tblPr/>
      <w:tcPr>
        <w:tcBorders>
          <w:top w:val="double" w:sz="4" w:space="0" w:color="A28E6A" w:themeColor="accent3"/>
          <w:right w:val="nil"/>
        </w:tcBorders>
      </w:tcPr>
    </w:tblStylePr>
  </w:style>
  <w:style w:type="table" w:customStyle="1" w:styleId="ListTable3-Accent41">
    <w:name w:val="List Table 3 - Accent 41"/>
    <w:basedOn w:val="TableNormal"/>
    <w:uiPriority w:val="48"/>
    <w:tblPr>
      <w:tblBorders>
        <w:top w:val="single" w:sz="4" w:space="0" w:color="956251" w:themeColor="accent4"/>
        <w:left w:val="single" w:sz="4" w:space="0" w:color="956251" w:themeColor="accent4"/>
        <w:bottom w:val="single" w:sz="4" w:space="0" w:color="956251" w:themeColor="accent4"/>
        <w:right w:val="single" w:sz="4" w:space="0" w:color="956251" w:themeColor="accent4"/>
      </w:tblBorders>
    </w:tblPr>
    <w:tblStylePr w:type="firstRow">
      <w:rPr>
        <w:b/>
        <w:bCs/>
        <w:color w:val="FFFFFF" w:themeColor="background1"/>
      </w:rPr>
      <w:tblPr/>
      <w:tcPr>
        <w:shd w:val="clear" w:color="auto" w:fill="956251" w:themeFill="accent4"/>
      </w:tcPr>
    </w:tblStylePr>
    <w:tblStylePr w:type="lastRow">
      <w:rPr>
        <w:b/>
        <w:bCs/>
      </w:rPr>
      <w:tblPr/>
      <w:tcPr>
        <w:tcBorders>
          <w:top w:val="double" w:sz="4" w:space="0" w:color="956251"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56251" w:themeColor="accent4"/>
          <w:right w:val="single" w:sz="4" w:space="0" w:color="956251" w:themeColor="accent4"/>
        </w:tcBorders>
      </w:tcPr>
    </w:tblStylePr>
    <w:tblStylePr w:type="band1Horz">
      <w:tblPr/>
      <w:tcPr>
        <w:tcBorders>
          <w:top w:val="single" w:sz="4" w:space="0" w:color="956251" w:themeColor="accent4"/>
          <w:bottom w:val="single" w:sz="4" w:space="0" w:color="956251"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56251" w:themeColor="accent4"/>
          <w:left w:val="nil"/>
        </w:tcBorders>
      </w:tcPr>
    </w:tblStylePr>
    <w:tblStylePr w:type="swCell">
      <w:tblPr/>
      <w:tcPr>
        <w:tcBorders>
          <w:top w:val="double" w:sz="4" w:space="0" w:color="956251" w:themeColor="accent4"/>
          <w:right w:val="nil"/>
        </w:tcBorders>
      </w:tcPr>
    </w:tblStylePr>
  </w:style>
  <w:style w:type="table" w:customStyle="1" w:styleId="ListTable3-Accent51">
    <w:name w:val="List Table 3 - Accent 51"/>
    <w:basedOn w:val="TableNormal"/>
    <w:uiPriority w:val="48"/>
    <w:tblPr>
      <w:tblBorders>
        <w:top w:val="single" w:sz="4" w:space="0" w:color="918485" w:themeColor="accent5"/>
        <w:left w:val="single" w:sz="4" w:space="0" w:color="918485" w:themeColor="accent5"/>
        <w:bottom w:val="single" w:sz="4" w:space="0" w:color="918485" w:themeColor="accent5"/>
        <w:right w:val="single" w:sz="4" w:space="0" w:color="918485" w:themeColor="accent5"/>
      </w:tblBorders>
    </w:tblPr>
    <w:tblStylePr w:type="firstRow">
      <w:rPr>
        <w:b/>
        <w:bCs/>
        <w:color w:val="FFFFFF" w:themeColor="background1"/>
      </w:rPr>
      <w:tblPr/>
      <w:tcPr>
        <w:shd w:val="clear" w:color="auto" w:fill="918485" w:themeFill="accent5"/>
      </w:tcPr>
    </w:tblStylePr>
    <w:tblStylePr w:type="lastRow">
      <w:rPr>
        <w:b/>
        <w:bCs/>
      </w:rPr>
      <w:tblPr/>
      <w:tcPr>
        <w:tcBorders>
          <w:top w:val="double" w:sz="4" w:space="0" w:color="918485"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18485" w:themeColor="accent5"/>
          <w:right w:val="single" w:sz="4" w:space="0" w:color="918485" w:themeColor="accent5"/>
        </w:tcBorders>
      </w:tcPr>
    </w:tblStylePr>
    <w:tblStylePr w:type="band1Horz">
      <w:tblPr/>
      <w:tcPr>
        <w:tcBorders>
          <w:top w:val="single" w:sz="4" w:space="0" w:color="918485" w:themeColor="accent5"/>
          <w:bottom w:val="single" w:sz="4" w:space="0" w:color="918485"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18485" w:themeColor="accent5"/>
          <w:left w:val="nil"/>
        </w:tcBorders>
      </w:tcPr>
    </w:tblStylePr>
    <w:tblStylePr w:type="swCell">
      <w:tblPr/>
      <w:tcPr>
        <w:tcBorders>
          <w:top w:val="double" w:sz="4" w:space="0" w:color="918485" w:themeColor="accent5"/>
          <w:right w:val="nil"/>
        </w:tcBorders>
      </w:tcPr>
    </w:tblStylePr>
  </w:style>
  <w:style w:type="table" w:customStyle="1" w:styleId="ListTable3-Accent61">
    <w:name w:val="List Table 3 - Accent 61"/>
    <w:basedOn w:val="TableNormal"/>
    <w:uiPriority w:val="48"/>
    <w:tblPr>
      <w:tblBorders>
        <w:top w:val="single" w:sz="4" w:space="0" w:color="855D5D" w:themeColor="accent6"/>
        <w:left w:val="single" w:sz="4" w:space="0" w:color="855D5D" w:themeColor="accent6"/>
        <w:bottom w:val="single" w:sz="4" w:space="0" w:color="855D5D" w:themeColor="accent6"/>
        <w:right w:val="single" w:sz="4" w:space="0" w:color="855D5D" w:themeColor="accent6"/>
      </w:tblBorders>
    </w:tblPr>
    <w:tblStylePr w:type="firstRow">
      <w:rPr>
        <w:b/>
        <w:bCs/>
        <w:color w:val="FFFFFF" w:themeColor="background1"/>
      </w:rPr>
      <w:tblPr/>
      <w:tcPr>
        <w:shd w:val="clear" w:color="auto" w:fill="855D5D" w:themeFill="accent6"/>
      </w:tcPr>
    </w:tblStylePr>
    <w:tblStylePr w:type="lastRow">
      <w:rPr>
        <w:b/>
        <w:bCs/>
      </w:rPr>
      <w:tblPr/>
      <w:tcPr>
        <w:tcBorders>
          <w:top w:val="double" w:sz="4" w:space="0" w:color="855D5D"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55D5D" w:themeColor="accent6"/>
          <w:right w:val="single" w:sz="4" w:space="0" w:color="855D5D" w:themeColor="accent6"/>
        </w:tcBorders>
      </w:tcPr>
    </w:tblStylePr>
    <w:tblStylePr w:type="band1Horz">
      <w:tblPr/>
      <w:tcPr>
        <w:tcBorders>
          <w:top w:val="single" w:sz="4" w:space="0" w:color="855D5D" w:themeColor="accent6"/>
          <w:bottom w:val="single" w:sz="4" w:space="0" w:color="855D5D"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55D5D" w:themeColor="accent6"/>
          <w:left w:val="nil"/>
        </w:tcBorders>
      </w:tcPr>
    </w:tblStylePr>
    <w:tblStylePr w:type="swCell">
      <w:tblPr/>
      <w:tcPr>
        <w:tcBorders>
          <w:top w:val="double" w:sz="4" w:space="0" w:color="855D5D"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tblBorders>
    </w:tblPr>
    <w:tblStylePr w:type="firstRow">
      <w:rPr>
        <w:b/>
        <w:bCs/>
        <w:color w:val="FFFFFF" w:themeColor="background1"/>
      </w:rPr>
      <w:tblPr/>
      <w:tcPr>
        <w:tcBorders>
          <w:top w:val="single" w:sz="4" w:space="0" w:color="D34817" w:themeColor="accent1"/>
          <w:left w:val="single" w:sz="4" w:space="0" w:color="D34817" w:themeColor="accent1"/>
          <w:bottom w:val="single" w:sz="4" w:space="0" w:color="D34817" w:themeColor="accent1"/>
          <w:right w:val="single" w:sz="4" w:space="0" w:color="D34817" w:themeColor="accent1"/>
          <w:insideH w:val="nil"/>
        </w:tcBorders>
        <w:shd w:val="clear" w:color="auto" w:fill="D34817" w:themeFill="accent1"/>
      </w:tcPr>
    </w:tblStylePr>
    <w:tblStylePr w:type="lastRow">
      <w:rPr>
        <w:b/>
        <w:bCs/>
      </w:rPr>
      <w:tblPr/>
      <w:tcPr>
        <w:tcBorders>
          <w:top w:val="doub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4-Accent21">
    <w:name w:val="List Table 4 - Accent 21"/>
    <w:basedOn w:val="TableNormal"/>
    <w:uiPriority w:val="49"/>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tblBorders>
    </w:tblPr>
    <w:tblStylePr w:type="firstRow">
      <w:rPr>
        <w:b/>
        <w:bCs/>
        <w:color w:val="FFFFFF" w:themeColor="background1"/>
      </w:rPr>
      <w:tblPr/>
      <w:tcPr>
        <w:tcBorders>
          <w:top w:val="single" w:sz="4" w:space="0" w:color="9B2D1F" w:themeColor="accent2"/>
          <w:left w:val="single" w:sz="4" w:space="0" w:color="9B2D1F" w:themeColor="accent2"/>
          <w:bottom w:val="single" w:sz="4" w:space="0" w:color="9B2D1F" w:themeColor="accent2"/>
          <w:right w:val="single" w:sz="4" w:space="0" w:color="9B2D1F" w:themeColor="accent2"/>
          <w:insideH w:val="nil"/>
        </w:tcBorders>
        <w:shd w:val="clear" w:color="auto" w:fill="9B2D1F" w:themeFill="accent2"/>
      </w:tcPr>
    </w:tblStylePr>
    <w:tblStylePr w:type="lastRow">
      <w:rPr>
        <w:b/>
        <w:bCs/>
      </w:rPr>
      <w:tblPr/>
      <w:tcPr>
        <w:tcBorders>
          <w:top w:val="doub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4-Accent31">
    <w:name w:val="List Table 4 - Accent 31"/>
    <w:basedOn w:val="TableNormal"/>
    <w:uiPriority w:val="49"/>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tblBorders>
    </w:tblPr>
    <w:tblStylePr w:type="firstRow">
      <w:rPr>
        <w:b/>
        <w:bCs/>
        <w:color w:val="FFFFFF" w:themeColor="background1"/>
      </w:rPr>
      <w:tblPr/>
      <w:tcPr>
        <w:tcBorders>
          <w:top w:val="single" w:sz="4" w:space="0" w:color="A28E6A" w:themeColor="accent3"/>
          <w:left w:val="single" w:sz="4" w:space="0" w:color="A28E6A" w:themeColor="accent3"/>
          <w:bottom w:val="single" w:sz="4" w:space="0" w:color="A28E6A" w:themeColor="accent3"/>
          <w:right w:val="single" w:sz="4" w:space="0" w:color="A28E6A" w:themeColor="accent3"/>
          <w:insideH w:val="nil"/>
        </w:tcBorders>
        <w:shd w:val="clear" w:color="auto" w:fill="A28E6A" w:themeFill="accent3"/>
      </w:tcPr>
    </w:tblStylePr>
    <w:tblStylePr w:type="lastRow">
      <w:rPr>
        <w:b/>
        <w:bCs/>
      </w:rPr>
      <w:tblPr/>
      <w:tcPr>
        <w:tcBorders>
          <w:top w:val="doub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4-Accent41">
    <w:name w:val="List Table 4 - Accent 41"/>
    <w:basedOn w:val="TableNormal"/>
    <w:uiPriority w:val="49"/>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tblBorders>
    </w:tblPr>
    <w:tblStylePr w:type="firstRow">
      <w:rPr>
        <w:b/>
        <w:bCs/>
        <w:color w:val="FFFFFF" w:themeColor="background1"/>
      </w:rPr>
      <w:tblPr/>
      <w:tcPr>
        <w:tcBorders>
          <w:top w:val="single" w:sz="4" w:space="0" w:color="956251" w:themeColor="accent4"/>
          <w:left w:val="single" w:sz="4" w:space="0" w:color="956251" w:themeColor="accent4"/>
          <w:bottom w:val="single" w:sz="4" w:space="0" w:color="956251" w:themeColor="accent4"/>
          <w:right w:val="single" w:sz="4" w:space="0" w:color="956251" w:themeColor="accent4"/>
          <w:insideH w:val="nil"/>
        </w:tcBorders>
        <w:shd w:val="clear" w:color="auto" w:fill="956251" w:themeFill="accent4"/>
      </w:tcPr>
    </w:tblStylePr>
    <w:tblStylePr w:type="lastRow">
      <w:rPr>
        <w:b/>
        <w:bCs/>
      </w:rPr>
      <w:tblPr/>
      <w:tcPr>
        <w:tcBorders>
          <w:top w:val="doub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4-Accent51">
    <w:name w:val="List Table 4 - Accent 51"/>
    <w:basedOn w:val="TableNormal"/>
    <w:uiPriority w:val="49"/>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tblBorders>
    </w:tblPr>
    <w:tblStylePr w:type="firstRow">
      <w:rPr>
        <w:b/>
        <w:bCs/>
        <w:color w:val="FFFFFF" w:themeColor="background1"/>
      </w:rPr>
      <w:tblPr/>
      <w:tcPr>
        <w:tcBorders>
          <w:top w:val="single" w:sz="4" w:space="0" w:color="918485" w:themeColor="accent5"/>
          <w:left w:val="single" w:sz="4" w:space="0" w:color="918485" w:themeColor="accent5"/>
          <w:bottom w:val="single" w:sz="4" w:space="0" w:color="918485" w:themeColor="accent5"/>
          <w:right w:val="single" w:sz="4" w:space="0" w:color="918485" w:themeColor="accent5"/>
          <w:insideH w:val="nil"/>
        </w:tcBorders>
        <w:shd w:val="clear" w:color="auto" w:fill="918485" w:themeFill="accent5"/>
      </w:tcPr>
    </w:tblStylePr>
    <w:tblStylePr w:type="lastRow">
      <w:rPr>
        <w:b/>
        <w:bCs/>
      </w:rPr>
      <w:tblPr/>
      <w:tcPr>
        <w:tcBorders>
          <w:top w:val="doub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4-Accent61">
    <w:name w:val="List Table 4 - Accent 61"/>
    <w:basedOn w:val="TableNormal"/>
    <w:uiPriority w:val="49"/>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tblBorders>
    </w:tblPr>
    <w:tblStylePr w:type="firstRow">
      <w:rPr>
        <w:b/>
        <w:bCs/>
        <w:color w:val="FFFFFF" w:themeColor="background1"/>
      </w:rPr>
      <w:tblPr/>
      <w:tcPr>
        <w:tcBorders>
          <w:top w:val="single" w:sz="4" w:space="0" w:color="855D5D" w:themeColor="accent6"/>
          <w:left w:val="single" w:sz="4" w:space="0" w:color="855D5D" w:themeColor="accent6"/>
          <w:bottom w:val="single" w:sz="4" w:space="0" w:color="855D5D" w:themeColor="accent6"/>
          <w:right w:val="single" w:sz="4" w:space="0" w:color="855D5D" w:themeColor="accent6"/>
          <w:insideH w:val="nil"/>
        </w:tcBorders>
        <w:shd w:val="clear" w:color="auto" w:fill="855D5D" w:themeFill="accent6"/>
      </w:tcPr>
    </w:tblStylePr>
    <w:tblStylePr w:type="lastRow">
      <w:rPr>
        <w:b/>
        <w:bCs/>
      </w:rPr>
      <w:tblPr/>
      <w:tcPr>
        <w:tcBorders>
          <w:top w:val="doub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D34817" w:themeColor="accent1"/>
        <w:left w:val="single" w:sz="24" w:space="0" w:color="D34817" w:themeColor="accent1"/>
        <w:bottom w:val="single" w:sz="24" w:space="0" w:color="D34817" w:themeColor="accent1"/>
        <w:right w:val="single" w:sz="24" w:space="0" w:color="D34817" w:themeColor="accent1"/>
      </w:tblBorders>
    </w:tblPr>
    <w:tcPr>
      <w:shd w:val="clear" w:color="auto" w:fill="D34817"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9B2D1F" w:themeColor="accent2"/>
        <w:left w:val="single" w:sz="24" w:space="0" w:color="9B2D1F" w:themeColor="accent2"/>
        <w:bottom w:val="single" w:sz="24" w:space="0" w:color="9B2D1F" w:themeColor="accent2"/>
        <w:right w:val="single" w:sz="24" w:space="0" w:color="9B2D1F" w:themeColor="accent2"/>
      </w:tblBorders>
    </w:tblPr>
    <w:tcPr>
      <w:shd w:val="clear" w:color="auto" w:fill="9B2D1F"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A28E6A" w:themeColor="accent3"/>
        <w:left w:val="single" w:sz="24" w:space="0" w:color="A28E6A" w:themeColor="accent3"/>
        <w:bottom w:val="single" w:sz="24" w:space="0" w:color="A28E6A" w:themeColor="accent3"/>
        <w:right w:val="single" w:sz="24" w:space="0" w:color="A28E6A" w:themeColor="accent3"/>
      </w:tblBorders>
    </w:tblPr>
    <w:tcPr>
      <w:shd w:val="clear" w:color="auto" w:fill="A28E6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956251" w:themeColor="accent4"/>
        <w:left w:val="single" w:sz="24" w:space="0" w:color="956251" w:themeColor="accent4"/>
        <w:bottom w:val="single" w:sz="24" w:space="0" w:color="956251" w:themeColor="accent4"/>
        <w:right w:val="single" w:sz="24" w:space="0" w:color="956251" w:themeColor="accent4"/>
      </w:tblBorders>
    </w:tblPr>
    <w:tcPr>
      <w:shd w:val="clear" w:color="auto" w:fill="956251"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918485" w:themeColor="accent5"/>
        <w:left w:val="single" w:sz="24" w:space="0" w:color="918485" w:themeColor="accent5"/>
        <w:bottom w:val="single" w:sz="24" w:space="0" w:color="918485" w:themeColor="accent5"/>
        <w:right w:val="single" w:sz="24" w:space="0" w:color="918485" w:themeColor="accent5"/>
      </w:tblBorders>
    </w:tblPr>
    <w:tcPr>
      <w:shd w:val="clear" w:color="auto" w:fill="918485"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855D5D" w:themeColor="accent6"/>
        <w:left w:val="single" w:sz="24" w:space="0" w:color="855D5D" w:themeColor="accent6"/>
        <w:bottom w:val="single" w:sz="24" w:space="0" w:color="855D5D" w:themeColor="accent6"/>
        <w:right w:val="single" w:sz="24" w:space="0" w:color="855D5D" w:themeColor="accent6"/>
      </w:tblBorders>
    </w:tblPr>
    <w:tcPr>
      <w:shd w:val="clear" w:color="auto" w:fill="855D5D"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9D3511" w:themeColor="accent1" w:themeShade="BF"/>
    </w:rPr>
    <w:tblPr>
      <w:tblBorders>
        <w:top w:val="single" w:sz="4" w:space="0" w:color="D34817" w:themeColor="accent1"/>
        <w:bottom w:val="single" w:sz="4" w:space="0" w:color="D34817" w:themeColor="accent1"/>
      </w:tblBorders>
    </w:tblPr>
    <w:tblStylePr w:type="firstRow">
      <w:rPr>
        <w:b/>
        <w:bCs/>
      </w:rPr>
      <w:tblPr/>
      <w:tcPr>
        <w:tcBorders>
          <w:bottom w:val="single" w:sz="4" w:space="0" w:color="D34817" w:themeColor="accent1"/>
        </w:tcBorders>
      </w:tcPr>
    </w:tblStylePr>
    <w:tblStylePr w:type="lastRow">
      <w:rPr>
        <w:b/>
        <w:bCs/>
      </w:rPr>
      <w:tblPr/>
      <w:tcPr>
        <w:tcBorders>
          <w:top w:val="double" w:sz="4" w:space="0" w:color="D34817" w:themeColor="accent1"/>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6Colorful-Accent21">
    <w:name w:val="List Table 6 Colorful - Accent 21"/>
    <w:basedOn w:val="TableNormal"/>
    <w:uiPriority w:val="51"/>
    <w:rPr>
      <w:color w:val="732117" w:themeColor="accent2" w:themeShade="BF"/>
    </w:rPr>
    <w:tblPr>
      <w:tblBorders>
        <w:top w:val="single" w:sz="4" w:space="0" w:color="9B2D1F" w:themeColor="accent2"/>
        <w:bottom w:val="single" w:sz="4" w:space="0" w:color="9B2D1F" w:themeColor="accent2"/>
      </w:tblBorders>
    </w:tblPr>
    <w:tblStylePr w:type="firstRow">
      <w:rPr>
        <w:b/>
        <w:bCs/>
      </w:rPr>
      <w:tblPr/>
      <w:tcPr>
        <w:tcBorders>
          <w:bottom w:val="single" w:sz="4" w:space="0" w:color="9B2D1F" w:themeColor="accent2"/>
        </w:tcBorders>
      </w:tcPr>
    </w:tblStylePr>
    <w:tblStylePr w:type="lastRow">
      <w:rPr>
        <w:b/>
        <w:bCs/>
      </w:rPr>
      <w:tblPr/>
      <w:tcPr>
        <w:tcBorders>
          <w:top w:val="double" w:sz="4" w:space="0" w:color="9B2D1F" w:themeColor="accent2"/>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6Colorful-Accent31">
    <w:name w:val="List Table 6 Colorful - Accent 31"/>
    <w:basedOn w:val="TableNormal"/>
    <w:uiPriority w:val="51"/>
    <w:rPr>
      <w:color w:val="7B6A4D" w:themeColor="accent3" w:themeShade="BF"/>
    </w:rPr>
    <w:tblPr>
      <w:tblBorders>
        <w:top w:val="single" w:sz="4" w:space="0" w:color="A28E6A" w:themeColor="accent3"/>
        <w:bottom w:val="single" w:sz="4" w:space="0" w:color="A28E6A" w:themeColor="accent3"/>
      </w:tblBorders>
    </w:tblPr>
    <w:tblStylePr w:type="firstRow">
      <w:rPr>
        <w:b/>
        <w:bCs/>
      </w:rPr>
      <w:tblPr/>
      <w:tcPr>
        <w:tcBorders>
          <w:bottom w:val="single" w:sz="4" w:space="0" w:color="A28E6A" w:themeColor="accent3"/>
        </w:tcBorders>
      </w:tcPr>
    </w:tblStylePr>
    <w:tblStylePr w:type="lastRow">
      <w:rPr>
        <w:b/>
        <w:bCs/>
      </w:rPr>
      <w:tblPr/>
      <w:tcPr>
        <w:tcBorders>
          <w:top w:val="double" w:sz="4" w:space="0" w:color="A28E6A" w:themeColor="accent3"/>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6Colorful-Accent41">
    <w:name w:val="List Table 6 Colorful - Accent 41"/>
    <w:basedOn w:val="TableNormal"/>
    <w:uiPriority w:val="51"/>
    <w:rPr>
      <w:color w:val="6F493C" w:themeColor="accent4" w:themeShade="BF"/>
    </w:rPr>
    <w:tblPr>
      <w:tblBorders>
        <w:top w:val="single" w:sz="4" w:space="0" w:color="956251" w:themeColor="accent4"/>
        <w:bottom w:val="single" w:sz="4" w:space="0" w:color="956251" w:themeColor="accent4"/>
      </w:tblBorders>
    </w:tblPr>
    <w:tblStylePr w:type="firstRow">
      <w:rPr>
        <w:b/>
        <w:bCs/>
      </w:rPr>
      <w:tblPr/>
      <w:tcPr>
        <w:tcBorders>
          <w:bottom w:val="single" w:sz="4" w:space="0" w:color="956251" w:themeColor="accent4"/>
        </w:tcBorders>
      </w:tcPr>
    </w:tblStylePr>
    <w:tblStylePr w:type="lastRow">
      <w:rPr>
        <w:b/>
        <w:bCs/>
      </w:rPr>
      <w:tblPr/>
      <w:tcPr>
        <w:tcBorders>
          <w:top w:val="double" w:sz="4" w:space="0" w:color="956251" w:themeColor="accent4"/>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6Colorful-Accent51">
    <w:name w:val="List Table 6 Colorful - Accent 51"/>
    <w:basedOn w:val="TableNormal"/>
    <w:uiPriority w:val="51"/>
    <w:rPr>
      <w:color w:val="6D6262" w:themeColor="accent5" w:themeShade="BF"/>
    </w:rPr>
    <w:tblPr>
      <w:tblBorders>
        <w:top w:val="single" w:sz="4" w:space="0" w:color="918485" w:themeColor="accent5"/>
        <w:bottom w:val="single" w:sz="4" w:space="0" w:color="918485" w:themeColor="accent5"/>
      </w:tblBorders>
    </w:tblPr>
    <w:tblStylePr w:type="firstRow">
      <w:rPr>
        <w:b/>
        <w:bCs/>
      </w:rPr>
      <w:tblPr/>
      <w:tcPr>
        <w:tcBorders>
          <w:bottom w:val="single" w:sz="4" w:space="0" w:color="918485" w:themeColor="accent5"/>
        </w:tcBorders>
      </w:tcPr>
    </w:tblStylePr>
    <w:tblStylePr w:type="lastRow">
      <w:rPr>
        <w:b/>
        <w:bCs/>
      </w:rPr>
      <w:tblPr/>
      <w:tcPr>
        <w:tcBorders>
          <w:top w:val="double" w:sz="4" w:space="0" w:color="918485" w:themeColor="accent5"/>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6Colorful-Accent61">
    <w:name w:val="List Table 6 Colorful - Accent 61"/>
    <w:basedOn w:val="TableNormal"/>
    <w:uiPriority w:val="51"/>
    <w:rPr>
      <w:color w:val="634545" w:themeColor="accent6" w:themeShade="BF"/>
    </w:rPr>
    <w:tblPr>
      <w:tblBorders>
        <w:top w:val="single" w:sz="4" w:space="0" w:color="855D5D" w:themeColor="accent6"/>
        <w:bottom w:val="single" w:sz="4" w:space="0" w:color="855D5D" w:themeColor="accent6"/>
      </w:tblBorders>
    </w:tblPr>
    <w:tblStylePr w:type="firstRow">
      <w:rPr>
        <w:b/>
        <w:bCs/>
      </w:rPr>
      <w:tblPr/>
      <w:tcPr>
        <w:tcBorders>
          <w:bottom w:val="single" w:sz="4" w:space="0" w:color="855D5D" w:themeColor="accent6"/>
        </w:tcBorders>
      </w:tcPr>
    </w:tblStylePr>
    <w:tblStylePr w:type="lastRow">
      <w:rPr>
        <w:b/>
        <w:bCs/>
      </w:rPr>
      <w:tblPr/>
      <w:tcPr>
        <w:tcBorders>
          <w:top w:val="double" w:sz="4" w:space="0" w:color="855D5D" w:themeColor="accent6"/>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9D3511" w:themeColor="accent1" w:themeShade="BF"/>
    </w:rPr>
    <w:tblPr/>
    <w:tblStylePr w:type="firstRow">
      <w:rPr>
        <w:rFonts w:asciiTheme="majorHAnsi" w:eastAsiaTheme="majorEastAsia" w:hAnsiTheme="majorHAnsi" w:cstheme="majorBidi"/>
        <w:i/>
        <w:iCs/>
        <w:sz w:val="26"/>
      </w:rPr>
      <w:tblPr/>
      <w:tcPr>
        <w:tcBorders>
          <w:bottom w:val="single" w:sz="4" w:space="0" w:color="D34817"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D34817"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D34817"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D34817" w:themeColor="accent1"/>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732117" w:themeColor="accent2" w:themeShade="BF"/>
    </w:rPr>
    <w:tblPr/>
    <w:tblStylePr w:type="firstRow">
      <w:rPr>
        <w:rFonts w:asciiTheme="majorHAnsi" w:eastAsiaTheme="majorEastAsia" w:hAnsiTheme="majorHAnsi" w:cstheme="majorBidi"/>
        <w:i/>
        <w:iCs/>
        <w:sz w:val="26"/>
      </w:rPr>
      <w:tblPr/>
      <w:tcPr>
        <w:tcBorders>
          <w:bottom w:val="single" w:sz="4" w:space="0" w:color="9B2D1F"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B2D1F"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B2D1F"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B2D1F" w:themeColor="accent2"/>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7B6A4D" w:themeColor="accent3" w:themeShade="BF"/>
    </w:rPr>
    <w:tblPr/>
    <w:tblStylePr w:type="firstRow">
      <w:rPr>
        <w:rFonts w:asciiTheme="majorHAnsi" w:eastAsiaTheme="majorEastAsia" w:hAnsiTheme="majorHAnsi" w:cstheme="majorBidi"/>
        <w:i/>
        <w:iCs/>
        <w:sz w:val="26"/>
      </w:rPr>
      <w:tblPr/>
      <w:tcPr>
        <w:tcBorders>
          <w:bottom w:val="single" w:sz="4" w:space="0" w:color="A28E6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28E6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28E6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28E6A" w:themeColor="accent3"/>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6F493C" w:themeColor="accent4" w:themeShade="BF"/>
    </w:rPr>
    <w:tblPr/>
    <w:tblStylePr w:type="firstRow">
      <w:rPr>
        <w:rFonts w:asciiTheme="majorHAnsi" w:eastAsiaTheme="majorEastAsia" w:hAnsiTheme="majorHAnsi" w:cstheme="majorBidi"/>
        <w:i/>
        <w:iCs/>
        <w:sz w:val="26"/>
      </w:rPr>
      <w:tblPr/>
      <w:tcPr>
        <w:tcBorders>
          <w:bottom w:val="single" w:sz="4" w:space="0" w:color="956251"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56251"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56251"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56251" w:themeColor="accent4"/>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6D6262" w:themeColor="accent5" w:themeShade="BF"/>
    </w:rPr>
    <w:tblPr/>
    <w:tblStylePr w:type="firstRow">
      <w:rPr>
        <w:rFonts w:asciiTheme="majorHAnsi" w:eastAsiaTheme="majorEastAsia" w:hAnsiTheme="majorHAnsi" w:cstheme="majorBidi"/>
        <w:i/>
        <w:iCs/>
        <w:sz w:val="26"/>
      </w:rPr>
      <w:tblPr/>
      <w:tcPr>
        <w:tcBorders>
          <w:bottom w:val="single" w:sz="4" w:space="0" w:color="918485"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18485"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18485"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18485" w:themeColor="accent5"/>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634545" w:themeColor="accent6" w:themeShade="BF"/>
    </w:rPr>
    <w:tblPr/>
    <w:tblStylePr w:type="firstRow">
      <w:rPr>
        <w:rFonts w:asciiTheme="majorHAnsi" w:eastAsiaTheme="majorEastAsia" w:hAnsiTheme="majorHAnsi" w:cstheme="majorBidi"/>
        <w:i/>
        <w:iCs/>
        <w:sz w:val="26"/>
      </w:rPr>
      <w:tblPr/>
      <w:tcPr>
        <w:tcBorders>
          <w:bottom w:val="single" w:sz="4" w:space="0" w:color="855D5D"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55D5D"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55D5D"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55D5D" w:themeColor="accent6"/>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3B35E8"/>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3B35E8"/>
    <w:rPr>
      <w:i/>
      <w:iCs/>
      <w:color w:val="000000" w:themeColor="text1"/>
    </w:rPr>
  </w:style>
  <w:style w:type="character" w:customStyle="1" w:styleId="QuoteChar">
    <w:name w:val="Quote Char"/>
    <w:basedOn w:val="DefaultParagraphFont"/>
    <w:link w:val="Quote"/>
    <w:uiPriority w:val="29"/>
    <w:rsid w:val="003B35E8"/>
    <w:rPr>
      <w:i/>
      <w:iCs/>
      <w:color w:val="000000" w:themeColor="text1"/>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3B35E8"/>
    <w:rPr>
      <w:rFonts w:asciiTheme="majorHAnsi" w:eastAsiaTheme="majorEastAsia" w:hAnsiTheme="majorHAnsi" w:cstheme="majorBidi"/>
      <w:i/>
      <w:iCs/>
      <w:color w:val="D34817" w:themeColor="accent1"/>
      <w:spacing w:val="15"/>
      <w:sz w:val="24"/>
      <w:szCs w:val="24"/>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val="0"/>
      <w:sz w:val="32"/>
    </w:rPr>
  </w:style>
  <w:style w:type="character" w:customStyle="1" w:styleId="UnresolvedMention1">
    <w:name w:val="Unresolved Mention1"/>
    <w:basedOn w:val="DefaultParagraphFont"/>
    <w:uiPriority w:val="99"/>
    <w:semiHidden/>
    <w:rPr>
      <w:color w:val="918485"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3B35E8"/>
    <w:rPr>
      <w:i/>
      <w:iCs/>
      <w:color w:val="808080" w:themeColor="text1" w:themeTint="7F"/>
    </w:rPr>
  </w:style>
  <w:style w:type="character" w:styleId="IntenseEmphasis">
    <w:name w:val="Intense Emphasis"/>
    <w:basedOn w:val="DefaultParagraphFont"/>
    <w:uiPriority w:val="21"/>
    <w:qFormat/>
    <w:rsid w:val="003B35E8"/>
    <w:rPr>
      <w:b/>
      <w:bCs/>
      <w:i/>
      <w:iCs/>
      <w:color w:val="D34817" w:themeColor="accent1"/>
    </w:rPr>
  </w:style>
  <w:style w:type="character" w:styleId="SubtleReference">
    <w:name w:val="Subtle Reference"/>
    <w:basedOn w:val="DefaultParagraphFont"/>
    <w:uiPriority w:val="31"/>
    <w:qFormat/>
    <w:rsid w:val="003B35E8"/>
    <w:rPr>
      <w:smallCaps/>
      <w:color w:val="9B2D1F" w:themeColor="accent2"/>
      <w:u w:val="single"/>
    </w:rPr>
  </w:style>
  <w:style w:type="character" w:styleId="IntenseReference">
    <w:name w:val="Intense Reference"/>
    <w:basedOn w:val="DefaultParagraphFont"/>
    <w:uiPriority w:val="32"/>
    <w:qFormat/>
    <w:rsid w:val="003B35E8"/>
    <w:rPr>
      <w:b/>
      <w:bCs/>
      <w:smallCaps/>
      <w:color w:val="9B2D1F" w:themeColor="accent2"/>
      <w:spacing w:val="5"/>
      <w:u w:val="single"/>
    </w:rPr>
  </w:style>
  <w:style w:type="character" w:styleId="BookTitle">
    <w:name w:val="Book Title"/>
    <w:basedOn w:val="DefaultParagraphFont"/>
    <w:uiPriority w:val="33"/>
    <w:qFormat/>
    <w:rsid w:val="003B35E8"/>
    <w:rPr>
      <w:b/>
      <w:bCs/>
      <w:smallCaps/>
      <w:spacing w:val="5"/>
    </w:rPr>
  </w:style>
  <w:style w:type="paragraph" w:styleId="TOCHeading">
    <w:name w:val="TOC Heading"/>
    <w:basedOn w:val="Heading1"/>
    <w:next w:val="Normal"/>
    <w:uiPriority w:val="39"/>
    <w:semiHidden/>
    <w:unhideWhenUsed/>
    <w:qFormat/>
    <w:rsid w:val="003B35E8"/>
    <w:pPr>
      <w:outlineLvl w:val="9"/>
    </w:pPr>
  </w:style>
  <w:style w:type="paragraph" w:customStyle="1" w:styleId="Standard">
    <w:name w:val="Standard"/>
    <w:rsid w:val="00A116AB"/>
    <w:pPr>
      <w:suppressAutoHyphens/>
      <w:autoSpaceDN w:val="0"/>
      <w:spacing w:after="0" w:line="240" w:lineRule="auto"/>
      <w:textAlignment w:val="baseline"/>
    </w:pPr>
    <w:rPr>
      <w:rFonts w:ascii="Gill Sans MT" w:eastAsia="Gill Sans MT" w:hAnsi="Gill Sans MT" w:cs="F"/>
      <w:color w:val="000000"/>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danieltupa1112@gmail.com"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tel:+1%20(325)%20249%207727" TargetMode="External"/><Relationship Id="rId17" Type="http://schemas.openxmlformats.org/officeDocument/2006/relationships/hyperlink" Target="https://www.linkedin.com/in/daniel-alexander-tupa" TargetMode="External"/><Relationship Id="rId2" Type="http://schemas.openxmlformats.org/officeDocument/2006/relationships/customXml" Target="../customXml/item2.xml"/><Relationship Id="rId16" Type="http://schemas.openxmlformats.org/officeDocument/2006/relationships/hyperlink" Target="mailto:danieltupa1112@gmail.com"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tel:+1%20(325)%20249%207727" TargetMode="External"/><Relationship Id="rId10" Type="http://schemas.openxmlformats.org/officeDocument/2006/relationships/footnotes" Target="footnotes.xml"/><Relationship Id="rId19" Type="http://schemas.openxmlformats.org/officeDocument/2006/relationships/glossaryDocument" Target="glossary/document.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linkedin.com/in/daniel-alexander-tupa"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F053C97ACF0841B8B72ADC9B40DC4616"/>
        <w:category>
          <w:name w:val="General"/>
          <w:gallery w:val="placeholder"/>
        </w:category>
        <w:types>
          <w:type w:val="bbPlcHdr"/>
        </w:types>
        <w:behaviors>
          <w:behavior w:val="content"/>
        </w:behaviors>
        <w:guid w:val="{8D4BA75B-EE8A-46E6-8AAE-5BFA2956131E}"/>
      </w:docPartPr>
      <w:docPartBody>
        <w:p w:rsidR="004A091D" w:rsidRDefault="008B5BA2" w:rsidP="008B5BA2">
          <w:pPr>
            <w:pStyle w:val="F053C97ACF0841B8B72ADC9B40DC4616"/>
          </w:pPr>
          <w:r>
            <w:t>Education</w:t>
          </w:r>
        </w:p>
      </w:docPartBody>
    </w:docPart>
    <w:docPart>
      <w:docPartPr>
        <w:name w:val="8768512D5C7D4D77BAF29AC891BE7CA3"/>
        <w:category>
          <w:name w:val="General"/>
          <w:gallery w:val="placeholder"/>
        </w:category>
        <w:types>
          <w:type w:val="bbPlcHdr"/>
        </w:types>
        <w:behaviors>
          <w:behavior w:val="content"/>
        </w:behaviors>
        <w:guid w:val="{1CAE1EFD-6ADE-49FD-8BAD-5E6C8CAF7545}"/>
      </w:docPartPr>
      <w:docPartBody>
        <w:p w:rsidR="004A091D" w:rsidRDefault="008B5BA2" w:rsidP="008B5BA2">
          <w:pPr>
            <w:pStyle w:val="8768512D5C7D4D77BAF29AC891BE7CA3"/>
          </w:pPr>
          <w:r>
            <w:t>Skills &amp; abilities</w:t>
          </w:r>
        </w:p>
      </w:docPartBody>
    </w:docPart>
  </w:docParts>
</w:glossaryDocument>
</file>

<file path=word/glossary/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C111F7" w:rsidRDefault="00C111F7">
      <w:pPr>
        <w:spacing w:line="240" w:lineRule="auto"/>
      </w:pPr>
      <w:r>
        <w:separator/>
      </w:r>
    </w:p>
  </w:endnote>
  <w:endnote w:type="continuationSeparator" w:id="0">
    <w:p w:rsidR="00C111F7" w:rsidRDefault="00C111F7">
      <w:pPr>
        <w:spacing w:line="240" w:lineRule="auto"/>
      </w:pPr>
      <w:r>
        <w:continuationSeparator/>
      </w:r>
    </w:p>
  </w:endnote>
</w:endnotes>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ptos Display">
    <w:charset w:val="00"/>
    <w:family w:val="swiss"/>
    <w:pitch w:val="variable"/>
    <w:sig w:usb0="20000287" w:usb1="00000003" w:usb2="00000000" w:usb3="00000000" w:csb0="0000019F" w:csb1="00000000"/>
  </w:font>
  <w:font w:name="Noto Sans SemiBold">
    <w:altName w:val="Calibri"/>
    <w:charset w:val="00"/>
    <w:family w:val="swiss"/>
    <w:pitch w:val="variable"/>
    <w:sig w:usb0="E00002FF" w:usb1="4000201F" w:usb2="08000029"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glossary/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C111F7" w:rsidRDefault="00C111F7">
      <w:pPr>
        <w:spacing w:after="0"/>
      </w:pPr>
      <w:r>
        <w:separator/>
      </w:r>
    </w:p>
  </w:footnote>
  <w:footnote w:type="continuationSeparator" w:id="0">
    <w:p w:rsidR="00C111F7" w:rsidRDefault="00C111F7">
      <w:pPr>
        <w:spacing w:after="0"/>
      </w:pPr>
      <w:r>
        <w:continuationSeparator/>
      </w:r>
    </w:p>
  </w:footnote>
</w:footnote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5CE3"/>
    <w:rsid w:val="0000654D"/>
    <w:rsid w:val="00010D31"/>
    <w:rsid w:val="00084B55"/>
    <w:rsid w:val="0008711D"/>
    <w:rsid w:val="00097EA5"/>
    <w:rsid w:val="000A269E"/>
    <w:rsid w:val="000A7307"/>
    <w:rsid w:val="00113E3B"/>
    <w:rsid w:val="00161801"/>
    <w:rsid w:val="00177F26"/>
    <w:rsid w:val="001D44C6"/>
    <w:rsid w:val="001D5263"/>
    <w:rsid w:val="001E63EF"/>
    <w:rsid w:val="00224763"/>
    <w:rsid w:val="00241170"/>
    <w:rsid w:val="002500B4"/>
    <w:rsid w:val="00251B7B"/>
    <w:rsid w:val="002C42E0"/>
    <w:rsid w:val="002D66E1"/>
    <w:rsid w:val="002F39C3"/>
    <w:rsid w:val="00301EEF"/>
    <w:rsid w:val="00377051"/>
    <w:rsid w:val="00385B54"/>
    <w:rsid w:val="003932DE"/>
    <w:rsid w:val="003A19BC"/>
    <w:rsid w:val="003D7C2C"/>
    <w:rsid w:val="00472835"/>
    <w:rsid w:val="00486BA4"/>
    <w:rsid w:val="004A091D"/>
    <w:rsid w:val="004A70A0"/>
    <w:rsid w:val="004F7528"/>
    <w:rsid w:val="00507F80"/>
    <w:rsid w:val="005106E1"/>
    <w:rsid w:val="00513E0E"/>
    <w:rsid w:val="005514D8"/>
    <w:rsid w:val="00557BE2"/>
    <w:rsid w:val="005A3D0C"/>
    <w:rsid w:val="005E4B9B"/>
    <w:rsid w:val="00621B2E"/>
    <w:rsid w:val="00637E13"/>
    <w:rsid w:val="006625AE"/>
    <w:rsid w:val="006628E9"/>
    <w:rsid w:val="006D52DF"/>
    <w:rsid w:val="006D63DE"/>
    <w:rsid w:val="006F2928"/>
    <w:rsid w:val="0075553D"/>
    <w:rsid w:val="007737D6"/>
    <w:rsid w:val="007757DA"/>
    <w:rsid w:val="007A3E38"/>
    <w:rsid w:val="007F3589"/>
    <w:rsid w:val="00812064"/>
    <w:rsid w:val="00812215"/>
    <w:rsid w:val="00814FB6"/>
    <w:rsid w:val="008169FF"/>
    <w:rsid w:val="00855E6E"/>
    <w:rsid w:val="00873DB1"/>
    <w:rsid w:val="00884B2D"/>
    <w:rsid w:val="008B02B4"/>
    <w:rsid w:val="008B5BA2"/>
    <w:rsid w:val="008C4861"/>
    <w:rsid w:val="008C67D5"/>
    <w:rsid w:val="008D2DED"/>
    <w:rsid w:val="008F56A4"/>
    <w:rsid w:val="009267C0"/>
    <w:rsid w:val="0093637B"/>
    <w:rsid w:val="0094229F"/>
    <w:rsid w:val="00977260"/>
    <w:rsid w:val="0099239A"/>
    <w:rsid w:val="009D05AC"/>
    <w:rsid w:val="009D59AD"/>
    <w:rsid w:val="009E5CE3"/>
    <w:rsid w:val="00A25ADF"/>
    <w:rsid w:val="00A42321"/>
    <w:rsid w:val="00A46D43"/>
    <w:rsid w:val="00A740C0"/>
    <w:rsid w:val="00AE01EA"/>
    <w:rsid w:val="00AF05C0"/>
    <w:rsid w:val="00AF56DC"/>
    <w:rsid w:val="00B76126"/>
    <w:rsid w:val="00BA3E6B"/>
    <w:rsid w:val="00BD4759"/>
    <w:rsid w:val="00C0774F"/>
    <w:rsid w:val="00C111F7"/>
    <w:rsid w:val="00C41750"/>
    <w:rsid w:val="00C654F1"/>
    <w:rsid w:val="00C75E7F"/>
    <w:rsid w:val="00C83B08"/>
    <w:rsid w:val="00C86CAB"/>
    <w:rsid w:val="00CA367D"/>
    <w:rsid w:val="00CA6DD8"/>
    <w:rsid w:val="00D1454F"/>
    <w:rsid w:val="00D224D0"/>
    <w:rsid w:val="00D25F35"/>
    <w:rsid w:val="00D27C0C"/>
    <w:rsid w:val="00DE2893"/>
    <w:rsid w:val="00E259A9"/>
    <w:rsid w:val="00E5254B"/>
    <w:rsid w:val="00E64D2B"/>
    <w:rsid w:val="00E74DE3"/>
    <w:rsid w:val="00ED69DC"/>
    <w:rsid w:val="00EE53DE"/>
    <w:rsid w:val="00F83DE6"/>
    <w:rsid w:val="00FD5E56"/>
    <w:rsid w:val="00FF0F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semiHidden="1" w:unhideWhenUsed="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053C97ACF0841B8B72ADC9B40DC4616">
    <w:name w:val="F053C97ACF0841B8B72ADC9B40DC4616"/>
    <w:rsid w:val="008B5BA2"/>
    <w:pPr>
      <w:spacing w:after="160" w:line="259" w:lineRule="auto"/>
    </w:pPr>
    <w:rPr>
      <w:kern w:val="2"/>
      <w:sz w:val="22"/>
      <w:szCs w:val="22"/>
      <w14:ligatures w14:val="standardContextual"/>
    </w:rPr>
  </w:style>
  <w:style w:type="paragraph" w:customStyle="1" w:styleId="8768512D5C7D4D77BAF29AC891BE7CA3">
    <w:name w:val="8768512D5C7D4D77BAF29AC891BE7CA3"/>
    <w:rsid w:val="008B5BA2"/>
    <w:pPr>
      <w:spacing w:after="160" w:line="259" w:lineRule="auto"/>
    </w:pPr>
    <w:rPr>
      <w:kern w:val="2"/>
      <w:sz w:val="22"/>
      <w:szCs w:val="22"/>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theme/theme1.xml><?xml version="1.0" encoding="utf-8"?>
<a:theme xmlns:a="http://schemas.openxmlformats.org/drawingml/2006/main" name="Office Theme">
  <a:themeElements>
    <a:clrScheme name="Orange Red">
      <a:dk1>
        <a:sysClr val="windowText" lastClr="000000"/>
      </a:dk1>
      <a:lt1>
        <a:sysClr val="window" lastClr="FFFFFF"/>
      </a:lt1>
      <a:dk2>
        <a:srgbClr val="696464"/>
      </a:dk2>
      <a:lt2>
        <a:srgbClr val="E9E5DC"/>
      </a:lt2>
      <a:accent1>
        <a:srgbClr val="D34817"/>
      </a:accent1>
      <a:accent2>
        <a:srgbClr val="9B2D1F"/>
      </a:accent2>
      <a:accent3>
        <a:srgbClr val="A28E6A"/>
      </a:accent3>
      <a:accent4>
        <a:srgbClr val="956251"/>
      </a:accent4>
      <a:accent5>
        <a:srgbClr val="918485"/>
      </a:accent5>
      <a:accent6>
        <a:srgbClr val="855D5D"/>
      </a:accent6>
      <a:hlink>
        <a:srgbClr val="CC9900"/>
      </a:hlink>
      <a:folHlink>
        <a:srgbClr val="96A9A9"/>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2.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52</TotalTime>
  <Pages>1</Pages>
  <Words>90</Words>
  <Characters>519</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111</cp:revision>
  <dcterms:created xsi:type="dcterms:W3CDTF">2024-05-26T21:25:00Z</dcterms:created>
  <dcterms:modified xsi:type="dcterms:W3CDTF">2026-04-06T17:11:00Z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