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Forward Deployed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Forward Deployed Engineer with over 10 years of experience in building scalable applications and driving customer-focused solutions. Proficient in Next.js, React, and TypeScript, I have consistently implemented complex integrations for enterprise clients while leveraging AI coding tools. My expertise in cloud platforms and infrastructure management helps ensure high-performance deployments and align with customer needs.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TypeScript, Python, SQL,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Next.js, React, Node.js, Express, Angular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Infrastructure</w:t>
      </w:r>
      <w:r w:rsidRPr="003B35E8">
        <w:rPr>
          <w:rFonts w:ascii="Aptos Display" w:eastAsia="Arial" w:hAnsi="Aptos Display" w:cs="Arial"/>
          <w:bCs/>
        </w:rPr>
        <w:t xml:space="preserve">: AWS, Kubernetes, Terraform, Docker, GCP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Identity Management &amp; Security</w:t>
      </w:r>
      <w:r w:rsidRPr="003B35E8">
        <w:rPr>
          <w:rFonts w:ascii="Aptos Display" w:eastAsia="Arial" w:hAnsi="Aptos Display" w:cs="Arial"/>
          <w:bCs/>
        </w:rPr>
        <w:t xml:space="preserve">: SSO, SAML, OAuth2, OpenID Connect, SCIM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Tools &amp; Technologies</w:t>
      </w:r>
      <w:r w:rsidRPr="003B35E8">
        <w:rPr>
          <w:rFonts w:ascii="Aptos Display" w:eastAsia="Arial" w:hAnsi="Aptos Display" w:cs="Arial"/>
          <w:bCs/>
        </w:rPr>
        <w:t xml:space="preserve">: v0, Cursor, Claude, Codex, ChatGPT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Forward Deployed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high-quality software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adherence to best practices in code quality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implement enterprise-level integrations,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scalable infrastructure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customer workshops to identify pain points, effectively translating customer needs into actionable engineering tasks.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the lifecycle of customer solutions, leveraging tools like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 and orchestration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identity management solutions integrating </w:t>
      </w:r>
      <w:r w:rsidRPr="003B35E8">
        <w:rPr>
          <w:rFonts w:ascii="Aptos Display" w:hAnsi="Aptos Display"/>
          <w:b/>
          <w:bCs/>
        </w:rPr>
        <w:t xml:space="preserve">SSO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SAML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other protocols to enhance security for enterprise customers.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internal tooling that improved deployment efficiency by implementing </w:t>
      </w:r>
      <w:r w:rsidRPr="003B35E8">
        <w:rPr>
          <w:rFonts w:ascii="Aptos Display" w:hAnsi="Aptos Display"/>
          <w:b/>
          <w:bCs/>
        </w:rPr>
        <w:t xml:space="preserve">Infrastructure as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 CloudFormation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AI coding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daily to streamline development processes and assist in code generation for complex enterprise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</w:t>
      </w:r>
      <w:r w:rsidRPr="003B35E8">
        <w:rPr>
          <w:rFonts w:ascii="Aptos Display" w:hAnsi="Aptos Display"/>
          <w:b/>
          <w:bCs/>
        </w:rPr>
        <w:t xml:space="preserve">v0 codebase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while enhancing operational knowledge of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its capabilities for AI-driven web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seamless integrations with third-party services, increasing the reach and usability of client-facing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alongside engineering teams to improve deployment strategies, ensuring high availability and reliability of all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Generated reports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analyze customer usage and improvement opportunities, actively engaging with stakeholders for enhancements.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up-to-date knowledge of industry trends concerning </w:t>
      </w:r>
      <w:r w:rsidRPr="003B35E8">
        <w:rPr>
          <w:rFonts w:ascii="Aptos Display" w:hAnsi="Aptos Display"/>
          <w:b/>
          <w:bCs/>
        </w:rPr>
        <w:t xml:space="preserve">cloud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enterprise solutions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advising on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knowledge sharing sessions with clients, making technical concepts accessible to both technical and non-technical audiences.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end-to-end project implementations with a focus on enhancing customer relationships and securing buy-in at all organizational levels.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Spearheaded initiatives to optimize deployment security practices, ensuring compliance with industry standards.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launched scalable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ease of use for enterprise customers.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internal tools utilizing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workflow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customers to gather feedback and aligned development with client expectations, particularly around AI implementations.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security protocols for enterprise applications with </w:t>
      </w:r>
      <w:r w:rsidRPr="003B35E8">
        <w:rPr>
          <w:rFonts w:ascii="Aptos Display" w:hAnsi="Aptos Display"/>
          <w:b/>
          <w:bCs/>
        </w:rPr>
        <w:t xml:space="preserve">OAuth2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LDAP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access controls.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ensuring smooth deployment across various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coding effort on multiple projects, helping improve codebase robustness with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JavaScript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conducting discovery sessions with clients to explore project requirements and technology fit.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engineering teams to introduce best practices in deployment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CI/CD pipeline.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customer data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identifying patterns that shaped future development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customer support teams to resolve technical issues that arose during project lifecycle.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interactive web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user experience and responsiveness.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database interactions with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data integrity and efficient access.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code for smaller features in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applications under the guidance of senior developers, honing development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about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services and basic deployment strategies as part of hands-on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the development community to share knowledge relating to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front-end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providing and receiving feedback to improve code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 and collaboration on team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on creating documentation to support ongoing projects and streamline onboarding new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Received training in agile methodologies, actively participating in sprint planning and reviews.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developers on customer-facing projects, enhancing customer communication and technical presentation skills.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