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588D303D" w:rsidR="00F94C64" w:rsidRPr="003B35E8" w:rsidRDefault="00F94C64" w:rsidP="00F94C64">
      <w:pPr>
        <w:pStyle w:val="Title"/>
        <w:rPr>
          <w:rFonts w:ascii="Aptos Display" w:hAnsi="Aptos Display"/>
          <w:b/>
          <w:bCs/>
        </w:rPr>
      </w:pPr>
      <w:bookmarkStart w:id="0" w:name="_Hlk167980134"/>
      <w:r w:rsidRPr="003B35E8">
        <w:rPr>
          <w:rFonts w:ascii="Aptos Display" w:hAnsi="Aptos Display"/>
          <w:b/>
          <w:bCs/>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35F103B7" w14:textId="6EECD5CB" w:rsidR="008E75E3" w:rsidRPr="00A43985" w:rsidRDefault="00701B9F" w:rsidP="008E75E3">
                            <w:pPr>
                              <w:widowControl w:val="0"/>
                              <w:spacing w:after="0"/>
                              <w:jc w:val="right"/>
                              <w:rPr>
                                <w:rFonts w:ascii="Aptos Display" w:hAnsi="Aptos Display"/>
                              </w:rPr>
                            </w:pPr>
                            <w:r w:rsidRPr="00701B9F">
                              <w:rPr>
                                <w:rFonts w:ascii="Aptos Display" w:hAnsi="Aptos Display"/>
                              </w:rPr>
                              <w:t>Austin, TX 78723</w:t>
                            </w:r>
                            <w:r w:rsidR="003B35E8" w:rsidRPr="00A43985">
                              <w:rPr>
                                <w:rFonts w:ascii="Aptos Display" w:hAnsi="Aptos Display"/>
                              </w:rPr>
                              <w:br/>
                            </w:r>
                            <w:hyperlink r:id="rId12" w:history="1">
                              <w:r w:rsidR="00F94C64" w:rsidRPr="00A43985">
                                <w:rPr>
                                  <w:rStyle w:val="Hyperlink"/>
                                  <w:rFonts w:ascii="Aptos Display" w:hAnsi="Aptos Display" w:cs="Noto Sans SemiBold"/>
                                  <w:color w:val="auto"/>
                                  <w:u w:val="none"/>
                                </w:rPr>
                                <w:t>+1 (</w:t>
                              </w:r>
                              <w:r>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3"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4" w:history="1"/>
                            <w:r w:rsidR="001C2709" w:rsidRPr="00A43985">
                              <w:rPr>
                                <w:rFonts w:ascii="Aptos Display" w:hAnsi="Aptos Display"/>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35F103B7" w14:textId="6EECD5CB" w:rsidR="008E75E3" w:rsidRPr="00A43985" w:rsidRDefault="00701B9F" w:rsidP="008E75E3">
                      <w:pPr>
                        <w:widowControl w:val="0"/>
                        <w:spacing w:after="0"/>
                        <w:jc w:val="right"/>
                        <w:rPr>
                          <w:rFonts w:ascii="Aptos Display" w:hAnsi="Aptos Display"/>
                        </w:rPr>
                      </w:pPr>
                      <w:r w:rsidRPr="00701B9F">
                        <w:rPr>
                          <w:rFonts w:ascii="Aptos Display" w:hAnsi="Aptos Display"/>
                        </w:rPr>
                        <w:t>Austin, TX 78723</w:t>
                      </w:r>
                      <w:r w:rsidR="003B35E8" w:rsidRPr="00A43985">
                        <w:rPr>
                          <w:rFonts w:ascii="Aptos Display" w:hAnsi="Aptos Display"/>
                        </w:rPr>
                        <w:br/>
                      </w:r>
                      <w:hyperlink r:id="rId15" w:history="1">
                        <w:r w:rsidR="00F94C64" w:rsidRPr="00A43985">
                          <w:rPr>
                            <w:rStyle w:val="Hyperlink"/>
                            <w:rFonts w:ascii="Aptos Display" w:hAnsi="Aptos Display" w:cs="Noto Sans SemiBold"/>
                            <w:color w:val="auto"/>
                            <w:u w:val="none"/>
                          </w:rPr>
                          <w:t>+1 (</w:t>
                        </w:r>
                        <w:r>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6"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7" w:history="1"/>
                      <w:r w:rsidR="001C2709" w:rsidRPr="00A43985">
                        <w:rPr>
                          <w:rFonts w:ascii="Aptos Display" w:hAnsi="Aptos Display"/>
                          <w:b/>
                          <w:bCs/>
                        </w:rPr>
                        <w:t xml:space="preserve"> </w:t>
                      </w:r>
                    </w:p>
                  </w:txbxContent>
                </v:textbox>
                <w10:wrap type="square" anchorx="margin"/>
              </v:shape>
            </w:pict>
          </mc:Fallback>
        </mc:AlternateContent>
      </w:r>
      <w:r w:rsidR="003B35E8" w:rsidRPr="003B35E8">
        <w:t xml:space="preserve"> </w:t>
      </w:r>
      <w:r w:rsidR="00701B9F" w:rsidRPr="00701B9F">
        <w:rPr>
          <w:rFonts w:ascii="Aptos Display" w:hAnsi="Aptos Display"/>
        </w:rPr>
        <w:t>John Yeglinski</w:t>
      </w:r>
      <w:r w:rsidR="008E75E3" w:rsidRPr="003B35E8">
        <w:rPr>
          <w:rFonts w:ascii="Aptos Display" w:hAnsi="Aptos Display"/>
        </w:rPr>
        <w:t xml:space="preserve"> </w:t>
      </w:r>
    </w:p>
    <w:p w14:paraId="2365A0B5" w14:textId="2E460C4C" w:rsidR="00F94C64" w:rsidRPr="003B35E8" w:rsidRDefault="00ED39B5" w:rsidP="00F94C64">
      <w:pPr>
        <w:pStyle w:val="NoSpacing"/>
        <w:rPr>
          <w:rFonts w:ascii="Aptos Display" w:hAnsi="Aptos Display" w:cs="Noto Sans Light"/>
          <w:b/>
          <w:spacing w:val="20"/>
          <w:sz w:val="28"/>
          <w:szCs w:val="28"/>
        </w:rPr>
      </w:pPr>
      <w:r w:rsidRPr="003B35E8">
        <w:rPr>
          <w:rFonts w:ascii="Aptos Display" w:hAnsi="Aptos Display" w:cs="Noto Sans Light"/>
          <w:spacing w:val="20"/>
          <w:sz w:val="28"/>
          <w:szCs w:val="28"/>
        </w:rPr>
        <w:t xml:space="preserve">Engineer III</w:t>
      </w:r>
      <w:r w:rsidR="00DC278C" w:rsidRPr="003B35E8">
        <w:rPr>
          <w:rFonts w:ascii="Aptos Display" w:hAnsi="Aptos Display" w:cs="Noto Sans Light"/>
          <w:spacing w:val="20"/>
          <w:sz w:val="28"/>
          <w:szCs w:val="28"/>
        </w:rPr>
        <w:t/>
      </w:r>
      <w:r w:rsidRPr="003B35E8">
        <w:rPr>
          <w:rFonts w:ascii="Aptos Display" w:hAnsi="Aptos Display" w:cs="Noto Sans Light"/>
          <w:spacing w:val="20"/>
          <w:sz w:val="28"/>
          <w:szCs w:val="28"/>
        </w:rPr>
        <w:t/>
      </w:r>
    </w:p>
    <w:p w14:paraId="6B48524A" w14:textId="472E7B77" w:rsidR="00AA79C2" w:rsidRPr="003B35E8" w:rsidRDefault="00ED39B5" w:rsidP="00A76165">
      <w:pPr>
        <w:widowControl w:val="0"/>
        <w:spacing w:before="360" w:after="0"/>
        <w:jc w:val="both"/>
        <w:rPr>
          <w:rFonts w:ascii="Aptos Display" w:hAnsi="Aptos Display" w:cs="Noto Sans Light"/>
        </w:rPr>
      </w:pPr>
      <w:bookmarkStart w:id="1" w:name="_Hlk168578304"/>
      <w:bookmarkEnd w:id="0"/>
      <w:r w:rsidRPr="003B35E8">
        <w:rPr>
          <w:rFonts w:ascii="Aptos Display" w:hAnsi="Aptos Display" w:cs="Arial"/>
          <w:iCs/>
        </w:rPr>
        <w:t xml:space="preserve">Detail-oriented Engineer with over 10 years of experience in the design and management of natural gas pipeline projects. Proven expertise in developing specifications, managing permits, and producing construction drawings in compliance with industry regulations. Adept at collaborating with cross-functional teams to facilitate project success and ensure engineering best practices are followed.</w:t>
      </w:r>
      <w:r w:rsidR="00AA79C2" w:rsidRPr="003B35E8">
        <w:rPr>
          <w:rFonts w:ascii="Aptos Display" w:hAnsi="Aptos Display" w:cs="Noto Sans Light"/>
        </w:rPr>
        <w:t xml:space="preserve"> </w:t>
      </w:r>
    </w:p>
    <w:bookmarkEnd w:id="1"/>
    <w:p w14:paraId="050ED977" w14:textId="7D08C6AE" w:rsidR="004A24A2" w:rsidRPr="003B35E8" w:rsidRDefault="00000000" w:rsidP="00EB1984">
      <w:pPr>
        <w:pStyle w:val="Heading1"/>
        <w:rPr>
          <w:rFonts w:ascii="Aptos Display" w:hAnsi="Aptos Display"/>
        </w:rPr>
      </w:pPr>
      <w:sdt>
        <w:sdtPr>
          <w:rPr>
            <w:rFonts w:ascii="Aptos Display" w:hAnsi="Aptos Display"/>
          </w:rPr>
          <w:id w:val="592895854"/>
          <w:placeholder>
            <w:docPart w:val="8768512D5C7D4D77BAF29AC891BE7CA3"/>
          </w:placeholder>
          <w:temporary/>
          <w:showingPlcHdr/>
          <w15:appearance w15:val="hidden"/>
        </w:sdtPr>
        <w:sdtContent>
          <w:r w:rsidR="004A24A2" w:rsidRPr="003B35E8">
            <w:rPr>
              <w:rFonts w:ascii="Aptos Display" w:hAnsi="Aptos Display"/>
            </w:rPr>
            <w:t>Skills &amp; abilities</w:t>
          </w:r>
        </w:sdtContent>
      </w:sdt>
      <w:r w:rsidR="00946859" w:rsidRPr="003B35E8">
        <w:rPr>
          <w:rFonts w:ascii="Aptos Display" w:hAnsi="Aptos Display"/>
        </w:rPr>
        <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Engineering Principles</w:t>
      </w:r>
      <w:r w:rsidRPr="003B35E8">
        <w:rPr>
          <w:rFonts w:ascii="Aptos Display" w:eastAsia="Arial" w:hAnsi="Aptos Display" w:cs="Arial"/>
          <w:bCs/>
        </w:rPr>
        <w:t xml:space="preserve">: CFR Compliance, FERC Regulations, PHMSA Standards, DOT Regulations, Project Permitting</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Technical Software</w:t>
      </w:r>
      <w:r w:rsidRPr="003B35E8">
        <w:rPr>
          <w:rFonts w:ascii="Aptos Display" w:eastAsia="Arial" w:hAnsi="Aptos Display" w:cs="Arial"/>
          <w:bCs/>
        </w:rPr>
        <w:t xml:space="preserve">: AutoCAD, Civil 3D, Pipeline Analysis Software, MS Office Suite, Project Management Software</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Project Management</w:t>
      </w:r>
      <w:r w:rsidRPr="003B35E8">
        <w:rPr>
          <w:rFonts w:ascii="Aptos Display" w:eastAsia="Arial" w:hAnsi="Aptos Display" w:cs="Arial"/>
          <w:bCs/>
        </w:rPr>
        <w:t xml:space="preserve">: Scheduling, Scope Development, Cost Estimation, Contractor Proposal Review, Engineering Design Review</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Construction Knowledge</w:t>
      </w:r>
      <w:r w:rsidRPr="003B35E8">
        <w:rPr>
          <w:rFonts w:ascii="Aptos Display" w:eastAsia="Arial" w:hAnsi="Aptos Display" w:cs="Arial"/>
          <w:bCs/>
        </w:rPr>
        <w:t xml:space="preserve">: Construction Drawing Production, Specification Development, Equipment Requisition, Permit Application Management, Quality Assurance</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Team Collaboration</w:t>
      </w:r>
      <w:r w:rsidRPr="003B35E8">
        <w:rPr>
          <w:rFonts w:ascii="Aptos Display" w:eastAsia="Arial" w:hAnsi="Aptos Display" w:cs="Arial"/>
          <w:bCs/>
        </w:rPr>
        <w:t xml:space="preserve">: Cross-Functional Collaboration, Engineering Meeting Facilitation, Mentorship, Stakeholder Engagement, Interdepartmental Communication</w:t>
      </w:r>
    </w:p>
    <w:p w14:paraId="4B27D93C" w14:textId="77777777" w:rsidR="00C335CD" w:rsidRPr="003B35E8" w:rsidRDefault="00E659E3" w:rsidP="00F26BFA">
      <w:pPr>
        <w:pStyle w:val="Heading1"/>
        <w:rPr>
          <w:rFonts w:ascii="Aptos Display" w:hAnsi="Aptos Display"/>
        </w:rPr>
      </w:pPr>
      <w:r w:rsidRPr="003B35E8">
        <w:rPr>
          <w:rFonts w:ascii="Aptos Display" w:hAnsi="Aptos Display"/>
        </w:rPr>
        <w:t>Work Experience</w:t>
      </w:r>
    </w:p>
    <w:p w14:paraId="20F3C0BD" w14:textId="134656CF" w:rsidR="00440687" w:rsidRPr="003B35E8" w:rsidRDefault="00ED39B5" w:rsidP="00351354">
      <w:pPr>
        <w:pStyle w:val="Heading2"/>
        <w:rPr>
          <w:rFonts w:ascii="Aptos Display" w:hAnsi="Aptos Display" w:cs="Noto Sans Light"/>
          <w:b w:val="0"/>
          <w:i/>
          <w:iCs/>
        </w:rPr>
      </w:pPr>
      <w:bookmarkStart w:id="2" w:name="_Hlk167719778"/>
      <w:r w:rsidRPr="003B35E8">
        <w:rPr>
          <w:rFonts w:ascii="Aptos Display" w:hAnsi="Aptos Display"/>
          <w:b w:val="0"/>
        </w:rPr>
        <w:t xml:space="preserve">Engineer III at </w:t>
      </w:r>
      <w:r w:rsidR="00241A31" w:rsidRPr="00241A31">
        <w:rPr>
          <w:rFonts w:ascii="Aptos Display" w:hAnsi="Aptos Display"/>
          <w:b w:val="0"/>
        </w:rPr>
        <w:t>Kellton</w:t>
      </w:r>
      <w:r w:rsidR="00084DE5" w:rsidRPr="003B35E8">
        <w:rPr>
          <w:rFonts w:ascii="Aptos Display" w:hAnsi="Aptos Display"/>
          <w:b w:val="0"/>
        </w:rPr>
        <w:t xml:space="preserve"> | </w:t>
      </w:r>
      <w:r w:rsidR="00084DE5" w:rsidRPr="00E02D18">
        <w:rPr>
          <w:rFonts w:ascii="Aptos Display" w:hAnsi="Aptos Display"/>
          <w:b w:val="0"/>
        </w:rPr>
        <w:t>Austin, Tx</w:t>
      </w:r>
      <w:r w:rsidR="004640B7"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4640B7" w:rsidRPr="003B35E8">
        <w:rPr>
          <w:rFonts w:ascii="Aptos Display" w:hAnsi="Aptos Display" w:cs="Noto Sans Light"/>
          <w:b w:val="0"/>
          <w:i/>
          <w:iCs/>
        </w:rPr>
        <w:t xml:space="preserve"> </w:t>
      </w:r>
      <w:r w:rsidR="0046298E">
        <w:rPr>
          <w:rFonts w:ascii="Aptos Display" w:hAnsi="Aptos Display" w:cs="Noto Sans Light"/>
          <w:b w:val="0"/>
          <w:i/>
          <w:iCs/>
        </w:rPr>
        <w:tab/>
      </w:r>
      <w:r w:rsidR="00E02D18">
        <w:rPr>
          <w:rFonts w:ascii="Aptos Display" w:hAnsi="Aptos Display" w:cs="Noto Sans Light"/>
          <w:b w:val="0"/>
          <w:i/>
          <w:iCs/>
        </w:rPr>
        <w:t>A</w:t>
      </w:r>
      <w:r w:rsidR="00084DE5">
        <w:rPr>
          <w:rFonts w:ascii="Aptos Display" w:hAnsi="Aptos Display" w:cs="Noto Sans Light"/>
          <w:b w:val="0"/>
          <w:i/>
          <w:iCs/>
        </w:rPr>
        <w:t>ug</w:t>
      </w:r>
      <w:r w:rsidR="004640B7" w:rsidRPr="003B35E8">
        <w:rPr>
          <w:rFonts w:ascii="Aptos Display" w:hAnsi="Aptos Display" w:cs="Noto Sans Light"/>
          <w:b w:val="0"/>
          <w:i/>
          <w:iCs/>
        </w:rPr>
        <w:t xml:space="preserve"> 202</w:t>
      </w:r>
      <w:r w:rsidR="00E02D18">
        <w:rPr>
          <w:rFonts w:ascii="Aptos Display" w:hAnsi="Aptos Display" w:cs="Noto Sans Light"/>
          <w:b w:val="0"/>
          <w:i/>
          <w:iCs/>
        </w:rPr>
        <w:t>0</w:t>
      </w:r>
      <w:r w:rsidR="004640B7" w:rsidRPr="003B35E8">
        <w:rPr>
          <w:rFonts w:ascii="Aptos Display" w:hAnsi="Aptos Display" w:cs="Noto Sans Light"/>
          <w:b w:val="0"/>
          <w:i/>
          <w:iCs/>
        </w:rPr>
        <w:t xml:space="preserve"> – Present</w:t>
      </w:r>
      <w:r w:rsidR="00440687" w:rsidRPr="003B35E8">
        <w:rPr>
          <w:rFonts w:ascii="Aptos Display" w:hAnsi="Aptos Display"/>
          <w:b w:val="0"/>
        </w:rPr>
        <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Managed the design and development of extensive natural gas pipeline and station projects, ensuring compliance with </w:t>
      </w:r>
      <w:r w:rsidRPr="003B35E8">
        <w:rPr>
          <w:rFonts w:ascii="Aptos Display" w:hAnsi="Aptos Display"/>
          <w:b/>
          <w:bCs/>
        </w:rPr>
        <w:t xml:space="preserve">CFR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PHMSA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regulations.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calculations and </w:t>
      </w:r>
      <w:r w:rsidRPr="003B35E8">
        <w:rPr>
          <w:rFonts w:ascii="Aptos Display" w:hAnsi="Aptos Display"/>
          <w:b/>
          <w:bCs/>
        </w:rPr>
        <w:t xml:space="preserve">equipment specifications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various projects, using tools like </w:t>
      </w:r>
      <w:r w:rsidRPr="003B35E8">
        <w:rPr>
          <w:rFonts w:ascii="Aptos Display" w:hAnsi="Aptos Display"/>
          <w:b/>
          <w:bCs/>
        </w:rPr>
        <w:t xml:space="preserve">AutoCAD</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Civil 3D</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create accurate construction drawings.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project management and construction teams to define project schedules and scopes, ensuring timely delivery according to specifications.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Reviewed contractor proposals and conducted selection processes to align with project goals, focusing on cost-effectiveness and compliance.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Oversaw the submission of permit applications, establishing strong working relationships with regulatory agencies to expedite approvals and maintain compliance.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Facilitated engineering meetings with stakeholders to discuss project progress and address any concerns or changes in scope.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advanced project management strategies to track multiple high-complexity projects, ensuring all milestones were met according to outlined goals.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Reviewed and approved construction drawing packages, adhering to industry standards and optimizing workflow efficiency.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continuous professional development by staying current with industry best practices and engineering principles relevant to natural gas infrastructure.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Mentored junior engineers, providing guidance on engineering principles, design best practices, and compliance requirements.</w:t>
      </w:r>
    </w:p>
    <w:p w14:paraId="3096CBFD" w14:textId="7C92532F" w:rsidR="00440687" w:rsidRPr="003B35E8" w:rsidRDefault="002448DD" w:rsidP="00351354">
      <w:pPr>
        <w:pStyle w:val="Heading2"/>
        <w:rPr>
          <w:rFonts w:ascii="Aptos Display" w:hAnsi="Aptos Display" w:cs="Noto Sans Light"/>
          <w:b w:val="0"/>
          <w:i/>
          <w:iCs/>
        </w:rPr>
      </w:pPr>
      <w:bookmarkStart w:id="3" w:name="_Hlk167719791"/>
      <w:r>
        <w:rPr>
          <w:rFonts w:ascii="Aptos Display" w:hAnsi="Aptos Display"/>
          <w:b w:val="0"/>
        </w:rPr>
        <w:t>Software Engineer</w:t>
      </w:r>
      <w:r w:rsidR="00440687" w:rsidRPr="003B35E8">
        <w:rPr>
          <w:rFonts w:ascii="Aptos Display" w:hAnsi="Aptos Display"/>
          <w:b w:val="0"/>
        </w:rPr>
        <w:t xml:space="preserve"> </w:t>
      </w:r>
      <w:r w:rsidR="004640B7" w:rsidRPr="003B35E8">
        <w:rPr>
          <w:rFonts w:ascii="Aptos Display" w:hAnsi="Aptos Display" w:cs="Noto Sans Light"/>
          <w:b w:val="0"/>
        </w:rPr>
        <w:t>at</w:t>
      </w:r>
      <w:r w:rsidR="004640B7" w:rsidRPr="003B35E8">
        <w:rPr>
          <w:rFonts w:ascii="Aptos Display" w:hAnsi="Aptos Display"/>
          <w:b w:val="0"/>
        </w:rPr>
        <w:t xml:space="preserve"> </w:t>
      </w:r>
      <w:r w:rsidR="00241A31" w:rsidRPr="00241A31">
        <w:rPr>
          <w:rFonts w:ascii="Aptos Display" w:hAnsi="Aptos Display"/>
          <w:b w:val="0"/>
        </w:rPr>
        <w:t>Coffee Cup Software</w:t>
      </w:r>
      <w:r w:rsidR="00084DE5" w:rsidRPr="003B35E8">
        <w:rPr>
          <w:rFonts w:ascii="Aptos Display" w:hAnsi="Aptos Display"/>
          <w:b w:val="0"/>
        </w:rPr>
        <w:t xml:space="preserve"> | </w:t>
      </w:r>
      <w:r w:rsidR="00241A31" w:rsidRPr="00241A31">
        <w:rPr>
          <w:rFonts w:ascii="Aptos Display" w:hAnsi="Aptos Display"/>
          <w:b w:val="0"/>
        </w:rPr>
        <w:t>Corpus Christi</w:t>
      </w:r>
      <w:r w:rsidR="00084DE5" w:rsidRPr="003B35E8">
        <w:rPr>
          <w:rFonts w:ascii="Aptos Display" w:hAnsi="Aptos Display"/>
          <w:b w:val="0"/>
        </w:rPr>
        <w:t>, Tx</w:t>
      </w:r>
      <w:r w:rsidR="004640B7" w:rsidRPr="003B35E8">
        <w:rPr>
          <w:rFonts w:ascii="Aptos Display" w:hAnsi="Aptos Display"/>
          <w:b w:val="0"/>
        </w:rPr>
        <w:tab/>
      </w:r>
      <w:r w:rsidR="004640B7" w:rsidRPr="003B35E8">
        <w:rPr>
          <w:rFonts w:ascii="Aptos Display" w:hAnsi="Aptos Display"/>
          <w:b w:val="0"/>
        </w:rPr>
        <w:tab/>
      </w:r>
      <w:r w:rsidR="00440687" w:rsidRPr="003B35E8">
        <w:rPr>
          <w:rFonts w:ascii="Aptos Display" w:hAnsi="Aptos Display" w:cs="Noto Sans Light"/>
          <w:b w:val="0"/>
          <w:i/>
          <w:iCs/>
        </w:rPr>
        <w:t>Ju</w:t>
      </w:r>
      <w:r w:rsidR="00351354" w:rsidRPr="003B35E8">
        <w:rPr>
          <w:rFonts w:ascii="Aptos Display" w:hAnsi="Aptos Display" w:cs="Noto Sans Light"/>
          <w:b w:val="0"/>
          <w:i/>
          <w:iCs/>
        </w:rPr>
        <w:t>l</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640B7" w:rsidRPr="003B35E8">
        <w:rPr>
          <w:rFonts w:ascii="Aptos Display" w:hAnsi="Aptos Display" w:cs="Noto Sans Light"/>
          <w:b w:val="0"/>
          <w:i/>
          <w:iCs/>
        </w:rPr>
        <w:t xml:space="preserve"> </w:t>
      </w:r>
      <w:r w:rsidR="00E02D18">
        <w:rPr>
          <w:rFonts w:ascii="Aptos Display" w:hAnsi="Aptos Display" w:cs="Noto Sans Light"/>
          <w:b w:val="0"/>
          <w:i/>
          <w:iCs/>
        </w:rPr>
        <w:t>–</w:t>
      </w:r>
      <w:r w:rsidR="004640B7" w:rsidRPr="003B35E8">
        <w:rPr>
          <w:rFonts w:ascii="Aptos Display" w:hAnsi="Aptos Display" w:cs="Noto Sans Light"/>
          <w:b w:val="0"/>
          <w:i/>
          <w:iCs/>
        </w:rPr>
        <w:t xml:space="preserve"> </w:t>
      </w:r>
      <w:r w:rsidR="00440687" w:rsidRPr="003B35E8">
        <w:rPr>
          <w:rFonts w:ascii="Aptos Display" w:hAnsi="Aptos Display" w:cs="Noto Sans Light"/>
          <w:b w:val="0"/>
          <w:i/>
          <w:iCs/>
        </w:rPr>
        <w:t>J</w:t>
      </w:r>
      <w:r w:rsidR="00E02D18">
        <w:rPr>
          <w:rFonts w:ascii="Aptos Display" w:hAnsi="Aptos Display" w:cs="Noto Sans Light"/>
          <w:b w:val="0"/>
          <w:i/>
          <w:iCs/>
        </w:rPr>
        <w:t>ul</w:t>
      </w:r>
      <w:r w:rsidR="004640B7" w:rsidRPr="003B35E8">
        <w:rPr>
          <w:rFonts w:ascii="Aptos Display" w:hAnsi="Aptos Display" w:cs="Noto Sans Light"/>
          <w:b w:val="0"/>
          <w:i/>
          <w:iCs/>
        </w:rPr>
        <w:t xml:space="preserve"> 20</w:t>
      </w:r>
      <w:r w:rsidR="00E02D18">
        <w:rPr>
          <w:rFonts w:ascii="Aptos Display" w:hAnsi="Aptos Display" w:cs="Noto Sans Light"/>
          <w:b w:val="0"/>
          <w:i/>
          <w:iCs/>
        </w:rPr>
        <w:t>20</w:t>
      </w:r>
      <w:r w:rsidR="00440687" w:rsidRPr="003B35E8">
        <w:rPr>
          <w:rFonts w:ascii="Aptos Display" w:hAnsi="Aptos Display"/>
          <w:b w:val="0"/>
        </w:rPr>
        <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and managed engineering designs for natural gas pipeline projects, effectively responding to project specifications and regulatory standards.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Conducted thorough reviews of engineering plans to ensure adherence to </w:t>
      </w:r>
      <w:r w:rsidRPr="003B35E8">
        <w:rPr>
          <w:rFonts w:ascii="Aptos Display" w:hAnsi="Aptos Display"/>
          <w:b/>
          <w:bCs/>
        </w:rPr>
        <w:t xml:space="preserve">FERC</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DOT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requirements.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Created detailed drawings and specifications utilizing </w:t>
      </w:r>
      <w:r w:rsidRPr="003B35E8">
        <w:rPr>
          <w:rFonts w:ascii="Aptos Display" w:hAnsi="Aptos Display"/>
          <w:b/>
          <w:bCs/>
        </w:rPr>
        <w:t xml:space="preserve">AutoCAD</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other GIS tools, ensuring accuracy and compliance with project demands.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closely with project teams, combining expertise in engineering principles with construction and operations knowledge to optimize project execution.</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Led the development and submission of permit requests for state and local regulatory agencies, enhancing project timelines and efficiencies.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Produced construction drawings and sketches that facilitated the quick translation of engineering concepts into actionable project plans.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contractor proposal evaluations, contributing technical insights that guided project selection decisions.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Maintained robust communication with internal and external stakeholders, fostering an environment of collaboration and transparency throughout project lifecycles.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Reviewed contractor work to ensure compliance with specifications, performance standards, and safety regulations in the construction phase.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Leveraged project management software to assist in tracking project progress, schedules, and resource allocation efficiently.</w:t>
      </w:r>
    </w:p>
    <w:p w14:paraId="48DE6E2C" w14:textId="43658233" w:rsidR="00440687" w:rsidRPr="003B35E8" w:rsidRDefault="002448DD" w:rsidP="000F5D8F">
      <w:pPr>
        <w:pStyle w:val="Heading2"/>
        <w:rPr>
          <w:rFonts w:ascii="Aptos Display" w:hAnsi="Aptos Display" w:cs="Noto Sans Light"/>
          <w:b w:val="0"/>
          <w:i/>
          <w:iCs/>
        </w:rPr>
      </w:pPr>
      <w:r>
        <w:rPr>
          <w:rFonts w:ascii="Aptos Display" w:hAnsi="Aptos Display"/>
          <w:b w:val="0"/>
        </w:rPr>
        <w:t>Software Developer</w:t>
      </w:r>
      <w:r w:rsidR="00440687" w:rsidRPr="003B35E8">
        <w:rPr>
          <w:rFonts w:ascii="Aptos Display" w:hAnsi="Aptos Display"/>
          <w:b w:val="0"/>
        </w:rPr>
        <w:t xml:space="preserve"> </w:t>
      </w:r>
      <w:r w:rsidR="00084DE5" w:rsidRPr="003B35E8">
        <w:rPr>
          <w:rFonts w:ascii="Aptos Display" w:hAnsi="Aptos Display" w:cs="Noto Sans Light"/>
          <w:b w:val="0"/>
        </w:rPr>
        <w:t>At</w:t>
      </w:r>
      <w:r w:rsidR="00084DE5" w:rsidRPr="003B35E8">
        <w:rPr>
          <w:rFonts w:ascii="Aptos Display" w:hAnsi="Aptos Display"/>
          <w:b w:val="0"/>
        </w:rPr>
        <w:t xml:space="preserve"> </w:t>
      </w:r>
      <w:r w:rsidR="00241A31" w:rsidRPr="00241A31">
        <w:rPr>
          <w:rFonts w:ascii="Aptos Display" w:hAnsi="Aptos Display"/>
          <w:b w:val="0"/>
        </w:rPr>
        <w:t>ParallelStaff</w:t>
      </w:r>
      <w:r w:rsidR="00084DE5" w:rsidRPr="003B35E8">
        <w:rPr>
          <w:rFonts w:ascii="Aptos Display" w:hAnsi="Aptos Display"/>
          <w:b w:val="0"/>
        </w:rPr>
        <w:t xml:space="preserve"> | </w:t>
      </w:r>
      <w:r w:rsidR="00241A31" w:rsidRPr="00E02D18">
        <w:rPr>
          <w:rFonts w:ascii="Aptos Display" w:hAnsi="Aptos Display"/>
          <w:b w:val="0"/>
        </w:rPr>
        <w:t>Dallas</w:t>
      </w:r>
      <w:r w:rsidR="00084DE5" w:rsidRPr="003B35E8">
        <w:rPr>
          <w:rFonts w:ascii="Aptos Display" w:hAnsi="Aptos Display"/>
          <w:b w:val="0"/>
        </w:rPr>
        <w:t>, Tx</w:t>
      </w:r>
      <w:r w:rsidR="00084DE5" w:rsidRPr="003B35E8">
        <w:rPr>
          <w:rFonts w:ascii="Aptos Display" w:hAnsi="Aptos Display"/>
          <w:b w:val="0"/>
        </w:rPr>
        <w:tab/>
      </w:r>
      <w:r w:rsidR="004640B7" w:rsidRPr="003B35E8">
        <w:rPr>
          <w:rFonts w:ascii="Aptos Display" w:hAnsi="Aptos Display"/>
          <w:b w:val="0"/>
        </w:rPr>
        <w:tab/>
      </w:r>
      <w:r w:rsidR="0046298E">
        <w:rPr>
          <w:rFonts w:ascii="Aptos Display" w:hAnsi="Aptos Display"/>
          <w:b w:val="0"/>
        </w:rPr>
        <w:tab/>
      </w:r>
      <w:r w:rsidR="0046298E">
        <w:rPr>
          <w:rFonts w:ascii="Aptos Display" w:hAnsi="Aptos Display"/>
          <w:b w:val="0"/>
        </w:rPr>
        <w:tab/>
      </w:r>
      <w:r w:rsidR="0046298E">
        <w:rPr>
          <w:rFonts w:ascii="Aptos Display" w:hAnsi="Aptos Display"/>
          <w:b w:val="0"/>
        </w:rPr>
        <w:tab/>
      </w:r>
      <w:r w:rsidR="00440687" w:rsidRPr="003B35E8">
        <w:rPr>
          <w:rFonts w:ascii="Aptos Display" w:hAnsi="Aptos Display" w:cs="Noto Sans Light"/>
          <w:b w:val="0"/>
          <w:i/>
          <w:iCs/>
        </w:rPr>
        <w:t>Jun</w:t>
      </w:r>
      <w:r w:rsidR="004640B7" w:rsidRPr="003B35E8">
        <w:rPr>
          <w:rFonts w:ascii="Aptos Display" w:hAnsi="Aptos Display" w:cs="Noto Sans Light"/>
          <w:b w:val="0"/>
          <w:i/>
          <w:iCs/>
        </w:rPr>
        <w:t xml:space="preserve"> 20</w:t>
      </w:r>
      <w:r w:rsidR="00E02D18">
        <w:rPr>
          <w:rFonts w:ascii="Aptos Display" w:hAnsi="Aptos Display" w:cs="Noto Sans Light"/>
          <w:b w:val="0"/>
          <w:i/>
          <w:iCs/>
        </w:rPr>
        <w:t>09</w:t>
      </w:r>
      <w:r w:rsidR="004640B7" w:rsidRPr="003B35E8">
        <w:rPr>
          <w:rFonts w:ascii="Aptos Display" w:hAnsi="Aptos Display" w:cs="Noto Sans Light"/>
          <w:b w:val="0"/>
          <w:i/>
          <w:iCs/>
        </w:rPr>
        <w:t xml:space="preserve"> - </w:t>
      </w:r>
      <w:r w:rsidR="00E02D18">
        <w:rPr>
          <w:rFonts w:ascii="Aptos Display" w:hAnsi="Aptos Display" w:cs="Noto Sans Light"/>
          <w:b w:val="0"/>
          <w:i/>
          <w:iCs/>
        </w:rPr>
        <w:t>Jun</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40687" w:rsidRPr="003B35E8">
        <w:rPr>
          <w:rFonts w:ascii="Aptos Display" w:hAnsi="Aptos Display"/>
          <w:b w:val="0"/>
        </w:rPr>
        <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Supported the design and documentation of natural gas pipeline projects while adhering to essential regulatory standards such as </w:t>
      </w:r>
      <w:r w:rsidRPr="003B35E8">
        <w:rPr>
          <w:rFonts w:ascii="Aptos Display" w:hAnsi="Aptos Display" w:cs="Noto Sans Light"/>
          <w:b/>
          <w:bCs/>
        </w:rPr>
        <w:t xml:space="preserve">PHMSA</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Assisted in the development of project specifications, ensuring all work was executed following strict compliance guidelines and engineering best practices.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Utilized various engineering tools and software, including </w:t>
      </w:r>
      <w:r w:rsidRPr="003B35E8">
        <w:rPr>
          <w:rFonts w:ascii="Aptos Display" w:hAnsi="Aptos Display" w:cs="Noto Sans Light"/>
          <w:b/>
          <w:bCs/>
        </w:rPr>
        <w:t xml:space="preserve">Microsoft Office Suite</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for documentation and reporting related to project status and specifications.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Engaged with cross-functional teams to aid in the initiation and planning phases of pipeline project activities, contributing technical expertise where necessary.</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Conducted field inspections and assessed pipeline integrity, providing recommendations based on observed conditions and compliance requirements.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Developed project schedules and scope documentation to ensure clarity and alignment among project stakeholders.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Assisted in obtaining necessary permits by providing detailed project information and facilitating communications with regulatory bodies.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Participated in the production of construction drawings, ensuring accuracy and completeness in accordance with project standards.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Reviewed and coordinated contractor submissions to uphold project integrity and adherence to specifications.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Gained valuable knowledge in equipment requisition and procurement processes, enhancing understanding of project execution dynamics.</w:t>
      </w:r>
    </w:p>
    <w:p w14:paraId="1CB732C7" w14:textId="77777777" w:rsidR="004A24A2" w:rsidRPr="003B35E8" w:rsidRDefault="00000000" w:rsidP="00F26BFA">
      <w:pPr>
        <w:pStyle w:val="Heading1"/>
        <w:rPr>
          <w:rFonts w:ascii="Aptos Display" w:hAnsi="Aptos Display"/>
        </w:rPr>
      </w:pPr>
      <w:sdt>
        <w:sdtPr>
          <w:rPr>
            <w:rFonts w:ascii="Aptos Display" w:hAnsi="Aptos Display"/>
          </w:rPr>
          <w:id w:val="1513793667"/>
          <w:placeholder>
            <w:docPart w:val="F053C97ACF0841B8B72ADC9B40DC4616"/>
          </w:placeholder>
          <w:temporary/>
          <w:showingPlcHdr/>
          <w15:appearance w15:val="hidden"/>
        </w:sdtPr>
        <w:sdtContent>
          <w:r w:rsidR="004A24A2" w:rsidRPr="003B35E8">
            <w:rPr>
              <w:rFonts w:ascii="Aptos Display" w:hAnsi="Aptos Display"/>
            </w:rPr>
            <w:t>Education</w:t>
          </w:r>
        </w:sdtContent>
      </w:sdt>
    </w:p>
    <w:p w14:paraId="32F6FB63" w14:textId="13289B4E" w:rsidR="004640B7" w:rsidRPr="003B35E8" w:rsidRDefault="00B91D4B" w:rsidP="004640B7">
      <w:pPr>
        <w:pStyle w:val="Heading2"/>
        <w:rPr>
          <w:rFonts w:ascii="Aptos Display" w:hAnsi="Aptos Display"/>
          <w:b w:val="0"/>
        </w:rPr>
      </w:pPr>
      <w:bookmarkStart w:id="5" w:name="_Hlk167719809"/>
      <w:bookmarkStart w:id="6" w:name="_Hlk165558843"/>
      <w:r w:rsidRPr="00B91D4B">
        <w:rPr>
          <w:rFonts w:ascii="Aptos Display" w:hAnsi="Aptos Display"/>
          <w:b w:val="0"/>
        </w:rPr>
        <w:t>James Madison University</w:t>
      </w:r>
      <w:r w:rsidR="00084DE5" w:rsidRPr="003B35E8">
        <w:rPr>
          <w:rFonts w:ascii="Aptos Display" w:hAnsi="Aptos Display"/>
          <w:b w:val="0"/>
        </w:rPr>
        <w:t xml:space="preserve"> | </w:t>
      </w:r>
      <w:r w:rsidRPr="00B91D4B">
        <w:rPr>
          <w:rFonts w:ascii="Aptos Display" w:hAnsi="Aptos Display"/>
          <w:b w:val="0"/>
        </w:rPr>
        <w:t>Harrisonburg, VA</w:t>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Pr>
          <w:rFonts w:ascii="Aptos Display" w:hAnsi="Aptos Display"/>
          <w:b w:val="0"/>
        </w:rPr>
        <w:t xml:space="preserve">Aug </w:t>
      </w:r>
      <w:r w:rsidR="00084DE5" w:rsidRPr="003B35E8">
        <w:rPr>
          <w:rFonts w:ascii="Aptos Display" w:hAnsi="Aptos Display" w:cs="Noto Sans Light"/>
          <w:b w:val="0"/>
          <w:i/>
          <w:iCs/>
        </w:rPr>
        <w:t>20</w:t>
      </w:r>
      <w:r w:rsidR="00084DE5">
        <w:rPr>
          <w:rFonts w:ascii="Aptos Display" w:hAnsi="Aptos Display" w:cs="Noto Sans Light"/>
          <w:b w:val="0"/>
          <w:i/>
          <w:iCs/>
        </w:rPr>
        <w:t>0</w:t>
      </w:r>
      <w:r>
        <w:rPr>
          <w:rFonts w:ascii="Aptos Display" w:hAnsi="Aptos Display" w:cs="Noto Sans Light"/>
          <w:b w:val="0"/>
          <w:i/>
          <w:iCs/>
        </w:rPr>
        <w:t>5</w:t>
      </w:r>
      <w:r w:rsidR="00084DE5" w:rsidRPr="003B35E8">
        <w:rPr>
          <w:rFonts w:ascii="Aptos Display" w:hAnsi="Aptos Display" w:cs="Noto Sans Light"/>
          <w:b w:val="0"/>
          <w:i/>
          <w:iCs/>
        </w:rPr>
        <w:t xml:space="preserve"> –</w:t>
      </w:r>
      <w:r w:rsidR="00084DE5">
        <w:rPr>
          <w:rFonts w:ascii="Aptos Display" w:hAnsi="Aptos Display" w:cs="Noto Sans Light"/>
          <w:b w:val="0"/>
          <w:i/>
          <w:iCs/>
        </w:rPr>
        <w:t xml:space="preserve"> May</w:t>
      </w:r>
      <w:r w:rsidR="00084DE5" w:rsidRPr="003B35E8">
        <w:rPr>
          <w:rFonts w:ascii="Aptos Display" w:hAnsi="Aptos Display" w:cs="Noto Sans Light"/>
          <w:b w:val="0"/>
          <w:i/>
          <w:iCs/>
        </w:rPr>
        <w:t xml:space="preserve"> 20</w:t>
      </w:r>
      <w:r w:rsidR="00084DE5">
        <w:rPr>
          <w:rFonts w:ascii="Aptos Display" w:hAnsi="Aptos Display" w:cs="Noto Sans Light"/>
          <w:b w:val="0"/>
          <w:i/>
          <w:iCs/>
        </w:rPr>
        <w:t>09</w:t>
      </w:r>
    </w:p>
    <w:bookmarkEnd w:id="5"/>
    <w:bookmarkEnd w:id="6"/>
    <w:p w14:paraId="1D449937" w14:textId="6DA14296" w:rsidR="00921FEF" w:rsidRPr="003B35E8" w:rsidRDefault="00B91D4B" w:rsidP="00F26BFA">
      <w:pPr>
        <w:rPr>
          <w:rFonts w:ascii="Aptos Display" w:hAnsi="Aptos Display" w:cs="Noto Sans Light"/>
        </w:rPr>
      </w:pPr>
      <w:r w:rsidRPr="00B91D4B">
        <w:rPr>
          <w:rFonts w:ascii="Aptos Display" w:hAnsi="Aptos Display" w:cs="Noto Sans Light"/>
        </w:rPr>
        <w:t>Bachelor of Science - BS, Computer Science</w:t>
      </w:r>
    </w:p>
    <w:sectPr w:rsidR="00921FEF" w:rsidRPr="003B35E8"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1D453F" w14:textId="77777777" w:rsidR="00170507" w:rsidRDefault="00170507">
      <w:pPr>
        <w:spacing w:after="0"/>
      </w:pPr>
      <w:r>
        <w:separator/>
      </w:r>
    </w:p>
  </w:endnote>
  <w:endnote w:type="continuationSeparator" w:id="0">
    <w:p w14:paraId="2B318661" w14:textId="77777777" w:rsidR="00170507" w:rsidRDefault="0017050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5D9505" w14:textId="77777777" w:rsidR="00170507" w:rsidRDefault="00170507">
      <w:pPr>
        <w:spacing w:after="0"/>
      </w:pPr>
      <w:r>
        <w:separator/>
      </w:r>
    </w:p>
  </w:footnote>
  <w:footnote w:type="continuationSeparator" w:id="0">
    <w:p w14:paraId="7A1760F0" w14:textId="77777777" w:rsidR="00170507" w:rsidRDefault="00170507">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4DE5"/>
    <w:rsid w:val="00086410"/>
    <w:rsid w:val="0008711D"/>
    <w:rsid w:val="0009195F"/>
    <w:rsid w:val="000944C9"/>
    <w:rsid w:val="00097EA5"/>
    <w:rsid w:val="000A0356"/>
    <w:rsid w:val="000A078F"/>
    <w:rsid w:val="000B130A"/>
    <w:rsid w:val="000C75D8"/>
    <w:rsid w:val="000D355D"/>
    <w:rsid w:val="000D6E01"/>
    <w:rsid w:val="000E1F99"/>
    <w:rsid w:val="000E4407"/>
    <w:rsid w:val="000E6532"/>
    <w:rsid w:val="000E6E3A"/>
    <w:rsid w:val="000F12E9"/>
    <w:rsid w:val="000F5D8F"/>
    <w:rsid w:val="00103BBB"/>
    <w:rsid w:val="001046AC"/>
    <w:rsid w:val="00105C3B"/>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2A80"/>
    <w:rsid w:val="0016014D"/>
    <w:rsid w:val="00160824"/>
    <w:rsid w:val="001608CC"/>
    <w:rsid w:val="00161BE7"/>
    <w:rsid w:val="00165EA4"/>
    <w:rsid w:val="00166935"/>
    <w:rsid w:val="00166CE9"/>
    <w:rsid w:val="00170507"/>
    <w:rsid w:val="00171370"/>
    <w:rsid w:val="00173684"/>
    <w:rsid w:val="00174D43"/>
    <w:rsid w:val="00177F26"/>
    <w:rsid w:val="0018191F"/>
    <w:rsid w:val="00181FE7"/>
    <w:rsid w:val="00186230"/>
    <w:rsid w:val="0019001F"/>
    <w:rsid w:val="001945EB"/>
    <w:rsid w:val="001A24D3"/>
    <w:rsid w:val="001B5FFB"/>
    <w:rsid w:val="001C2709"/>
    <w:rsid w:val="001C57AF"/>
    <w:rsid w:val="001D324E"/>
    <w:rsid w:val="001D4B58"/>
    <w:rsid w:val="001D5263"/>
    <w:rsid w:val="001E16B6"/>
    <w:rsid w:val="001F0DF3"/>
    <w:rsid w:val="001F70B4"/>
    <w:rsid w:val="00200572"/>
    <w:rsid w:val="00210C0A"/>
    <w:rsid w:val="0022142F"/>
    <w:rsid w:val="00224F42"/>
    <w:rsid w:val="0023576D"/>
    <w:rsid w:val="00237794"/>
    <w:rsid w:val="00237F9D"/>
    <w:rsid w:val="00241A31"/>
    <w:rsid w:val="002448DD"/>
    <w:rsid w:val="00246EC4"/>
    <w:rsid w:val="0025452E"/>
    <w:rsid w:val="00262033"/>
    <w:rsid w:val="00271453"/>
    <w:rsid w:val="00276E4F"/>
    <w:rsid w:val="00282B57"/>
    <w:rsid w:val="002944FC"/>
    <w:rsid w:val="00295104"/>
    <w:rsid w:val="002A7A57"/>
    <w:rsid w:val="002B14B4"/>
    <w:rsid w:val="002C0DDD"/>
    <w:rsid w:val="002C39F4"/>
    <w:rsid w:val="002D00C2"/>
    <w:rsid w:val="002D4228"/>
    <w:rsid w:val="002D59A2"/>
    <w:rsid w:val="002E01A8"/>
    <w:rsid w:val="002E0600"/>
    <w:rsid w:val="002E0971"/>
    <w:rsid w:val="002E18E7"/>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35E8"/>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F69"/>
    <w:rsid w:val="00444060"/>
    <w:rsid w:val="004450AC"/>
    <w:rsid w:val="00445933"/>
    <w:rsid w:val="004476A1"/>
    <w:rsid w:val="004476B0"/>
    <w:rsid w:val="0046298E"/>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42ED"/>
    <w:rsid w:val="00557654"/>
    <w:rsid w:val="00557BE2"/>
    <w:rsid w:val="005665F4"/>
    <w:rsid w:val="005711C3"/>
    <w:rsid w:val="00581E60"/>
    <w:rsid w:val="00582E2D"/>
    <w:rsid w:val="00593E21"/>
    <w:rsid w:val="00594AF9"/>
    <w:rsid w:val="005963F3"/>
    <w:rsid w:val="005A1CE4"/>
    <w:rsid w:val="005A29F5"/>
    <w:rsid w:val="005A77FC"/>
    <w:rsid w:val="005A7D8A"/>
    <w:rsid w:val="005B410F"/>
    <w:rsid w:val="005C2BF4"/>
    <w:rsid w:val="005D49B2"/>
    <w:rsid w:val="005D580F"/>
    <w:rsid w:val="005D5D10"/>
    <w:rsid w:val="005D6A92"/>
    <w:rsid w:val="005E3889"/>
    <w:rsid w:val="005E4B9B"/>
    <w:rsid w:val="005E5E55"/>
    <w:rsid w:val="005F04C0"/>
    <w:rsid w:val="00602DD2"/>
    <w:rsid w:val="00605599"/>
    <w:rsid w:val="00614140"/>
    <w:rsid w:val="00616068"/>
    <w:rsid w:val="00627B1A"/>
    <w:rsid w:val="006422D3"/>
    <w:rsid w:val="006439C2"/>
    <w:rsid w:val="00646613"/>
    <w:rsid w:val="00650310"/>
    <w:rsid w:val="0065470F"/>
    <w:rsid w:val="00657120"/>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1B9F"/>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56BC"/>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2215"/>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43985"/>
    <w:rsid w:val="00A54126"/>
    <w:rsid w:val="00A54C55"/>
    <w:rsid w:val="00A648E5"/>
    <w:rsid w:val="00A67A65"/>
    <w:rsid w:val="00A67DC8"/>
    <w:rsid w:val="00A7066C"/>
    <w:rsid w:val="00A70811"/>
    <w:rsid w:val="00A70EFD"/>
    <w:rsid w:val="00A72233"/>
    <w:rsid w:val="00A731EE"/>
    <w:rsid w:val="00A76165"/>
    <w:rsid w:val="00A8131A"/>
    <w:rsid w:val="00A84985"/>
    <w:rsid w:val="00A85858"/>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91D4B"/>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02D18"/>
    <w:rsid w:val="00E10BD4"/>
    <w:rsid w:val="00E23538"/>
    <w:rsid w:val="00E270D9"/>
    <w:rsid w:val="00E321B6"/>
    <w:rsid w:val="00E322E3"/>
    <w:rsid w:val="00E35EA8"/>
    <w:rsid w:val="00E36F44"/>
    <w:rsid w:val="00E42172"/>
    <w:rsid w:val="00E43643"/>
    <w:rsid w:val="00E45F8D"/>
    <w:rsid w:val="00E46184"/>
    <w:rsid w:val="00E47D3B"/>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F6A03"/>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2BE9"/>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35E8"/>
  </w:style>
  <w:style w:type="paragraph" w:styleId="Heading1">
    <w:name w:val="heading 1"/>
    <w:basedOn w:val="Normal"/>
    <w:next w:val="Normal"/>
    <w:link w:val="Heading1Char"/>
    <w:uiPriority w:val="9"/>
    <w:qFormat/>
    <w:rsid w:val="003B35E8"/>
    <w:pPr>
      <w:keepNext/>
      <w:keepLines/>
      <w:spacing w:before="480" w:after="0"/>
      <w:outlineLvl w:val="0"/>
    </w:pPr>
    <w:rPr>
      <w:rFonts w:asciiTheme="majorHAnsi" w:eastAsiaTheme="majorEastAsia" w:hAnsiTheme="majorHAnsi" w:cstheme="majorBidi"/>
      <w:b/>
      <w:bCs/>
      <w:color w:val="9D3511" w:themeColor="accent1" w:themeShade="BF"/>
      <w:sz w:val="28"/>
      <w:szCs w:val="28"/>
    </w:rPr>
  </w:style>
  <w:style w:type="paragraph" w:styleId="Heading2">
    <w:name w:val="heading 2"/>
    <w:basedOn w:val="Normal"/>
    <w:next w:val="Normal"/>
    <w:link w:val="Heading2Char"/>
    <w:uiPriority w:val="9"/>
    <w:unhideWhenUsed/>
    <w:qFormat/>
    <w:rsid w:val="003B35E8"/>
    <w:pPr>
      <w:keepNext/>
      <w:keepLines/>
      <w:spacing w:before="200" w:after="0"/>
      <w:outlineLvl w:val="1"/>
    </w:pPr>
    <w:rPr>
      <w:rFonts w:asciiTheme="majorHAnsi" w:eastAsiaTheme="majorEastAsia" w:hAnsiTheme="majorHAnsi" w:cstheme="majorBidi"/>
      <w:b/>
      <w:bCs/>
      <w:color w:val="D34817" w:themeColor="accent1"/>
      <w:sz w:val="26"/>
      <w:szCs w:val="26"/>
    </w:rPr>
  </w:style>
  <w:style w:type="paragraph" w:styleId="Heading3">
    <w:name w:val="heading 3"/>
    <w:basedOn w:val="Normal"/>
    <w:next w:val="Normal"/>
    <w:link w:val="Heading3Char"/>
    <w:uiPriority w:val="9"/>
    <w:semiHidden/>
    <w:unhideWhenUsed/>
    <w:qFormat/>
    <w:rsid w:val="003B35E8"/>
    <w:pPr>
      <w:keepNext/>
      <w:keepLines/>
      <w:spacing w:before="200" w:after="0"/>
      <w:outlineLvl w:val="2"/>
    </w:pPr>
    <w:rPr>
      <w:rFonts w:asciiTheme="majorHAnsi" w:eastAsiaTheme="majorEastAsia" w:hAnsiTheme="majorHAnsi" w:cstheme="majorBidi"/>
      <w:b/>
      <w:bCs/>
      <w:color w:val="D34817" w:themeColor="accent1"/>
    </w:rPr>
  </w:style>
  <w:style w:type="paragraph" w:styleId="Heading4">
    <w:name w:val="heading 4"/>
    <w:basedOn w:val="Normal"/>
    <w:next w:val="Normal"/>
    <w:link w:val="Heading4Char"/>
    <w:uiPriority w:val="9"/>
    <w:semiHidden/>
    <w:unhideWhenUsed/>
    <w:qFormat/>
    <w:rsid w:val="003B35E8"/>
    <w:pPr>
      <w:keepNext/>
      <w:keepLines/>
      <w:spacing w:before="200" w:after="0"/>
      <w:outlineLvl w:val="3"/>
    </w:pPr>
    <w:rPr>
      <w:rFonts w:asciiTheme="majorHAnsi" w:eastAsiaTheme="majorEastAsia" w:hAnsiTheme="majorHAnsi" w:cstheme="majorBidi"/>
      <w:b/>
      <w:bCs/>
      <w:i/>
      <w:iCs/>
      <w:color w:val="D34817" w:themeColor="accent1"/>
    </w:rPr>
  </w:style>
  <w:style w:type="paragraph" w:styleId="Heading5">
    <w:name w:val="heading 5"/>
    <w:basedOn w:val="Normal"/>
    <w:next w:val="Normal"/>
    <w:link w:val="Heading5Char"/>
    <w:uiPriority w:val="9"/>
    <w:semiHidden/>
    <w:unhideWhenUsed/>
    <w:qFormat/>
    <w:rsid w:val="003B35E8"/>
    <w:pPr>
      <w:keepNext/>
      <w:keepLines/>
      <w:spacing w:before="200" w:after="0"/>
      <w:outlineLvl w:val="4"/>
    </w:pPr>
    <w:rPr>
      <w:rFonts w:asciiTheme="majorHAnsi" w:eastAsiaTheme="majorEastAsia" w:hAnsiTheme="majorHAnsi" w:cstheme="majorBidi"/>
      <w:color w:val="68230B" w:themeColor="accent1" w:themeShade="7F"/>
    </w:rPr>
  </w:style>
  <w:style w:type="paragraph" w:styleId="Heading6">
    <w:name w:val="heading 6"/>
    <w:basedOn w:val="Normal"/>
    <w:next w:val="Normal"/>
    <w:link w:val="Heading6Char"/>
    <w:uiPriority w:val="9"/>
    <w:semiHidden/>
    <w:unhideWhenUsed/>
    <w:qFormat/>
    <w:rsid w:val="003B35E8"/>
    <w:pPr>
      <w:keepNext/>
      <w:keepLines/>
      <w:spacing w:before="200" w:after="0"/>
      <w:outlineLvl w:val="5"/>
    </w:pPr>
    <w:rPr>
      <w:rFonts w:asciiTheme="majorHAnsi" w:eastAsiaTheme="majorEastAsia" w:hAnsiTheme="majorHAnsi" w:cstheme="majorBidi"/>
      <w:i/>
      <w:iCs/>
      <w:color w:val="68230B" w:themeColor="accent1" w:themeShade="7F"/>
    </w:rPr>
  </w:style>
  <w:style w:type="paragraph" w:styleId="Heading7">
    <w:name w:val="heading 7"/>
    <w:basedOn w:val="Normal"/>
    <w:next w:val="Normal"/>
    <w:link w:val="Heading7Char"/>
    <w:uiPriority w:val="9"/>
    <w:semiHidden/>
    <w:unhideWhenUsed/>
    <w:qFormat/>
    <w:rsid w:val="003B35E8"/>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B35E8"/>
    <w:pPr>
      <w:keepNext/>
      <w:keepLines/>
      <w:spacing w:before="200" w:after="0"/>
      <w:outlineLvl w:val="7"/>
    </w:pPr>
    <w:rPr>
      <w:rFonts w:asciiTheme="majorHAnsi" w:eastAsiaTheme="majorEastAsia" w:hAnsiTheme="majorHAnsi" w:cstheme="majorBidi"/>
      <w:color w:val="D34817" w:themeColor="accent1"/>
      <w:sz w:val="20"/>
      <w:szCs w:val="20"/>
    </w:rPr>
  </w:style>
  <w:style w:type="paragraph" w:styleId="Heading9">
    <w:name w:val="heading 9"/>
    <w:basedOn w:val="Normal"/>
    <w:next w:val="Normal"/>
    <w:link w:val="Heading9Char"/>
    <w:uiPriority w:val="9"/>
    <w:semiHidden/>
    <w:unhideWhenUsed/>
    <w:qFormat/>
    <w:rsid w:val="003B35E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D34817" w:themeColor="accent1"/>
        <w:left w:val="single" w:sz="2" w:space="10" w:color="D34817" w:themeColor="accent1"/>
        <w:bottom w:val="single" w:sz="2" w:space="10" w:color="D34817" w:themeColor="accent1"/>
        <w:right w:val="single" w:sz="2" w:space="10" w:color="D34817" w:themeColor="accent1"/>
      </w:pBdr>
      <w:ind w:left="1152" w:right="1152"/>
    </w:pPr>
    <w:rPr>
      <w:i/>
      <w:iCs/>
      <w:color w:val="D34817"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3B35E8"/>
    <w:pPr>
      <w:spacing w:line="240" w:lineRule="auto"/>
    </w:pPr>
    <w:rPr>
      <w:b/>
      <w:bCs/>
      <w:color w:val="D34817" w:themeColor="accent1"/>
      <w:sz w:val="18"/>
      <w:szCs w:val="18"/>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3B35E8"/>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6F493C" w:themeColor="accent4" w:themeShade="BF"/>
      <w:u w:val="single"/>
    </w:rPr>
  </w:style>
  <w:style w:type="paragraph" w:styleId="Footer">
    <w:name w:val="footer"/>
    <w:basedOn w:val="Normal"/>
    <w:link w:val="FooterChar"/>
    <w:uiPriority w:val="99"/>
    <w:pPr>
      <w:spacing w:after="0"/>
    </w:pPr>
    <w:rPr>
      <w:color w:val="D34817"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CC990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3B35E8"/>
    <w:rPr>
      <w:b/>
      <w:bCs/>
    </w:rPr>
  </w:style>
  <w:style w:type="paragraph" w:styleId="Subtitle">
    <w:name w:val="Subtitle"/>
    <w:basedOn w:val="Normal"/>
    <w:next w:val="Normal"/>
    <w:link w:val="SubtitleChar"/>
    <w:uiPriority w:val="11"/>
    <w:qFormat/>
    <w:rsid w:val="003B35E8"/>
    <w:pPr>
      <w:numPr>
        <w:ilvl w:val="1"/>
      </w:numPr>
    </w:pPr>
    <w:rPr>
      <w:rFonts w:asciiTheme="majorHAnsi" w:eastAsiaTheme="majorEastAsia" w:hAnsiTheme="majorHAnsi" w:cstheme="majorBidi"/>
      <w:i/>
      <w:iCs/>
      <w:color w:val="D34817" w:themeColor="accent1"/>
      <w:spacing w:val="15"/>
      <w:sz w:val="24"/>
      <w:szCs w:val="24"/>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3B35E8"/>
    <w:pPr>
      <w:pBdr>
        <w:bottom w:val="single" w:sz="8" w:space="4" w:color="D34817" w:themeColor="accent1"/>
      </w:pBdr>
      <w:spacing w:after="300" w:line="240" w:lineRule="auto"/>
      <w:contextualSpacing/>
    </w:pPr>
    <w:rPr>
      <w:rFonts w:asciiTheme="majorHAnsi" w:eastAsiaTheme="majorEastAsia" w:hAnsiTheme="majorHAnsi" w:cstheme="majorBidi"/>
      <w:color w:val="4E4A4A" w:themeColor="text2" w:themeShade="BF"/>
      <w:spacing w:val="5"/>
      <w:sz w:val="52"/>
      <w:szCs w:val="5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9D3511" w:themeColor="accent1" w:themeShade="BF"/>
    </w:rPr>
    <w:tblPr>
      <w:tblBorders>
        <w:top w:val="single" w:sz="8" w:space="0" w:color="D34817" w:themeColor="accent1"/>
        <w:bottom w:val="single" w:sz="8" w:space="0" w:color="D34817" w:themeColor="accent1"/>
      </w:tblBorders>
    </w:tblPr>
    <w:tblStylePr w:type="fir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la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left w:val="nil"/>
          <w:right w:val="nil"/>
          <w:insideH w:val="nil"/>
          <w:insideV w:val="nil"/>
        </w:tcBorders>
        <w:shd w:val="clear" w:color="auto" w:fill="F8CFC1" w:themeFill="accent1" w:themeFillTint="3F"/>
      </w:tcPr>
    </w:tblStylePr>
  </w:style>
  <w:style w:type="table" w:styleId="LightShading-Accent2">
    <w:name w:val="Light Shading Accent 2"/>
    <w:basedOn w:val="TableNormal"/>
    <w:uiPriority w:val="60"/>
    <w:semiHidden/>
    <w:unhideWhenUsed/>
    <w:rPr>
      <w:color w:val="732117" w:themeColor="accent2" w:themeShade="BF"/>
    </w:rPr>
    <w:tblPr>
      <w:tblBorders>
        <w:top w:val="single" w:sz="8" w:space="0" w:color="9B2D1F" w:themeColor="accent2"/>
        <w:bottom w:val="single" w:sz="8" w:space="0" w:color="9B2D1F" w:themeColor="accent2"/>
      </w:tblBorders>
    </w:tblPr>
    <w:tblStylePr w:type="fir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la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left w:val="nil"/>
          <w:right w:val="nil"/>
          <w:insideH w:val="nil"/>
          <w:insideV w:val="nil"/>
        </w:tcBorders>
        <w:shd w:val="clear" w:color="auto" w:fill="F1C1BC" w:themeFill="accent2" w:themeFillTint="3F"/>
      </w:tcPr>
    </w:tblStylePr>
  </w:style>
  <w:style w:type="table" w:styleId="LightShading-Accent3">
    <w:name w:val="Light Shading Accent 3"/>
    <w:basedOn w:val="TableNormal"/>
    <w:uiPriority w:val="60"/>
    <w:semiHidden/>
    <w:unhideWhenUsed/>
    <w:rPr>
      <w:color w:val="7B6A4D" w:themeColor="accent3" w:themeShade="BF"/>
    </w:rPr>
    <w:tblPr>
      <w:tblBorders>
        <w:top w:val="single" w:sz="8" w:space="0" w:color="A28E6A" w:themeColor="accent3"/>
        <w:bottom w:val="single" w:sz="8" w:space="0" w:color="A28E6A" w:themeColor="accent3"/>
      </w:tblBorders>
    </w:tblPr>
    <w:tblStylePr w:type="fir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la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left w:val="nil"/>
          <w:right w:val="nil"/>
          <w:insideH w:val="nil"/>
          <w:insideV w:val="nil"/>
        </w:tcBorders>
        <w:shd w:val="clear" w:color="auto" w:fill="E8E2DA" w:themeFill="accent3" w:themeFillTint="3F"/>
      </w:tcPr>
    </w:tblStylePr>
  </w:style>
  <w:style w:type="table" w:styleId="LightShading-Accent4">
    <w:name w:val="Light Shading Accent 4"/>
    <w:basedOn w:val="TableNormal"/>
    <w:uiPriority w:val="60"/>
    <w:semiHidden/>
    <w:unhideWhenUsed/>
    <w:rPr>
      <w:color w:val="6F493C" w:themeColor="accent4" w:themeShade="BF"/>
    </w:rPr>
    <w:tblPr>
      <w:tblBorders>
        <w:top w:val="single" w:sz="8" w:space="0" w:color="956251" w:themeColor="accent4"/>
        <w:bottom w:val="single" w:sz="8" w:space="0" w:color="956251" w:themeColor="accent4"/>
      </w:tblBorders>
    </w:tblPr>
    <w:tblStylePr w:type="fir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la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left w:val="nil"/>
          <w:right w:val="nil"/>
          <w:insideH w:val="nil"/>
          <w:insideV w:val="nil"/>
        </w:tcBorders>
        <w:shd w:val="clear" w:color="auto" w:fill="E6D7D2" w:themeFill="accent4" w:themeFillTint="3F"/>
      </w:tcPr>
    </w:tblStylePr>
  </w:style>
  <w:style w:type="table" w:styleId="LightShading-Accent5">
    <w:name w:val="Light Shading Accent 5"/>
    <w:basedOn w:val="TableNormal"/>
    <w:uiPriority w:val="60"/>
    <w:semiHidden/>
    <w:unhideWhenUsed/>
    <w:rPr>
      <w:color w:val="6D6262" w:themeColor="accent5" w:themeShade="BF"/>
    </w:rPr>
    <w:tblPr>
      <w:tblBorders>
        <w:top w:val="single" w:sz="8" w:space="0" w:color="918485" w:themeColor="accent5"/>
        <w:bottom w:val="single" w:sz="8" w:space="0" w:color="918485" w:themeColor="accent5"/>
      </w:tblBorders>
    </w:tblPr>
    <w:tblStylePr w:type="fir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la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left w:val="nil"/>
          <w:right w:val="nil"/>
          <w:insideH w:val="nil"/>
          <w:insideV w:val="nil"/>
        </w:tcBorders>
        <w:shd w:val="clear" w:color="auto" w:fill="E3E0E0" w:themeFill="accent5" w:themeFillTint="3F"/>
      </w:tcPr>
    </w:tblStylePr>
  </w:style>
  <w:style w:type="table" w:styleId="LightShading-Accent6">
    <w:name w:val="Light Shading Accent 6"/>
    <w:basedOn w:val="TableNormal"/>
    <w:uiPriority w:val="60"/>
    <w:semiHidden/>
    <w:unhideWhenUsed/>
    <w:rPr>
      <w:color w:val="634545" w:themeColor="accent6" w:themeShade="BF"/>
    </w:rPr>
    <w:tblPr>
      <w:tblBorders>
        <w:top w:val="single" w:sz="8" w:space="0" w:color="855D5D" w:themeColor="accent6"/>
        <w:bottom w:val="single" w:sz="8" w:space="0" w:color="855D5D" w:themeColor="accent6"/>
      </w:tblBorders>
    </w:tblPr>
    <w:tblStylePr w:type="fir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la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left w:val="nil"/>
          <w:right w:val="nil"/>
          <w:insideH w:val="nil"/>
          <w:insideV w:val="nil"/>
        </w:tcBorders>
        <w:shd w:val="clear" w:color="auto" w:fill="E2D5D5"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pPr>
        <w:spacing w:before="0" w:after="0" w:line="240" w:lineRule="auto"/>
      </w:pPr>
      <w:rPr>
        <w:b/>
        <w:bCs/>
        <w:color w:val="FFFFFF" w:themeColor="background1"/>
      </w:rPr>
      <w:tblPr/>
      <w:tcPr>
        <w:shd w:val="clear" w:color="auto" w:fill="D34817" w:themeFill="accent1"/>
      </w:tcPr>
    </w:tblStylePr>
    <w:tblStylePr w:type="lastRow">
      <w:pPr>
        <w:spacing w:before="0" w:after="0" w:line="240" w:lineRule="auto"/>
      </w:pPr>
      <w:rPr>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tcBorders>
      </w:tcPr>
    </w:tblStylePr>
    <w:tblStylePr w:type="firstCol">
      <w:rPr>
        <w:b/>
        <w:bCs/>
      </w:rPr>
    </w:tblStylePr>
    <w:tblStylePr w:type="lastCol">
      <w:rPr>
        <w:b/>
        <w:bCs/>
      </w:r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style>
  <w:style w:type="table" w:styleId="LightList-Accent2">
    <w:name w:val="Light List Accent 2"/>
    <w:basedOn w:val="TableNormal"/>
    <w:uiPriority w:val="61"/>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pPr>
        <w:spacing w:before="0" w:after="0" w:line="240" w:lineRule="auto"/>
      </w:pPr>
      <w:rPr>
        <w:b/>
        <w:bCs/>
        <w:color w:val="FFFFFF" w:themeColor="background1"/>
      </w:rPr>
      <w:tblPr/>
      <w:tcPr>
        <w:shd w:val="clear" w:color="auto" w:fill="9B2D1F" w:themeFill="accent2"/>
      </w:tcPr>
    </w:tblStylePr>
    <w:tblStylePr w:type="lastRow">
      <w:pPr>
        <w:spacing w:before="0" w:after="0" w:line="240" w:lineRule="auto"/>
      </w:pPr>
      <w:rPr>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tcBorders>
      </w:tcPr>
    </w:tblStylePr>
    <w:tblStylePr w:type="firstCol">
      <w:rPr>
        <w:b/>
        <w:bCs/>
      </w:rPr>
    </w:tblStylePr>
    <w:tblStylePr w:type="lastCol">
      <w:rPr>
        <w:b/>
        <w:bCs/>
      </w:r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style>
  <w:style w:type="table" w:styleId="LightList-Accent3">
    <w:name w:val="Light List Accent 3"/>
    <w:basedOn w:val="TableNormal"/>
    <w:uiPriority w:val="61"/>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pPr>
        <w:spacing w:before="0" w:after="0" w:line="240" w:lineRule="auto"/>
      </w:pPr>
      <w:rPr>
        <w:b/>
        <w:bCs/>
        <w:color w:val="FFFFFF" w:themeColor="background1"/>
      </w:rPr>
      <w:tblPr/>
      <w:tcPr>
        <w:shd w:val="clear" w:color="auto" w:fill="A28E6A" w:themeFill="accent3"/>
      </w:tcPr>
    </w:tblStylePr>
    <w:tblStylePr w:type="lastRow">
      <w:pPr>
        <w:spacing w:before="0" w:after="0" w:line="240" w:lineRule="auto"/>
      </w:pPr>
      <w:rPr>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tcBorders>
      </w:tcPr>
    </w:tblStylePr>
    <w:tblStylePr w:type="firstCol">
      <w:rPr>
        <w:b/>
        <w:bCs/>
      </w:rPr>
    </w:tblStylePr>
    <w:tblStylePr w:type="lastCol">
      <w:rPr>
        <w:b/>
        <w:bCs/>
      </w:r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style>
  <w:style w:type="table" w:styleId="LightList-Accent4">
    <w:name w:val="Light List Accent 4"/>
    <w:basedOn w:val="TableNormal"/>
    <w:uiPriority w:val="61"/>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pPr>
        <w:spacing w:before="0" w:after="0" w:line="240" w:lineRule="auto"/>
      </w:pPr>
      <w:rPr>
        <w:b/>
        <w:bCs/>
        <w:color w:val="FFFFFF" w:themeColor="background1"/>
      </w:rPr>
      <w:tblPr/>
      <w:tcPr>
        <w:shd w:val="clear" w:color="auto" w:fill="956251" w:themeFill="accent4"/>
      </w:tcPr>
    </w:tblStylePr>
    <w:tblStylePr w:type="lastRow">
      <w:pPr>
        <w:spacing w:before="0" w:after="0" w:line="240" w:lineRule="auto"/>
      </w:pPr>
      <w:rPr>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tcBorders>
      </w:tcPr>
    </w:tblStylePr>
    <w:tblStylePr w:type="firstCol">
      <w:rPr>
        <w:b/>
        <w:bCs/>
      </w:rPr>
    </w:tblStylePr>
    <w:tblStylePr w:type="lastCol">
      <w:rPr>
        <w:b/>
        <w:bCs/>
      </w:r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style>
  <w:style w:type="table" w:styleId="LightList-Accent5">
    <w:name w:val="Light List Accent 5"/>
    <w:basedOn w:val="TableNormal"/>
    <w:uiPriority w:val="61"/>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pPr>
        <w:spacing w:before="0" w:after="0" w:line="240" w:lineRule="auto"/>
      </w:pPr>
      <w:rPr>
        <w:b/>
        <w:bCs/>
        <w:color w:val="FFFFFF" w:themeColor="background1"/>
      </w:rPr>
      <w:tblPr/>
      <w:tcPr>
        <w:shd w:val="clear" w:color="auto" w:fill="918485" w:themeFill="accent5"/>
      </w:tcPr>
    </w:tblStylePr>
    <w:tblStylePr w:type="lastRow">
      <w:pPr>
        <w:spacing w:before="0" w:after="0" w:line="240" w:lineRule="auto"/>
      </w:pPr>
      <w:rPr>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tcBorders>
      </w:tcPr>
    </w:tblStylePr>
    <w:tblStylePr w:type="firstCol">
      <w:rPr>
        <w:b/>
        <w:bCs/>
      </w:rPr>
    </w:tblStylePr>
    <w:tblStylePr w:type="lastCol">
      <w:rPr>
        <w:b/>
        <w:bCs/>
      </w:r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style>
  <w:style w:type="table" w:styleId="LightList-Accent6">
    <w:name w:val="Light List Accent 6"/>
    <w:basedOn w:val="TableNormal"/>
    <w:uiPriority w:val="61"/>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pPr>
        <w:spacing w:before="0" w:after="0" w:line="240" w:lineRule="auto"/>
      </w:pPr>
      <w:rPr>
        <w:b/>
        <w:bCs/>
        <w:color w:val="FFFFFF" w:themeColor="background1"/>
      </w:rPr>
      <w:tblPr/>
      <w:tcPr>
        <w:shd w:val="clear" w:color="auto" w:fill="855D5D" w:themeFill="accent6"/>
      </w:tcPr>
    </w:tblStylePr>
    <w:tblStylePr w:type="lastRow">
      <w:pPr>
        <w:spacing w:before="0" w:after="0" w:line="240" w:lineRule="auto"/>
      </w:pPr>
      <w:rPr>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tcBorders>
      </w:tcPr>
    </w:tblStylePr>
    <w:tblStylePr w:type="firstCol">
      <w:rPr>
        <w:b/>
        <w:bCs/>
      </w:rPr>
    </w:tblStylePr>
    <w:tblStylePr w:type="lastCol">
      <w:rPr>
        <w:b/>
        <w:bCs/>
      </w:r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18" w:space="0" w:color="D34817" w:themeColor="accent1"/>
          <w:right w:val="single" w:sz="8" w:space="0" w:color="D34817"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shd w:val="clear" w:color="auto" w:fill="F8CFC1" w:themeFill="accent1" w:themeFillTint="3F"/>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shd w:val="clear" w:color="auto" w:fill="F8CFC1" w:themeFill="accent1" w:themeFillTint="3F"/>
      </w:tcPr>
    </w:tblStylePr>
    <w:tblStylePr w:type="band2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18" w:space="0" w:color="9B2D1F" w:themeColor="accent2"/>
          <w:right w:val="single" w:sz="8" w:space="0" w:color="9B2D1F"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shd w:val="clear" w:color="auto" w:fill="F1C1BC" w:themeFill="accent2" w:themeFillTint="3F"/>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shd w:val="clear" w:color="auto" w:fill="F1C1BC" w:themeFill="accent2" w:themeFillTint="3F"/>
      </w:tcPr>
    </w:tblStylePr>
    <w:tblStylePr w:type="band2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18" w:space="0" w:color="A28E6A" w:themeColor="accent3"/>
          <w:right w:val="single" w:sz="8" w:space="0" w:color="A28E6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shd w:val="clear" w:color="auto" w:fill="E8E2DA" w:themeFill="accent3" w:themeFillTint="3F"/>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shd w:val="clear" w:color="auto" w:fill="E8E2DA" w:themeFill="accent3" w:themeFillTint="3F"/>
      </w:tcPr>
    </w:tblStylePr>
    <w:tblStylePr w:type="band2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18" w:space="0" w:color="956251" w:themeColor="accent4"/>
          <w:right w:val="single" w:sz="8" w:space="0" w:color="956251"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shd w:val="clear" w:color="auto" w:fill="E6D7D2" w:themeFill="accent4" w:themeFillTint="3F"/>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shd w:val="clear" w:color="auto" w:fill="E6D7D2" w:themeFill="accent4" w:themeFillTint="3F"/>
      </w:tcPr>
    </w:tblStylePr>
    <w:tblStylePr w:type="band2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18" w:space="0" w:color="918485" w:themeColor="accent5"/>
          <w:right w:val="single" w:sz="8" w:space="0" w:color="918485"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shd w:val="clear" w:color="auto" w:fill="E3E0E0" w:themeFill="accent5" w:themeFillTint="3F"/>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shd w:val="clear" w:color="auto" w:fill="E3E0E0" w:themeFill="accent5" w:themeFillTint="3F"/>
      </w:tcPr>
    </w:tblStylePr>
    <w:tblStylePr w:type="band2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18" w:space="0" w:color="855D5D" w:themeColor="accent6"/>
          <w:right w:val="single" w:sz="8" w:space="0" w:color="855D5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shd w:val="clear" w:color="auto" w:fill="E2D5D5" w:themeFill="accent6" w:themeFillTint="3F"/>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shd w:val="clear" w:color="auto" w:fill="E2D5D5" w:themeFill="accent6" w:themeFillTint="3F"/>
      </w:tcPr>
    </w:tblStylePr>
    <w:tblStylePr w:type="band2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tblBorders>
    </w:tblPr>
    <w:tblStylePr w:type="firstRow">
      <w:pPr>
        <w:spacing w:before="0" w:after="0" w:line="240" w:lineRule="auto"/>
      </w:pPr>
      <w:rPr>
        <w:b/>
        <w:bCs/>
        <w:color w:val="FFFFFF" w:themeColor="background1"/>
      </w:rPr>
      <w:tblPr/>
      <w:tcPr>
        <w:tc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shd w:val="clear" w:color="auto" w:fill="D34817" w:themeFill="accent1"/>
      </w:tcPr>
    </w:tblStylePr>
    <w:tblStylePr w:type="lastRow">
      <w:pPr>
        <w:spacing w:before="0" w:after="0" w:line="240" w:lineRule="auto"/>
      </w:pPr>
      <w:rPr>
        <w:b/>
        <w:bCs/>
      </w:rPr>
      <w:tblPr/>
      <w:tcPr>
        <w:tcBorders>
          <w:top w:val="double" w:sz="6"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tcPr>
    </w:tblStylePr>
    <w:tblStylePr w:type="firstCol">
      <w:rPr>
        <w:b/>
        <w:bCs/>
      </w:rPr>
    </w:tblStylePr>
    <w:tblStylePr w:type="lastCol">
      <w:rPr>
        <w:b/>
        <w:bCs/>
      </w:rPr>
    </w:tblStylePr>
    <w:tblStylePr w:type="band1Vert">
      <w:tblPr/>
      <w:tcPr>
        <w:shd w:val="clear" w:color="auto" w:fill="F8CFC1" w:themeFill="accent1" w:themeFillTint="3F"/>
      </w:tcPr>
    </w:tblStylePr>
    <w:tblStylePr w:type="band1Horz">
      <w:tblPr/>
      <w:tcPr>
        <w:tcBorders>
          <w:insideH w:val="nil"/>
          <w:insideV w:val="nil"/>
        </w:tcBorders>
        <w:shd w:val="clear" w:color="auto" w:fill="F8CFC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tblBorders>
    </w:tblPr>
    <w:tblStylePr w:type="firstRow">
      <w:pPr>
        <w:spacing w:before="0" w:after="0" w:line="240" w:lineRule="auto"/>
      </w:pPr>
      <w:rPr>
        <w:b/>
        <w:bCs/>
        <w:color w:val="FFFFFF" w:themeColor="background1"/>
      </w:rPr>
      <w:tblPr/>
      <w:tcPr>
        <w:tc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shd w:val="clear" w:color="auto" w:fill="9B2D1F" w:themeFill="accent2"/>
      </w:tcPr>
    </w:tblStylePr>
    <w:tblStylePr w:type="lastRow">
      <w:pPr>
        <w:spacing w:before="0" w:after="0" w:line="240" w:lineRule="auto"/>
      </w:pPr>
      <w:rPr>
        <w:b/>
        <w:bCs/>
      </w:rPr>
      <w:tblPr/>
      <w:tcPr>
        <w:tcBorders>
          <w:top w:val="double" w:sz="6"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1C1BC" w:themeFill="accent2" w:themeFillTint="3F"/>
      </w:tcPr>
    </w:tblStylePr>
    <w:tblStylePr w:type="band1Horz">
      <w:tblPr/>
      <w:tcPr>
        <w:tcBorders>
          <w:insideH w:val="nil"/>
          <w:insideV w:val="nil"/>
        </w:tcBorders>
        <w:shd w:val="clear" w:color="auto" w:fill="F1C1B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tblBorders>
    </w:tblPr>
    <w:tblStylePr w:type="firstRow">
      <w:pPr>
        <w:spacing w:before="0" w:after="0" w:line="240" w:lineRule="auto"/>
      </w:pPr>
      <w:rPr>
        <w:b/>
        <w:bCs/>
        <w:color w:val="FFFFFF" w:themeColor="background1"/>
      </w:rPr>
      <w:tblPr/>
      <w:tcPr>
        <w:tc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shd w:val="clear" w:color="auto" w:fill="A28E6A" w:themeFill="accent3"/>
      </w:tcPr>
    </w:tblStylePr>
    <w:tblStylePr w:type="lastRow">
      <w:pPr>
        <w:spacing w:before="0" w:after="0" w:line="240" w:lineRule="auto"/>
      </w:pPr>
      <w:rPr>
        <w:b/>
        <w:bCs/>
      </w:rPr>
      <w:tblPr/>
      <w:tcPr>
        <w:tcBorders>
          <w:top w:val="double" w:sz="6"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2DA" w:themeFill="accent3" w:themeFillTint="3F"/>
      </w:tcPr>
    </w:tblStylePr>
    <w:tblStylePr w:type="band1Horz">
      <w:tblPr/>
      <w:tcPr>
        <w:tcBorders>
          <w:insideH w:val="nil"/>
          <w:insideV w:val="nil"/>
        </w:tcBorders>
        <w:shd w:val="clear" w:color="auto" w:fill="E8E2DA"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tblBorders>
    </w:tblPr>
    <w:tblStylePr w:type="firstRow">
      <w:pPr>
        <w:spacing w:before="0" w:after="0" w:line="240" w:lineRule="auto"/>
      </w:pPr>
      <w:rPr>
        <w:b/>
        <w:bCs/>
        <w:color w:val="FFFFFF" w:themeColor="background1"/>
      </w:rPr>
      <w:tblPr/>
      <w:tcPr>
        <w:tc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shd w:val="clear" w:color="auto" w:fill="956251" w:themeFill="accent4"/>
      </w:tcPr>
    </w:tblStylePr>
    <w:tblStylePr w:type="lastRow">
      <w:pPr>
        <w:spacing w:before="0" w:after="0" w:line="240" w:lineRule="auto"/>
      </w:pPr>
      <w:rPr>
        <w:b/>
        <w:bCs/>
      </w:rPr>
      <w:tblPr/>
      <w:tcPr>
        <w:tcBorders>
          <w:top w:val="double" w:sz="6"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tcPr>
    </w:tblStylePr>
    <w:tblStylePr w:type="firstCol">
      <w:rPr>
        <w:b/>
        <w:bCs/>
      </w:rPr>
    </w:tblStylePr>
    <w:tblStylePr w:type="lastCol">
      <w:rPr>
        <w:b/>
        <w:bCs/>
      </w:rPr>
    </w:tblStylePr>
    <w:tblStylePr w:type="band1Vert">
      <w:tblPr/>
      <w:tcPr>
        <w:shd w:val="clear" w:color="auto" w:fill="E6D7D2" w:themeFill="accent4" w:themeFillTint="3F"/>
      </w:tcPr>
    </w:tblStylePr>
    <w:tblStylePr w:type="band1Horz">
      <w:tblPr/>
      <w:tcPr>
        <w:tcBorders>
          <w:insideH w:val="nil"/>
          <w:insideV w:val="nil"/>
        </w:tcBorders>
        <w:shd w:val="clear" w:color="auto" w:fill="E6D7D2"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tblBorders>
    </w:tblPr>
    <w:tblStylePr w:type="firstRow">
      <w:pPr>
        <w:spacing w:before="0" w:after="0" w:line="240" w:lineRule="auto"/>
      </w:pPr>
      <w:rPr>
        <w:b/>
        <w:bCs/>
        <w:color w:val="FFFFFF" w:themeColor="background1"/>
      </w:rPr>
      <w:tblPr/>
      <w:tcPr>
        <w:tc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shd w:val="clear" w:color="auto" w:fill="918485" w:themeFill="accent5"/>
      </w:tcPr>
    </w:tblStylePr>
    <w:tblStylePr w:type="lastRow">
      <w:pPr>
        <w:spacing w:before="0" w:after="0" w:line="240" w:lineRule="auto"/>
      </w:pPr>
      <w:rPr>
        <w:b/>
        <w:bCs/>
      </w:rPr>
      <w:tblPr/>
      <w:tcPr>
        <w:tcBorders>
          <w:top w:val="double" w:sz="6"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tcPr>
    </w:tblStylePr>
    <w:tblStylePr w:type="firstCol">
      <w:rPr>
        <w:b/>
        <w:bCs/>
      </w:rPr>
    </w:tblStylePr>
    <w:tblStylePr w:type="lastCol">
      <w:rPr>
        <w:b/>
        <w:bCs/>
      </w:rPr>
    </w:tblStylePr>
    <w:tblStylePr w:type="band1Vert">
      <w:tblPr/>
      <w:tcPr>
        <w:shd w:val="clear" w:color="auto" w:fill="E3E0E0" w:themeFill="accent5" w:themeFillTint="3F"/>
      </w:tcPr>
    </w:tblStylePr>
    <w:tblStylePr w:type="band1Horz">
      <w:tblPr/>
      <w:tcPr>
        <w:tcBorders>
          <w:insideH w:val="nil"/>
          <w:insideV w:val="nil"/>
        </w:tcBorders>
        <w:shd w:val="clear" w:color="auto" w:fill="E3E0E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tblBorders>
    </w:tblPr>
    <w:tblStylePr w:type="firstRow">
      <w:pPr>
        <w:spacing w:before="0" w:after="0" w:line="240" w:lineRule="auto"/>
      </w:pPr>
      <w:rPr>
        <w:b/>
        <w:bCs/>
        <w:color w:val="FFFFFF" w:themeColor="background1"/>
      </w:rPr>
      <w:tblPr/>
      <w:tcPr>
        <w:tc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shd w:val="clear" w:color="auto" w:fill="855D5D" w:themeFill="accent6"/>
      </w:tcPr>
    </w:tblStylePr>
    <w:tblStylePr w:type="lastRow">
      <w:pPr>
        <w:spacing w:before="0" w:after="0" w:line="240" w:lineRule="auto"/>
      </w:pPr>
      <w:rPr>
        <w:b/>
        <w:bCs/>
      </w:rPr>
      <w:tblPr/>
      <w:tcPr>
        <w:tcBorders>
          <w:top w:val="double" w:sz="6"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D5D5" w:themeFill="accent6" w:themeFillTint="3F"/>
      </w:tcPr>
    </w:tblStylePr>
    <w:tblStylePr w:type="band1Horz">
      <w:tblPr/>
      <w:tcPr>
        <w:tcBorders>
          <w:insideH w:val="nil"/>
          <w:insideV w:val="nil"/>
        </w:tcBorders>
        <w:shd w:val="clear" w:color="auto" w:fill="E2D5D5"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34817"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34817" w:themeFill="accent1"/>
      </w:tcPr>
    </w:tblStylePr>
    <w:tblStylePr w:type="lastCol">
      <w:rPr>
        <w:b/>
        <w:bCs/>
        <w:color w:val="FFFFFF" w:themeColor="background1"/>
      </w:rPr>
      <w:tblPr/>
      <w:tcPr>
        <w:tcBorders>
          <w:left w:val="nil"/>
          <w:right w:val="nil"/>
          <w:insideH w:val="nil"/>
          <w:insideV w:val="nil"/>
        </w:tcBorders>
        <w:shd w:val="clear" w:color="auto" w:fill="D34817"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2D1F"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2D1F" w:themeFill="accent2"/>
      </w:tcPr>
    </w:tblStylePr>
    <w:tblStylePr w:type="lastCol">
      <w:rPr>
        <w:b/>
        <w:bCs/>
        <w:color w:val="FFFFFF" w:themeColor="background1"/>
      </w:rPr>
      <w:tblPr/>
      <w:tcPr>
        <w:tcBorders>
          <w:left w:val="nil"/>
          <w:right w:val="nil"/>
          <w:insideH w:val="nil"/>
          <w:insideV w:val="nil"/>
        </w:tcBorders>
        <w:shd w:val="clear" w:color="auto" w:fill="9B2D1F"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28E6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28E6A" w:themeFill="accent3"/>
      </w:tcPr>
    </w:tblStylePr>
    <w:tblStylePr w:type="lastCol">
      <w:rPr>
        <w:b/>
        <w:bCs/>
        <w:color w:val="FFFFFF" w:themeColor="background1"/>
      </w:rPr>
      <w:tblPr/>
      <w:tcPr>
        <w:tcBorders>
          <w:left w:val="nil"/>
          <w:right w:val="nil"/>
          <w:insideH w:val="nil"/>
          <w:insideV w:val="nil"/>
        </w:tcBorders>
        <w:shd w:val="clear" w:color="auto" w:fill="A28E6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56251"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56251" w:themeFill="accent4"/>
      </w:tcPr>
    </w:tblStylePr>
    <w:tblStylePr w:type="lastCol">
      <w:rPr>
        <w:b/>
        <w:bCs/>
        <w:color w:val="FFFFFF" w:themeColor="background1"/>
      </w:rPr>
      <w:tblPr/>
      <w:tcPr>
        <w:tcBorders>
          <w:left w:val="nil"/>
          <w:right w:val="nil"/>
          <w:insideH w:val="nil"/>
          <w:insideV w:val="nil"/>
        </w:tcBorders>
        <w:shd w:val="clear" w:color="auto" w:fill="956251"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1848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18485" w:themeFill="accent5"/>
      </w:tcPr>
    </w:tblStylePr>
    <w:tblStylePr w:type="lastCol">
      <w:rPr>
        <w:b/>
        <w:bCs/>
        <w:color w:val="FFFFFF" w:themeColor="background1"/>
      </w:rPr>
      <w:tblPr/>
      <w:tcPr>
        <w:tcBorders>
          <w:left w:val="nil"/>
          <w:right w:val="nil"/>
          <w:insideH w:val="nil"/>
          <w:insideV w:val="nil"/>
        </w:tcBorders>
        <w:shd w:val="clear" w:color="auto" w:fill="91848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55D5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55D5D" w:themeFill="accent6"/>
      </w:tcPr>
    </w:tblStylePr>
    <w:tblStylePr w:type="lastCol">
      <w:rPr>
        <w:b/>
        <w:bCs/>
        <w:color w:val="FFFFFF" w:themeColor="background1"/>
      </w:rPr>
      <w:tblPr/>
      <w:tcPr>
        <w:tcBorders>
          <w:left w:val="nil"/>
          <w:right w:val="nil"/>
          <w:insideH w:val="nil"/>
          <w:insideV w:val="nil"/>
        </w:tcBorders>
        <w:shd w:val="clear" w:color="auto" w:fill="855D5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696464"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D34817" w:themeColor="accent1"/>
        <w:bottom w:val="single" w:sz="8" w:space="0" w:color="D34817" w:themeColor="accent1"/>
      </w:tblBorders>
    </w:tblPr>
    <w:tblStylePr w:type="firstRow">
      <w:rPr>
        <w:rFonts w:asciiTheme="majorHAnsi" w:eastAsiaTheme="majorEastAsia" w:hAnsiTheme="majorHAnsi" w:cstheme="majorBidi"/>
      </w:rPr>
      <w:tblPr/>
      <w:tcPr>
        <w:tcBorders>
          <w:top w:val="nil"/>
          <w:bottom w:val="single" w:sz="8" w:space="0" w:color="D34817" w:themeColor="accent1"/>
        </w:tcBorders>
      </w:tcPr>
    </w:tblStylePr>
    <w:tblStylePr w:type="lastRow">
      <w:rPr>
        <w:b/>
        <w:bCs/>
        <w:color w:val="696464" w:themeColor="text2"/>
      </w:rPr>
      <w:tblPr/>
      <w:tcPr>
        <w:tcBorders>
          <w:top w:val="single" w:sz="8" w:space="0" w:color="D34817" w:themeColor="accent1"/>
          <w:bottom w:val="single" w:sz="8" w:space="0" w:color="D34817" w:themeColor="accent1"/>
        </w:tcBorders>
      </w:tcPr>
    </w:tblStylePr>
    <w:tblStylePr w:type="firstCol">
      <w:rPr>
        <w:b/>
        <w:bCs/>
      </w:rPr>
    </w:tblStylePr>
    <w:tblStylePr w:type="lastCol">
      <w:rPr>
        <w:b/>
        <w:bCs/>
      </w:rPr>
      <w:tblPr/>
      <w:tcPr>
        <w:tcBorders>
          <w:top w:val="single" w:sz="8" w:space="0" w:color="D34817" w:themeColor="accent1"/>
          <w:bottom w:val="single" w:sz="8" w:space="0" w:color="D34817" w:themeColor="accent1"/>
        </w:tcBorders>
      </w:tcPr>
    </w:tblStylePr>
    <w:tblStylePr w:type="band1Vert">
      <w:tblPr/>
      <w:tcPr>
        <w:shd w:val="clear" w:color="auto" w:fill="F8CFC1" w:themeFill="accent1" w:themeFillTint="3F"/>
      </w:tcPr>
    </w:tblStylePr>
    <w:tblStylePr w:type="band1Horz">
      <w:tblPr/>
      <w:tcPr>
        <w:shd w:val="clear" w:color="auto" w:fill="F8CFC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9B2D1F" w:themeColor="accent2"/>
        <w:bottom w:val="single" w:sz="8" w:space="0" w:color="9B2D1F" w:themeColor="accent2"/>
      </w:tblBorders>
    </w:tblPr>
    <w:tblStylePr w:type="firstRow">
      <w:rPr>
        <w:rFonts w:asciiTheme="majorHAnsi" w:eastAsiaTheme="majorEastAsia" w:hAnsiTheme="majorHAnsi" w:cstheme="majorBidi"/>
      </w:rPr>
      <w:tblPr/>
      <w:tcPr>
        <w:tcBorders>
          <w:top w:val="nil"/>
          <w:bottom w:val="single" w:sz="8" w:space="0" w:color="9B2D1F" w:themeColor="accent2"/>
        </w:tcBorders>
      </w:tcPr>
    </w:tblStylePr>
    <w:tblStylePr w:type="lastRow">
      <w:rPr>
        <w:b/>
        <w:bCs/>
        <w:color w:val="696464" w:themeColor="text2"/>
      </w:rPr>
      <w:tblPr/>
      <w:tcPr>
        <w:tcBorders>
          <w:top w:val="single" w:sz="8" w:space="0" w:color="9B2D1F" w:themeColor="accent2"/>
          <w:bottom w:val="single" w:sz="8" w:space="0" w:color="9B2D1F" w:themeColor="accent2"/>
        </w:tcBorders>
      </w:tcPr>
    </w:tblStylePr>
    <w:tblStylePr w:type="firstCol">
      <w:rPr>
        <w:b/>
        <w:bCs/>
      </w:rPr>
    </w:tblStylePr>
    <w:tblStylePr w:type="lastCol">
      <w:rPr>
        <w:b/>
        <w:bCs/>
      </w:rPr>
      <w:tblPr/>
      <w:tcPr>
        <w:tcBorders>
          <w:top w:val="single" w:sz="8" w:space="0" w:color="9B2D1F" w:themeColor="accent2"/>
          <w:bottom w:val="single" w:sz="8" w:space="0" w:color="9B2D1F" w:themeColor="accent2"/>
        </w:tcBorders>
      </w:tcPr>
    </w:tblStylePr>
    <w:tblStylePr w:type="band1Vert">
      <w:tblPr/>
      <w:tcPr>
        <w:shd w:val="clear" w:color="auto" w:fill="F1C1BC" w:themeFill="accent2" w:themeFillTint="3F"/>
      </w:tcPr>
    </w:tblStylePr>
    <w:tblStylePr w:type="band1Horz">
      <w:tblPr/>
      <w:tcPr>
        <w:shd w:val="clear" w:color="auto" w:fill="F1C1BC"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A28E6A" w:themeColor="accent3"/>
        <w:bottom w:val="single" w:sz="8" w:space="0" w:color="A28E6A" w:themeColor="accent3"/>
      </w:tblBorders>
    </w:tblPr>
    <w:tblStylePr w:type="firstRow">
      <w:rPr>
        <w:rFonts w:asciiTheme="majorHAnsi" w:eastAsiaTheme="majorEastAsia" w:hAnsiTheme="majorHAnsi" w:cstheme="majorBidi"/>
      </w:rPr>
      <w:tblPr/>
      <w:tcPr>
        <w:tcBorders>
          <w:top w:val="nil"/>
          <w:bottom w:val="single" w:sz="8" w:space="0" w:color="A28E6A" w:themeColor="accent3"/>
        </w:tcBorders>
      </w:tcPr>
    </w:tblStylePr>
    <w:tblStylePr w:type="lastRow">
      <w:rPr>
        <w:b/>
        <w:bCs/>
        <w:color w:val="696464" w:themeColor="text2"/>
      </w:rPr>
      <w:tblPr/>
      <w:tcPr>
        <w:tcBorders>
          <w:top w:val="single" w:sz="8" w:space="0" w:color="A28E6A" w:themeColor="accent3"/>
          <w:bottom w:val="single" w:sz="8" w:space="0" w:color="A28E6A" w:themeColor="accent3"/>
        </w:tcBorders>
      </w:tcPr>
    </w:tblStylePr>
    <w:tblStylePr w:type="firstCol">
      <w:rPr>
        <w:b/>
        <w:bCs/>
      </w:rPr>
    </w:tblStylePr>
    <w:tblStylePr w:type="lastCol">
      <w:rPr>
        <w:b/>
        <w:bCs/>
      </w:rPr>
      <w:tblPr/>
      <w:tcPr>
        <w:tcBorders>
          <w:top w:val="single" w:sz="8" w:space="0" w:color="A28E6A" w:themeColor="accent3"/>
          <w:bottom w:val="single" w:sz="8" w:space="0" w:color="A28E6A" w:themeColor="accent3"/>
        </w:tcBorders>
      </w:tcPr>
    </w:tblStylePr>
    <w:tblStylePr w:type="band1Vert">
      <w:tblPr/>
      <w:tcPr>
        <w:shd w:val="clear" w:color="auto" w:fill="E8E2DA" w:themeFill="accent3" w:themeFillTint="3F"/>
      </w:tcPr>
    </w:tblStylePr>
    <w:tblStylePr w:type="band1Horz">
      <w:tblPr/>
      <w:tcPr>
        <w:shd w:val="clear" w:color="auto" w:fill="E8E2DA"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956251" w:themeColor="accent4"/>
        <w:bottom w:val="single" w:sz="8" w:space="0" w:color="956251" w:themeColor="accent4"/>
      </w:tblBorders>
    </w:tblPr>
    <w:tblStylePr w:type="firstRow">
      <w:rPr>
        <w:rFonts w:asciiTheme="majorHAnsi" w:eastAsiaTheme="majorEastAsia" w:hAnsiTheme="majorHAnsi" w:cstheme="majorBidi"/>
      </w:rPr>
      <w:tblPr/>
      <w:tcPr>
        <w:tcBorders>
          <w:top w:val="nil"/>
          <w:bottom w:val="single" w:sz="8" w:space="0" w:color="956251" w:themeColor="accent4"/>
        </w:tcBorders>
      </w:tcPr>
    </w:tblStylePr>
    <w:tblStylePr w:type="lastRow">
      <w:rPr>
        <w:b/>
        <w:bCs/>
        <w:color w:val="696464" w:themeColor="text2"/>
      </w:rPr>
      <w:tblPr/>
      <w:tcPr>
        <w:tcBorders>
          <w:top w:val="single" w:sz="8" w:space="0" w:color="956251" w:themeColor="accent4"/>
          <w:bottom w:val="single" w:sz="8" w:space="0" w:color="956251" w:themeColor="accent4"/>
        </w:tcBorders>
      </w:tcPr>
    </w:tblStylePr>
    <w:tblStylePr w:type="firstCol">
      <w:rPr>
        <w:b/>
        <w:bCs/>
      </w:rPr>
    </w:tblStylePr>
    <w:tblStylePr w:type="lastCol">
      <w:rPr>
        <w:b/>
        <w:bCs/>
      </w:rPr>
      <w:tblPr/>
      <w:tcPr>
        <w:tcBorders>
          <w:top w:val="single" w:sz="8" w:space="0" w:color="956251" w:themeColor="accent4"/>
          <w:bottom w:val="single" w:sz="8" w:space="0" w:color="956251" w:themeColor="accent4"/>
        </w:tcBorders>
      </w:tcPr>
    </w:tblStylePr>
    <w:tblStylePr w:type="band1Vert">
      <w:tblPr/>
      <w:tcPr>
        <w:shd w:val="clear" w:color="auto" w:fill="E6D7D2" w:themeFill="accent4" w:themeFillTint="3F"/>
      </w:tcPr>
    </w:tblStylePr>
    <w:tblStylePr w:type="band1Horz">
      <w:tblPr/>
      <w:tcPr>
        <w:shd w:val="clear" w:color="auto" w:fill="E6D7D2"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918485" w:themeColor="accent5"/>
        <w:bottom w:val="single" w:sz="8" w:space="0" w:color="918485" w:themeColor="accent5"/>
      </w:tblBorders>
    </w:tblPr>
    <w:tblStylePr w:type="firstRow">
      <w:rPr>
        <w:rFonts w:asciiTheme="majorHAnsi" w:eastAsiaTheme="majorEastAsia" w:hAnsiTheme="majorHAnsi" w:cstheme="majorBidi"/>
      </w:rPr>
      <w:tblPr/>
      <w:tcPr>
        <w:tcBorders>
          <w:top w:val="nil"/>
          <w:bottom w:val="single" w:sz="8" w:space="0" w:color="918485" w:themeColor="accent5"/>
        </w:tcBorders>
      </w:tcPr>
    </w:tblStylePr>
    <w:tblStylePr w:type="lastRow">
      <w:rPr>
        <w:b/>
        <w:bCs/>
        <w:color w:val="696464" w:themeColor="text2"/>
      </w:rPr>
      <w:tblPr/>
      <w:tcPr>
        <w:tcBorders>
          <w:top w:val="single" w:sz="8" w:space="0" w:color="918485" w:themeColor="accent5"/>
          <w:bottom w:val="single" w:sz="8" w:space="0" w:color="918485" w:themeColor="accent5"/>
        </w:tcBorders>
      </w:tcPr>
    </w:tblStylePr>
    <w:tblStylePr w:type="firstCol">
      <w:rPr>
        <w:b/>
        <w:bCs/>
      </w:rPr>
    </w:tblStylePr>
    <w:tblStylePr w:type="lastCol">
      <w:rPr>
        <w:b/>
        <w:bCs/>
      </w:rPr>
      <w:tblPr/>
      <w:tcPr>
        <w:tcBorders>
          <w:top w:val="single" w:sz="8" w:space="0" w:color="918485" w:themeColor="accent5"/>
          <w:bottom w:val="single" w:sz="8" w:space="0" w:color="918485" w:themeColor="accent5"/>
        </w:tcBorders>
      </w:tcPr>
    </w:tblStylePr>
    <w:tblStylePr w:type="band1Vert">
      <w:tblPr/>
      <w:tcPr>
        <w:shd w:val="clear" w:color="auto" w:fill="E3E0E0" w:themeFill="accent5" w:themeFillTint="3F"/>
      </w:tcPr>
    </w:tblStylePr>
    <w:tblStylePr w:type="band1Horz">
      <w:tblPr/>
      <w:tcPr>
        <w:shd w:val="clear" w:color="auto" w:fill="E3E0E0"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855D5D" w:themeColor="accent6"/>
        <w:bottom w:val="single" w:sz="8" w:space="0" w:color="855D5D" w:themeColor="accent6"/>
      </w:tblBorders>
    </w:tblPr>
    <w:tblStylePr w:type="firstRow">
      <w:rPr>
        <w:rFonts w:asciiTheme="majorHAnsi" w:eastAsiaTheme="majorEastAsia" w:hAnsiTheme="majorHAnsi" w:cstheme="majorBidi"/>
      </w:rPr>
      <w:tblPr/>
      <w:tcPr>
        <w:tcBorders>
          <w:top w:val="nil"/>
          <w:bottom w:val="single" w:sz="8" w:space="0" w:color="855D5D" w:themeColor="accent6"/>
        </w:tcBorders>
      </w:tcPr>
    </w:tblStylePr>
    <w:tblStylePr w:type="lastRow">
      <w:rPr>
        <w:b/>
        <w:bCs/>
        <w:color w:val="696464" w:themeColor="text2"/>
      </w:rPr>
      <w:tblPr/>
      <w:tcPr>
        <w:tcBorders>
          <w:top w:val="single" w:sz="8" w:space="0" w:color="855D5D" w:themeColor="accent6"/>
          <w:bottom w:val="single" w:sz="8" w:space="0" w:color="855D5D" w:themeColor="accent6"/>
        </w:tcBorders>
      </w:tcPr>
    </w:tblStylePr>
    <w:tblStylePr w:type="firstCol">
      <w:rPr>
        <w:b/>
        <w:bCs/>
      </w:rPr>
    </w:tblStylePr>
    <w:tblStylePr w:type="lastCol">
      <w:rPr>
        <w:b/>
        <w:bCs/>
      </w:rPr>
      <w:tblPr/>
      <w:tcPr>
        <w:tcBorders>
          <w:top w:val="single" w:sz="8" w:space="0" w:color="855D5D" w:themeColor="accent6"/>
          <w:bottom w:val="single" w:sz="8" w:space="0" w:color="855D5D" w:themeColor="accent6"/>
        </w:tcBorders>
      </w:tcPr>
    </w:tblStylePr>
    <w:tblStylePr w:type="band1Vert">
      <w:tblPr/>
      <w:tcPr>
        <w:shd w:val="clear" w:color="auto" w:fill="E2D5D5" w:themeFill="accent6" w:themeFillTint="3F"/>
      </w:tcPr>
    </w:tblStylePr>
    <w:tblStylePr w:type="band1Horz">
      <w:tblPr/>
      <w:tcPr>
        <w:shd w:val="clear" w:color="auto" w:fill="E2D5D5"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rPr>
        <w:sz w:val="24"/>
        <w:szCs w:val="24"/>
      </w:rPr>
      <w:tblPr/>
      <w:tcPr>
        <w:tcBorders>
          <w:top w:val="nil"/>
          <w:left w:val="nil"/>
          <w:bottom w:val="single" w:sz="24" w:space="0" w:color="D34817"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34817" w:themeColor="accent1"/>
          <w:insideH w:val="nil"/>
          <w:insideV w:val="nil"/>
        </w:tcBorders>
        <w:shd w:val="clear" w:color="auto" w:fill="FFFFFF" w:themeFill="background1"/>
      </w:tcPr>
    </w:tblStylePr>
    <w:tblStylePr w:type="lastCol">
      <w:tblPr/>
      <w:tcPr>
        <w:tcBorders>
          <w:top w:val="nil"/>
          <w:left w:val="single" w:sz="8" w:space="0" w:color="D34817"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top w:val="nil"/>
          <w:bottom w:val="nil"/>
          <w:insideH w:val="nil"/>
          <w:insideV w:val="nil"/>
        </w:tcBorders>
        <w:shd w:val="clear" w:color="auto" w:fill="F8CFC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rPr>
        <w:sz w:val="24"/>
        <w:szCs w:val="24"/>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2D1F" w:themeColor="accent2"/>
          <w:insideH w:val="nil"/>
          <w:insideV w:val="nil"/>
        </w:tcBorders>
        <w:shd w:val="clear" w:color="auto" w:fill="FFFFFF" w:themeFill="background1"/>
      </w:tcPr>
    </w:tblStylePr>
    <w:tblStylePr w:type="lastCol">
      <w:tblPr/>
      <w:tcPr>
        <w:tcBorders>
          <w:top w:val="nil"/>
          <w:left w:val="single" w:sz="8" w:space="0" w:color="9B2D1F"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top w:val="nil"/>
          <w:bottom w:val="nil"/>
          <w:insideH w:val="nil"/>
          <w:insideV w:val="nil"/>
        </w:tcBorders>
        <w:shd w:val="clear" w:color="auto" w:fill="F1C1B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rPr>
        <w:sz w:val="24"/>
        <w:szCs w:val="24"/>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28E6A" w:themeColor="accent3"/>
          <w:insideH w:val="nil"/>
          <w:insideV w:val="nil"/>
        </w:tcBorders>
        <w:shd w:val="clear" w:color="auto" w:fill="FFFFFF" w:themeFill="background1"/>
      </w:tcPr>
    </w:tblStylePr>
    <w:tblStylePr w:type="lastCol">
      <w:tblPr/>
      <w:tcPr>
        <w:tcBorders>
          <w:top w:val="nil"/>
          <w:left w:val="single" w:sz="8" w:space="0" w:color="A28E6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top w:val="nil"/>
          <w:bottom w:val="nil"/>
          <w:insideH w:val="nil"/>
          <w:insideV w:val="nil"/>
        </w:tcBorders>
        <w:shd w:val="clear" w:color="auto" w:fill="E8E2D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rPr>
        <w:sz w:val="24"/>
        <w:szCs w:val="24"/>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56251" w:themeColor="accent4"/>
          <w:insideH w:val="nil"/>
          <w:insideV w:val="nil"/>
        </w:tcBorders>
        <w:shd w:val="clear" w:color="auto" w:fill="FFFFFF" w:themeFill="background1"/>
      </w:tcPr>
    </w:tblStylePr>
    <w:tblStylePr w:type="lastCol">
      <w:tblPr/>
      <w:tcPr>
        <w:tcBorders>
          <w:top w:val="nil"/>
          <w:left w:val="single" w:sz="8" w:space="0" w:color="956251"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top w:val="nil"/>
          <w:bottom w:val="nil"/>
          <w:insideH w:val="nil"/>
          <w:insideV w:val="nil"/>
        </w:tcBorders>
        <w:shd w:val="clear" w:color="auto" w:fill="E6D7D2"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rPr>
        <w:sz w:val="24"/>
        <w:szCs w:val="24"/>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18485" w:themeColor="accent5"/>
          <w:insideH w:val="nil"/>
          <w:insideV w:val="nil"/>
        </w:tcBorders>
        <w:shd w:val="clear" w:color="auto" w:fill="FFFFFF" w:themeFill="background1"/>
      </w:tcPr>
    </w:tblStylePr>
    <w:tblStylePr w:type="lastCol">
      <w:tblPr/>
      <w:tcPr>
        <w:tcBorders>
          <w:top w:val="nil"/>
          <w:left w:val="single" w:sz="8" w:space="0" w:color="91848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top w:val="nil"/>
          <w:bottom w:val="nil"/>
          <w:insideH w:val="nil"/>
          <w:insideV w:val="nil"/>
        </w:tcBorders>
        <w:shd w:val="clear" w:color="auto" w:fill="E3E0E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rPr>
        <w:sz w:val="24"/>
        <w:szCs w:val="24"/>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55D5D" w:themeColor="accent6"/>
          <w:insideH w:val="nil"/>
          <w:insideV w:val="nil"/>
        </w:tcBorders>
        <w:shd w:val="clear" w:color="auto" w:fill="FFFFFF" w:themeFill="background1"/>
      </w:tcPr>
    </w:tblStylePr>
    <w:tblStylePr w:type="lastCol">
      <w:tblPr/>
      <w:tcPr>
        <w:tcBorders>
          <w:top w:val="nil"/>
          <w:left w:val="single" w:sz="8" w:space="0" w:color="855D5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top w:val="nil"/>
          <w:bottom w:val="nil"/>
          <w:insideH w:val="nil"/>
          <w:insideV w:val="nil"/>
        </w:tcBorders>
        <w:shd w:val="clear" w:color="auto" w:fill="E2D5D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insideV w:val="single" w:sz="8" w:space="0" w:color="EA6F44" w:themeColor="accent1" w:themeTint="BF"/>
      </w:tblBorders>
    </w:tblPr>
    <w:tcPr>
      <w:shd w:val="clear" w:color="auto" w:fill="F8CFC1" w:themeFill="accent1" w:themeFillTint="3F"/>
    </w:tcPr>
    <w:tblStylePr w:type="firstRow">
      <w:rPr>
        <w:b/>
        <w:bCs/>
      </w:rPr>
    </w:tblStylePr>
    <w:tblStylePr w:type="lastRow">
      <w:rPr>
        <w:b/>
        <w:bCs/>
      </w:rPr>
      <w:tblPr/>
      <w:tcPr>
        <w:tcBorders>
          <w:top w:val="single" w:sz="18" w:space="0" w:color="EA6F44" w:themeColor="accent1" w:themeTint="BF"/>
        </w:tcBorders>
      </w:tcPr>
    </w:tblStylePr>
    <w:tblStylePr w:type="firstCol">
      <w:rPr>
        <w:b/>
        <w:bCs/>
      </w:rPr>
    </w:tblStylePr>
    <w:tblStylePr w:type="lastCol">
      <w:rPr>
        <w:b/>
        <w:bCs/>
      </w:r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MediumGrid1-Accent2">
    <w:name w:val="Medium Grid 1 Accent 2"/>
    <w:basedOn w:val="TableNormal"/>
    <w:uiPriority w:val="67"/>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insideV w:val="single" w:sz="8" w:space="0" w:color="D64634" w:themeColor="accent2" w:themeTint="BF"/>
      </w:tblBorders>
    </w:tblPr>
    <w:tcPr>
      <w:shd w:val="clear" w:color="auto" w:fill="F1C1BC" w:themeFill="accent2" w:themeFillTint="3F"/>
    </w:tcPr>
    <w:tblStylePr w:type="firstRow">
      <w:rPr>
        <w:b/>
        <w:bCs/>
      </w:rPr>
    </w:tblStylePr>
    <w:tblStylePr w:type="lastRow">
      <w:rPr>
        <w:b/>
        <w:bCs/>
      </w:rPr>
      <w:tblPr/>
      <w:tcPr>
        <w:tcBorders>
          <w:top w:val="single" w:sz="18" w:space="0" w:color="D64634" w:themeColor="accent2" w:themeTint="BF"/>
        </w:tcBorders>
      </w:tcPr>
    </w:tblStylePr>
    <w:tblStylePr w:type="firstCol">
      <w:rPr>
        <w:b/>
        <w:bCs/>
      </w:rPr>
    </w:tblStylePr>
    <w:tblStylePr w:type="lastCol">
      <w:rPr>
        <w:b/>
        <w:bCs/>
      </w:r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MediumGrid1-Accent3">
    <w:name w:val="Medium Grid 1 Accent 3"/>
    <w:basedOn w:val="TableNormal"/>
    <w:uiPriority w:val="67"/>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insideV w:val="single" w:sz="8" w:space="0" w:color="B9AA8F" w:themeColor="accent3" w:themeTint="BF"/>
      </w:tblBorders>
    </w:tblPr>
    <w:tcPr>
      <w:shd w:val="clear" w:color="auto" w:fill="E8E2DA" w:themeFill="accent3" w:themeFillTint="3F"/>
    </w:tcPr>
    <w:tblStylePr w:type="firstRow">
      <w:rPr>
        <w:b/>
        <w:bCs/>
      </w:rPr>
    </w:tblStylePr>
    <w:tblStylePr w:type="lastRow">
      <w:rPr>
        <w:b/>
        <w:bCs/>
      </w:rPr>
      <w:tblPr/>
      <w:tcPr>
        <w:tcBorders>
          <w:top w:val="single" w:sz="18" w:space="0" w:color="B9AA8F" w:themeColor="accent3" w:themeTint="BF"/>
        </w:tcBorders>
      </w:tcPr>
    </w:tblStylePr>
    <w:tblStylePr w:type="firstCol">
      <w:rPr>
        <w:b/>
        <w:bCs/>
      </w:rPr>
    </w:tblStylePr>
    <w:tblStylePr w:type="lastCol">
      <w:rPr>
        <w:b/>
        <w:bCs/>
      </w:r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MediumGrid1-Accent4">
    <w:name w:val="Medium Grid 1 Accent 4"/>
    <w:basedOn w:val="TableNormal"/>
    <w:uiPriority w:val="67"/>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insideV w:val="single" w:sz="8" w:space="0" w:color="B58676" w:themeColor="accent4" w:themeTint="BF"/>
      </w:tblBorders>
    </w:tblPr>
    <w:tcPr>
      <w:shd w:val="clear" w:color="auto" w:fill="E6D7D2" w:themeFill="accent4" w:themeFillTint="3F"/>
    </w:tcPr>
    <w:tblStylePr w:type="firstRow">
      <w:rPr>
        <w:b/>
        <w:bCs/>
      </w:rPr>
    </w:tblStylePr>
    <w:tblStylePr w:type="lastRow">
      <w:rPr>
        <w:b/>
        <w:bCs/>
      </w:rPr>
      <w:tblPr/>
      <w:tcPr>
        <w:tcBorders>
          <w:top w:val="single" w:sz="18" w:space="0" w:color="B58676" w:themeColor="accent4" w:themeTint="BF"/>
        </w:tcBorders>
      </w:tcPr>
    </w:tblStylePr>
    <w:tblStylePr w:type="firstCol">
      <w:rPr>
        <w:b/>
        <w:bCs/>
      </w:rPr>
    </w:tblStylePr>
    <w:tblStylePr w:type="lastCol">
      <w:rPr>
        <w:b/>
        <w:bCs/>
      </w:r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MediumGrid1-Accent5">
    <w:name w:val="Medium Grid 1 Accent 5"/>
    <w:basedOn w:val="TableNormal"/>
    <w:uiPriority w:val="67"/>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insideV w:val="single" w:sz="8" w:space="0" w:color="ACA2A3" w:themeColor="accent5" w:themeTint="BF"/>
      </w:tblBorders>
    </w:tblPr>
    <w:tcPr>
      <w:shd w:val="clear" w:color="auto" w:fill="E3E0E0" w:themeFill="accent5" w:themeFillTint="3F"/>
    </w:tcPr>
    <w:tblStylePr w:type="firstRow">
      <w:rPr>
        <w:b/>
        <w:bCs/>
      </w:rPr>
    </w:tblStylePr>
    <w:tblStylePr w:type="lastRow">
      <w:rPr>
        <w:b/>
        <w:bCs/>
      </w:rPr>
      <w:tblPr/>
      <w:tcPr>
        <w:tcBorders>
          <w:top w:val="single" w:sz="18" w:space="0" w:color="ACA2A3" w:themeColor="accent5" w:themeTint="BF"/>
        </w:tcBorders>
      </w:tcPr>
    </w:tblStylePr>
    <w:tblStylePr w:type="firstCol">
      <w:rPr>
        <w:b/>
        <w:bCs/>
      </w:rPr>
    </w:tblStylePr>
    <w:tblStylePr w:type="lastCol">
      <w:rPr>
        <w:b/>
        <w:bCs/>
      </w:r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MediumGrid1-Accent6">
    <w:name w:val="Medium Grid 1 Accent 6"/>
    <w:basedOn w:val="TableNormal"/>
    <w:uiPriority w:val="67"/>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insideV w:val="single" w:sz="8" w:space="0" w:color="A78181" w:themeColor="accent6" w:themeTint="BF"/>
      </w:tblBorders>
    </w:tblPr>
    <w:tcPr>
      <w:shd w:val="clear" w:color="auto" w:fill="E2D5D5" w:themeFill="accent6" w:themeFillTint="3F"/>
    </w:tcPr>
    <w:tblStylePr w:type="firstRow">
      <w:rPr>
        <w:b/>
        <w:bCs/>
      </w:rPr>
    </w:tblStylePr>
    <w:tblStylePr w:type="lastRow">
      <w:rPr>
        <w:b/>
        <w:bCs/>
      </w:rPr>
      <w:tblPr/>
      <w:tcPr>
        <w:tcBorders>
          <w:top w:val="single" w:sz="18" w:space="0" w:color="A78181" w:themeColor="accent6" w:themeTint="BF"/>
        </w:tcBorders>
      </w:tcPr>
    </w:tblStylePr>
    <w:tblStylePr w:type="firstCol">
      <w:rPr>
        <w:b/>
        <w:bCs/>
      </w:rPr>
    </w:tblStylePr>
    <w:tblStylePr w:type="lastCol">
      <w:rPr>
        <w:b/>
        <w:bCs/>
      </w:r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cPr>
      <w:shd w:val="clear" w:color="auto" w:fill="F8CFC1" w:themeFill="accent1" w:themeFillTint="3F"/>
    </w:tcPr>
    <w:tblStylePr w:type="firstRow">
      <w:rPr>
        <w:b/>
        <w:bCs/>
        <w:color w:val="000000" w:themeColor="text1"/>
      </w:rPr>
      <w:tblPr/>
      <w:tcPr>
        <w:shd w:val="clear" w:color="auto" w:fill="FCECE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9D8CD" w:themeFill="accent1" w:themeFillTint="33"/>
      </w:tcPr>
    </w:tblStylePr>
    <w:tblStylePr w:type="band1Vert">
      <w:tblPr/>
      <w:tcPr>
        <w:shd w:val="clear" w:color="auto" w:fill="F19F82" w:themeFill="accent1" w:themeFillTint="7F"/>
      </w:tcPr>
    </w:tblStylePr>
    <w:tblStylePr w:type="band1Horz">
      <w:tblPr/>
      <w:tcPr>
        <w:tcBorders>
          <w:insideH w:val="single" w:sz="6" w:space="0" w:color="auto"/>
          <w:insideV w:val="single" w:sz="6" w:space="0" w:color="auto"/>
        </w:tcBorders>
        <w:shd w:val="clear" w:color="auto" w:fill="F19F8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cPr>
      <w:shd w:val="clear" w:color="auto" w:fill="F1C1BC" w:themeFill="accent2" w:themeFillTint="3F"/>
    </w:tcPr>
    <w:tblStylePr w:type="firstRow">
      <w:rPr>
        <w:b/>
        <w:bCs/>
        <w:color w:val="000000" w:themeColor="text1"/>
      </w:rPr>
      <w:tblPr/>
      <w:tcPr>
        <w:shd w:val="clear" w:color="auto" w:fill="F9E6E4"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4CDC8" w:themeFill="accent2" w:themeFillTint="33"/>
      </w:tcPr>
    </w:tblStylePr>
    <w:tblStylePr w:type="band1Vert">
      <w:tblPr/>
      <w:tcPr>
        <w:shd w:val="clear" w:color="auto" w:fill="E48478" w:themeFill="accent2" w:themeFillTint="7F"/>
      </w:tcPr>
    </w:tblStylePr>
    <w:tblStylePr w:type="band1Horz">
      <w:tblPr/>
      <w:tcPr>
        <w:tcBorders>
          <w:insideH w:val="single" w:sz="6" w:space="0" w:color="auto"/>
          <w:insideV w:val="single" w:sz="6" w:space="0" w:color="auto"/>
        </w:tcBorders>
        <w:shd w:val="clear" w:color="auto" w:fill="E4847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cPr>
      <w:shd w:val="clear" w:color="auto" w:fill="E8E2DA" w:themeFill="accent3" w:themeFillTint="3F"/>
    </w:tcPr>
    <w:tblStylePr w:type="firstRow">
      <w:rPr>
        <w:b/>
        <w:bCs/>
        <w:color w:val="000000" w:themeColor="text1"/>
      </w:rPr>
      <w:tblPr/>
      <w:tcPr>
        <w:shd w:val="clear" w:color="auto" w:fill="F5F3F0"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E8E1" w:themeFill="accent3" w:themeFillTint="33"/>
      </w:tcPr>
    </w:tblStylePr>
    <w:tblStylePr w:type="band1Vert">
      <w:tblPr/>
      <w:tcPr>
        <w:shd w:val="clear" w:color="auto" w:fill="D0C6B4" w:themeFill="accent3" w:themeFillTint="7F"/>
      </w:tcPr>
    </w:tblStylePr>
    <w:tblStylePr w:type="band1Horz">
      <w:tblPr/>
      <w:tcPr>
        <w:tcBorders>
          <w:insideH w:val="single" w:sz="6" w:space="0" w:color="auto"/>
          <w:insideV w:val="single" w:sz="6" w:space="0" w:color="auto"/>
        </w:tcBorders>
        <w:shd w:val="clear" w:color="auto" w:fill="D0C6B4"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cPr>
      <w:shd w:val="clear" w:color="auto" w:fill="E6D7D2" w:themeFill="accent4" w:themeFillTint="3F"/>
    </w:tcPr>
    <w:tblStylePr w:type="firstRow">
      <w:rPr>
        <w:b/>
        <w:bCs/>
        <w:color w:val="000000" w:themeColor="text1"/>
      </w:rPr>
      <w:tblPr/>
      <w:tcPr>
        <w:shd w:val="clear" w:color="auto" w:fill="F5EFE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DEDA" w:themeFill="accent4" w:themeFillTint="33"/>
      </w:tcPr>
    </w:tblStylePr>
    <w:tblStylePr w:type="band1Vert">
      <w:tblPr/>
      <w:tcPr>
        <w:shd w:val="clear" w:color="auto" w:fill="CDAEA4" w:themeFill="accent4" w:themeFillTint="7F"/>
      </w:tcPr>
    </w:tblStylePr>
    <w:tblStylePr w:type="band1Horz">
      <w:tblPr/>
      <w:tcPr>
        <w:tcBorders>
          <w:insideH w:val="single" w:sz="6" w:space="0" w:color="auto"/>
          <w:insideV w:val="single" w:sz="6" w:space="0" w:color="auto"/>
        </w:tcBorders>
        <w:shd w:val="clear" w:color="auto" w:fill="CDAEA4"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cPr>
      <w:shd w:val="clear" w:color="auto" w:fill="E3E0E0" w:themeFill="accent5" w:themeFillTint="3F"/>
    </w:tcPr>
    <w:tblStylePr w:type="firstRow">
      <w:rPr>
        <w:b/>
        <w:bCs/>
        <w:color w:val="000000" w:themeColor="text1"/>
      </w:rPr>
      <w:tblPr/>
      <w:tcPr>
        <w:shd w:val="clear" w:color="auto" w:fill="F4F2F2"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9E6E6" w:themeFill="accent5" w:themeFillTint="33"/>
      </w:tcPr>
    </w:tblStylePr>
    <w:tblStylePr w:type="band1Vert">
      <w:tblPr/>
      <w:tcPr>
        <w:shd w:val="clear" w:color="auto" w:fill="C8C1C1" w:themeFill="accent5" w:themeFillTint="7F"/>
      </w:tcPr>
    </w:tblStylePr>
    <w:tblStylePr w:type="band1Horz">
      <w:tblPr/>
      <w:tcPr>
        <w:tcBorders>
          <w:insideH w:val="single" w:sz="6" w:space="0" w:color="auto"/>
          <w:insideV w:val="single" w:sz="6" w:space="0" w:color="auto"/>
        </w:tcBorders>
        <w:shd w:val="clear" w:color="auto" w:fill="C8C1C1"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cPr>
      <w:shd w:val="clear" w:color="auto" w:fill="E2D5D5" w:themeFill="accent6" w:themeFillTint="3F"/>
    </w:tcPr>
    <w:tblStylePr w:type="firstRow">
      <w:rPr>
        <w:b/>
        <w:bCs/>
        <w:color w:val="000000" w:themeColor="text1"/>
      </w:rPr>
      <w:tblPr/>
      <w:tcPr>
        <w:shd w:val="clear" w:color="auto" w:fill="F3EEEE"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7DDDD" w:themeFill="accent6" w:themeFillTint="33"/>
      </w:tcPr>
    </w:tblStylePr>
    <w:tblStylePr w:type="band1Vert">
      <w:tblPr/>
      <w:tcPr>
        <w:shd w:val="clear" w:color="auto" w:fill="C4ABAB" w:themeFill="accent6" w:themeFillTint="7F"/>
      </w:tcPr>
    </w:tblStylePr>
    <w:tblStylePr w:type="band1Horz">
      <w:tblPr/>
      <w:tcPr>
        <w:tcBorders>
          <w:insideH w:val="single" w:sz="6" w:space="0" w:color="auto"/>
          <w:insideV w:val="single" w:sz="6" w:space="0" w:color="auto"/>
        </w:tcBorders>
        <w:shd w:val="clear" w:color="auto" w:fill="C4ABAB"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8CFC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D34817"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D34817"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34817"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34817"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19F8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19F8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1C1B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B2D1F"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B2D1F"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2D1F"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2D1F"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4847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E4847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2D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28E6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28E6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28E6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28E6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0C6B4"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0C6B4"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D7D2"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56251"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56251"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56251"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56251"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AEA4"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DAEA4"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3E0E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1848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1848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1848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1848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8C1C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8C1C1"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2D5D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55D5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55D5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55D5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55D5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4ABAB"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4ABAB"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D34817"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8230B"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9D351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9D3511" w:themeFill="accent1" w:themeFillShade="BF"/>
      </w:tcPr>
    </w:tblStylePr>
    <w:tblStylePr w:type="band1Vert">
      <w:tblPr/>
      <w:tcPr>
        <w:tcBorders>
          <w:top w:val="nil"/>
          <w:left w:val="nil"/>
          <w:bottom w:val="nil"/>
          <w:right w:val="nil"/>
          <w:insideH w:val="nil"/>
          <w:insideV w:val="nil"/>
        </w:tcBorders>
        <w:shd w:val="clear" w:color="auto" w:fill="9D3511" w:themeFill="accent1" w:themeFillShade="BF"/>
      </w:tcPr>
    </w:tblStylePr>
    <w:tblStylePr w:type="band1Horz">
      <w:tblPr/>
      <w:tcPr>
        <w:tcBorders>
          <w:top w:val="nil"/>
          <w:left w:val="nil"/>
          <w:bottom w:val="nil"/>
          <w:right w:val="nil"/>
          <w:insideH w:val="nil"/>
          <w:insideV w:val="nil"/>
        </w:tcBorders>
        <w:shd w:val="clear" w:color="auto" w:fill="9D3511"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9B2D1F"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C160F"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32117"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32117" w:themeFill="accent2" w:themeFillShade="BF"/>
      </w:tcPr>
    </w:tblStylePr>
    <w:tblStylePr w:type="band1Vert">
      <w:tblPr/>
      <w:tcPr>
        <w:tcBorders>
          <w:top w:val="nil"/>
          <w:left w:val="nil"/>
          <w:bottom w:val="nil"/>
          <w:right w:val="nil"/>
          <w:insideH w:val="nil"/>
          <w:insideV w:val="nil"/>
        </w:tcBorders>
        <w:shd w:val="clear" w:color="auto" w:fill="732117" w:themeFill="accent2" w:themeFillShade="BF"/>
      </w:tcPr>
    </w:tblStylePr>
    <w:tblStylePr w:type="band1Horz">
      <w:tblPr/>
      <w:tcPr>
        <w:tcBorders>
          <w:top w:val="nil"/>
          <w:left w:val="nil"/>
          <w:bottom w:val="nil"/>
          <w:right w:val="nil"/>
          <w:insideH w:val="nil"/>
          <w:insideV w:val="nil"/>
        </w:tcBorders>
        <w:shd w:val="clear" w:color="auto" w:fill="732117"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A28E6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4633"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6A4D"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6A4D" w:themeFill="accent3" w:themeFillShade="BF"/>
      </w:tcPr>
    </w:tblStylePr>
    <w:tblStylePr w:type="band1Vert">
      <w:tblPr/>
      <w:tcPr>
        <w:tcBorders>
          <w:top w:val="nil"/>
          <w:left w:val="nil"/>
          <w:bottom w:val="nil"/>
          <w:right w:val="nil"/>
          <w:insideH w:val="nil"/>
          <w:insideV w:val="nil"/>
        </w:tcBorders>
        <w:shd w:val="clear" w:color="auto" w:fill="7B6A4D" w:themeFill="accent3" w:themeFillShade="BF"/>
      </w:tcPr>
    </w:tblStylePr>
    <w:tblStylePr w:type="band1Horz">
      <w:tblPr/>
      <w:tcPr>
        <w:tcBorders>
          <w:top w:val="nil"/>
          <w:left w:val="nil"/>
          <w:bottom w:val="nil"/>
          <w:right w:val="nil"/>
          <w:insideH w:val="nil"/>
          <w:insideV w:val="nil"/>
        </w:tcBorders>
        <w:shd w:val="clear" w:color="auto" w:fill="7B6A4D"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956251"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302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F493C"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6F493C" w:themeFill="accent4" w:themeFillShade="BF"/>
      </w:tcPr>
    </w:tblStylePr>
    <w:tblStylePr w:type="band1Vert">
      <w:tblPr/>
      <w:tcPr>
        <w:tcBorders>
          <w:top w:val="nil"/>
          <w:left w:val="nil"/>
          <w:bottom w:val="nil"/>
          <w:right w:val="nil"/>
          <w:insideH w:val="nil"/>
          <w:insideV w:val="nil"/>
        </w:tcBorders>
        <w:shd w:val="clear" w:color="auto" w:fill="6F493C" w:themeFill="accent4" w:themeFillShade="BF"/>
      </w:tcPr>
    </w:tblStylePr>
    <w:tblStylePr w:type="band1Horz">
      <w:tblPr/>
      <w:tcPr>
        <w:tcBorders>
          <w:top w:val="nil"/>
          <w:left w:val="nil"/>
          <w:bottom w:val="nil"/>
          <w:right w:val="nil"/>
          <w:insideH w:val="nil"/>
          <w:insideV w:val="nil"/>
        </w:tcBorders>
        <w:shd w:val="clear" w:color="auto" w:fill="6F493C"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91848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84141"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6D6262"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6D6262" w:themeFill="accent5" w:themeFillShade="BF"/>
      </w:tcPr>
    </w:tblStylePr>
    <w:tblStylePr w:type="band1Vert">
      <w:tblPr/>
      <w:tcPr>
        <w:tcBorders>
          <w:top w:val="nil"/>
          <w:left w:val="nil"/>
          <w:bottom w:val="nil"/>
          <w:right w:val="nil"/>
          <w:insideH w:val="nil"/>
          <w:insideV w:val="nil"/>
        </w:tcBorders>
        <w:shd w:val="clear" w:color="auto" w:fill="6D6262" w:themeFill="accent5" w:themeFillShade="BF"/>
      </w:tcPr>
    </w:tblStylePr>
    <w:tblStylePr w:type="band1Horz">
      <w:tblPr/>
      <w:tcPr>
        <w:tcBorders>
          <w:top w:val="nil"/>
          <w:left w:val="nil"/>
          <w:bottom w:val="nil"/>
          <w:right w:val="nil"/>
          <w:insideH w:val="nil"/>
          <w:insideV w:val="nil"/>
        </w:tcBorders>
        <w:shd w:val="clear" w:color="auto" w:fill="6D6262"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855D5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22E2E"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63454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634545" w:themeFill="accent6" w:themeFillShade="BF"/>
      </w:tcPr>
    </w:tblStylePr>
    <w:tblStylePr w:type="band1Vert">
      <w:tblPr/>
      <w:tcPr>
        <w:tcBorders>
          <w:top w:val="nil"/>
          <w:left w:val="nil"/>
          <w:bottom w:val="nil"/>
          <w:right w:val="nil"/>
          <w:insideH w:val="nil"/>
          <w:insideV w:val="nil"/>
        </w:tcBorders>
        <w:shd w:val="clear" w:color="auto" w:fill="634545" w:themeFill="accent6" w:themeFillShade="BF"/>
      </w:tcPr>
    </w:tblStylePr>
    <w:tblStylePr w:type="band1Horz">
      <w:tblPr/>
      <w:tcPr>
        <w:tcBorders>
          <w:top w:val="nil"/>
          <w:left w:val="nil"/>
          <w:bottom w:val="nil"/>
          <w:right w:val="nil"/>
          <w:insideH w:val="nil"/>
          <w:insideV w:val="nil"/>
        </w:tcBorders>
        <w:shd w:val="clear" w:color="auto" w:fill="634545"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9B2D1F"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9B2D1F" w:themeColor="accent2"/>
        <w:left w:val="single" w:sz="4" w:space="0" w:color="D34817" w:themeColor="accent1"/>
        <w:bottom w:val="single" w:sz="4" w:space="0" w:color="D34817" w:themeColor="accent1"/>
        <w:right w:val="single" w:sz="4" w:space="0" w:color="D34817" w:themeColor="accent1"/>
        <w:insideH w:val="single" w:sz="4" w:space="0" w:color="FFFFFF" w:themeColor="background1"/>
        <w:insideV w:val="single" w:sz="4" w:space="0" w:color="FFFFFF" w:themeColor="background1"/>
      </w:tblBorders>
    </w:tblPr>
    <w:tcPr>
      <w:shd w:val="clear" w:color="auto" w:fill="FCECE6" w:themeFill="accen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E2A0D"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7E2A0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7E2A0D" w:themeFill="accent1" w:themeFillShade="99"/>
      </w:tcPr>
    </w:tblStylePr>
    <w:tblStylePr w:type="band1Vert">
      <w:tblPr/>
      <w:tcPr>
        <w:shd w:val="clear" w:color="auto" w:fill="F4B29B" w:themeFill="accent1" w:themeFillTint="66"/>
      </w:tcPr>
    </w:tblStylePr>
    <w:tblStylePr w:type="band1Horz">
      <w:tblPr/>
      <w:tcPr>
        <w:shd w:val="clear" w:color="auto" w:fill="F19F8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9B2D1F" w:themeColor="accent2"/>
        <w:left w:val="single" w:sz="4" w:space="0" w:color="9B2D1F" w:themeColor="accent2"/>
        <w:bottom w:val="single" w:sz="4" w:space="0" w:color="9B2D1F" w:themeColor="accent2"/>
        <w:right w:val="single" w:sz="4" w:space="0" w:color="9B2D1F" w:themeColor="accent2"/>
        <w:insideH w:val="single" w:sz="4" w:space="0" w:color="FFFFFF" w:themeColor="background1"/>
        <w:insideV w:val="single" w:sz="4" w:space="0" w:color="FFFFFF" w:themeColor="background1"/>
      </w:tblBorders>
    </w:tblPr>
    <w:tcPr>
      <w:shd w:val="clear" w:color="auto" w:fill="F9E6E4" w:themeFill="accent2"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C1A12"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C1A12"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5C1A12" w:themeFill="accent2" w:themeFillShade="99"/>
      </w:tcPr>
    </w:tblStylePr>
    <w:tblStylePr w:type="band1Vert">
      <w:tblPr/>
      <w:tcPr>
        <w:shd w:val="clear" w:color="auto" w:fill="E99C92" w:themeFill="accent2" w:themeFillTint="66"/>
      </w:tcPr>
    </w:tblStylePr>
    <w:tblStylePr w:type="band1Horz">
      <w:tblPr/>
      <w:tcPr>
        <w:shd w:val="clear" w:color="auto" w:fill="E4847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956251" w:themeColor="accent4"/>
        <w:left w:val="single" w:sz="4" w:space="0" w:color="A28E6A" w:themeColor="accent3"/>
        <w:bottom w:val="single" w:sz="4" w:space="0" w:color="A28E6A" w:themeColor="accent3"/>
        <w:right w:val="single" w:sz="4" w:space="0" w:color="A28E6A" w:themeColor="accent3"/>
        <w:insideH w:val="single" w:sz="4" w:space="0" w:color="FFFFFF" w:themeColor="background1"/>
        <w:insideV w:val="single" w:sz="4" w:space="0" w:color="FFFFFF" w:themeColor="background1"/>
      </w:tblBorders>
    </w:tblPr>
    <w:tcPr>
      <w:shd w:val="clear" w:color="auto" w:fill="F5F3F0" w:themeFill="accent3" w:themeFillTint="19"/>
    </w:tcPr>
    <w:tblStylePr w:type="firstRow">
      <w:rPr>
        <w:b/>
        <w:bCs/>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2553D"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2553D"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2553D" w:themeFill="accent3" w:themeFillShade="99"/>
      </w:tcPr>
    </w:tblStylePr>
    <w:tblStylePr w:type="band1Vert">
      <w:tblPr/>
      <w:tcPr>
        <w:shd w:val="clear" w:color="auto" w:fill="D9D1C3" w:themeFill="accent3" w:themeFillTint="66"/>
      </w:tcPr>
    </w:tblStylePr>
    <w:tblStylePr w:type="band1Horz">
      <w:tblPr/>
      <w:tcPr>
        <w:shd w:val="clear" w:color="auto" w:fill="D0C6B4"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A28E6A" w:themeColor="accent3"/>
        <w:left w:val="single" w:sz="4" w:space="0" w:color="956251" w:themeColor="accent4"/>
        <w:bottom w:val="single" w:sz="4" w:space="0" w:color="956251" w:themeColor="accent4"/>
        <w:right w:val="single" w:sz="4" w:space="0" w:color="956251" w:themeColor="accent4"/>
        <w:insideH w:val="single" w:sz="4" w:space="0" w:color="FFFFFF" w:themeColor="background1"/>
        <w:insideV w:val="single" w:sz="4" w:space="0" w:color="FFFFFF" w:themeColor="background1"/>
      </w:tblBorders>
    </w:tblPr>
    <w:tcPr>
      <w:shd w:val="clear" w:color="auto" w:fill="F5EFED" w:themeFill="accent4" w:themeFillTint="19"/>
    </w:tcPr>
    <w:tblStylePr w:type="firstRow">
      <w:rPr>
        <w:b/>
        <w:bCs/>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93A30"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93A3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593A30" w:themeFill="accent4" w:themeFillShade="99"/>
      </w:tcPr>
    </w:tblStylePr>
    <w:tblStylePr w:type="band1Vert">
      <w:tblPr/>
      <w:tcPr>
        <w:shd w:val="clear" w:color="auto" w:fill="D7BEB6" w:themeFill="accent4" w:themeFillTint="66"/>
      </w:tcPr>
    </w:tblStylePr>
    <w:tblStylePr w:type="band1Horz">
      <w:tblPr/>
      <w:tcPr>
        <w:shd w:val="clear" w:color="auto" w:fill="CDAEA4"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855D5D" w:themeColor="accent6"/>
        <w:left w:val="single" w:sz="4" w:space="0" w:color="918485" w:themeColor="accent5"/>
        <w:bottom w:val="single" w:sz="4" w:space="0" w:color="918485" w:themeColor="accent5"/>
        <w:right w:val="single" w:sz="4" w:space="0" w:color="918485" w:themeColor="accent5"/>
        <w:insideH w:val="single" w:sz="4" w:space="0" w:color="FFFFFF" w:themeColor="background1"/>
        <w:insideV w:val="single" w:sz="4" w:space="0" w:color="FFFFFF" w:themeColor="background1"/>
      </w:tblBorders>
    </w:tblPr>
    <w:tcPr>
      <w:shd w:val="clear" w:color="auto" w:fill="F4F2F2" w:themeFill="accent5" w:themeFillTint="19"/>
    </w:tcPr>
    <w:tblStylePr w:type="firstRow">
      <w:rPr>
        <w:b/>
        <w:bCs/>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74E4F"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74E4F"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74E4F" w:themeFill="accent5" w:themeFillShade="99"/>
      </w:tcPr>
    </w:tblStylePr>
    <w:tblStylePr w:type="band1Vert">
      <w:tblPr/>
      <w:tcPr>
        <w:shd w:val="clear" w:color="auto" w:fill="D3CDCE" w:themeFill="accent5" w:themeFillTint="66"/>
      </w:tcPr>
    </w:tblStylePr>
    <w:tblStylePr w:type="band1Horz">
      <w:tblPr/>
      <w:tcPr>
        <w:shd w:val="clear" w:color="auto" w:fill="C8C1C1"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918485" w:themeColor="accent5"/>
        <w:left w:val="single" w:sz="4" w:space="0" w:color="855D5D" w:themeColor="accent6"/>
        <w:bottom w:val="single" w:sz="4" w:space="0" w:color="855D5D" w:themeColor="accent6"/>
        <w:right w:val="single" w:sz="4" w:space="0" w:color="855D5D" w:themeColor="accent6"/>
        <w:insideH w:val="single" w:sz="4" w:space="0" w:color="FFFFFF" w:themeColor="background1"/>
        <w:insideV w:val="single" w:sz="4" w:space="0" w:color="FFFFFF" w:themeColor="background1"/>
      </w:tblBorders>
    </w:tblPr>
    <w:tcPr>
      <w:shd w:val="clear" w:color="auto" w:fill="F3EEEE" w:themeFill="accent6" w:themeFillTint="19"/>
    </w:tcPr>
    <w:tblStylePr w:type="firstRow">
      <w:rPr>
        <w:b/>
        <w:bCs/>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F3737"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F3737"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F3737" w:themeFill="accent6" w:themeFillShade="99"/>
      </w:tcPr>
    </w:tblStylePr>
    <w:tblStylePr w:type="band1Vert">
      <w:tblPr/>
      <w:tcPr>
        <w:shd w:val="clear" w:color="auto" w:fill="D0BCBC" w:themeFill="accent6" w:themeFillTint="66"/>
      </w:tcPr>
    </w:tblStylePr>
    <w:tblStylePr w:type="band1Horz">
      <w:tblPr/>
      <w:tcPr>
        <w:shd w:val="clear" w:color="auto" w:fill="C4ABAB"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CECE6" w:themeFill="accen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8CFC1" w:themeFill="accent1" w:themeFillTint="3F"/>
      </w:tcPr>
    </w:tblStylePr>
    <w:tblStylePr w:type="band1Horz">
      <w:tblPr/>
      <w:tcPr>
        <w:shd w:val="clear" w:color="auto" w:fill="F9D8CD"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9E6E4" w:themeFill="accent2"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1C1BC" w:themeFill="accent2" w:themeFillTint="3F"/>
      </w:tcPr>
    </w:tblStylePr>
    <w:tblStylePr w:type="band1Horz">
      <w:tblPr/>
      <w:tcPr>
        <w:shd w:val="clear" w:color="auto" w:fill="F4CDC8"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5F3F0" w:themeFill="accent3" w:themeFillTint="19"/>
    </w:tcPr>
    <w:tblStylePr w:type="firstRow">
      <w:rPr>
        <w:b/>
        <w:bCs/>
        <w:color w:val="FFFFFF" w:themeColor="background1"/>
      </w:rPr>
      <w:tblPr/>
      <w:tcPr>
        <w:tcBorders>
          <w:bottom w:val="single" w:sz="12" w:space="0" w:color="FFFFFF" w:themeColor="background1"/>
        </w:tcBorders>
        <w:shd w:val="clear" w:color="auto" w:fill="774E40" w:themeFill="accent4" w:themeFillShade="CC"/>
      </w:tcPr>
    </w:tblStylePr>
    <w:tblStylePr w:type="lastRow">
      <w:rPr>
        <w:b/>
        <w:bCs/>
        <w:color w:val="774E4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2DA" w:themeFill="accent3" w:themeFillTint="3F"/>
      </w:tcPr>
    </w:tblStylePr>
    <w:tblStylePr w:type="band1Horz">
      <w:tblPr/>
      <w:tcPr>
        <w:shd w:val="clear" w:color="auto" w:fill="ECE8E1"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5EFED" w:themeFill="accent4" w:themeFillTint="19"/>
    </w:tcPr>
    <w:tblStylePr w:type="firstRow">
      <w:rPr>
        <w:b/>
        <w:bCs/>
        <w:color w:val="FFFFFF" w:themeColor="background1"/>
      </w:rPr>
      <w:tblPr/>
      <w:tcPr>
        <w:tcBorders>
          <w:bottom w:val="single" w:sz="12" w:space="0" w:color="FFFFFF" w:themeColor="background1"/>
        </w:tcBorders>
        <w:shd w:val="clear" w:color="auto" w:fill="837252" w:themeFill="accent3" w:themeFillShade="CC"/>
      </w:tcPr>
    </w:tblStylePr>
    <w:tblStylePr w:type="lastRow">
      <w:rPr>
        <w:b/>
        <w:bCs/>
        <w:color w:val="837252"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D7D2" w:themeFill="accent4" w:themeFillTint="3F"/>
      </w:tcPr>
    </w:tblStylePr>
    <w:tblStylePr w:type="band1Horz">
      <w:tblPr/>
      <w:tcPr>
        <w:shd w:val="clear" w:color="auto" w:fill="EBDEDA"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4F2F2" w:themeFill="accent5" w:themeFillTint="19"/>
    </w:tcPr>
    <w:tblStylePr w:type="firstRow">
      <w:rPr>
        <w:b/>
        <w:bCs/>
        <w:color w:val="FFFFFF" w:themeColor="background1"/>
      </w:rPr>
      <w:tblPr/>
      <w:tcPr>
        <w:tcBorders>
          <w:bottom w:val="single" w:sz="12" w:space="0" w:color="FFFFFF" w:themeColor="background1"/>
        </w:tcBorders>
        <w:shd w:val="clear" w:color="auto" w:fill="6A4A4A" w:themeFill="accent6" w:themeFillShade="CC"/>
      </w:tcPr>
    </w:tblStylePr>
    <w:tblStylePr w:type="lastRow">
      <w:rPr>
        <w:b/>
        <w:bCs/>
        <w:color w:val="6A4A4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3E0E0" w:themeFill="accent5" w:themeFillTint="3F"/>
      </w:tcPr>
    </w:tblStylePr>
    <w:tblStylePr w:type="band1Horz">
      <w:tblPr/>
      <w:tcPr>
        <w:shd w:val="clear" w:color="auto" w:fill="E9E6E6"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3EEEE" w:themeFill="accent6" w:themeFillTint="19"/>
    </w:tcPr>
    <w:tblStylePr w:type="firstRow">
      <w:rPr>
        <w:b/>
        <w:bCs/>
        <w:color w:val="FFFFFF" w:themeColor="background1"/>
      </w:rPr>
      <w:tblPr/>
      <w:tcPr>
        <w:tcBorders>
          <w:bottom w:val="single" w:sz="12" w:space="0" w:color="FFFFFF" w:themeColor="background1"/>
        </w:tcBorders>
        <w:shd w:val="clear" w:color="auto" w:fill="746869" w:themeFill="accent5" w:themeFillShade="CC"/>
      </w:tcPr>
    </w:tblStylePr>
    <w:tblStylePr w:type="lastRow">
      <w:rPr>
        <w:b/>
        <w:bCs/>
        <w:color w:val="746869"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2D5D5" w:themeFill="accent6" w:themeFillTint="3F"/>
      </w:tcPr>
    </w:tblStylePr>
    <w:tblStylePr w:type="band1Horz">
      <w:tblPr/>
      <w:tcPr>
        <w:shd w:val="clear" w:color="auto" w:fill="E7DDDD"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F9D8CD" w:themeFill="accent1" w:themeFillTint="33"/>
    </w:tcPr>
    <w:tblStylePr w:type="firstRow">
      <w:rPr>
        <w:b/>
        <w:bCs/>
      </w:rPr>
      <w:tblPr/>
      <w:tcPr>
        <w:shd w:val="clear" w:color="auto" w:fill="F4B29B" w:themeFill="accent1" w:themeFillTint="66"/>
      </w:tcPr>
    </w:tblStylePr>
    <w:tblStylePr w:type="lastRow">
      <w:rPr>
        <w:b/>
        <w:bCs/>
        <w:color w:val="000000" w:themeColor="text1"/>
      </w:rPr>
      <w:tblPr/>
      <w:tcPr>
        <w:shd w:val="clear" w:color="auto" w:fill="F4B29B" w:themeFill="accent1" w:themeFillTint="66"/>
      </w:tcPr>
    </w:tblStylePr>
    <w:tblStylePr w:type="firstCol">
      <w:rPr>
        <w:color w:val="FFFFFF" w:themeColor="background1"/>
      </w:rPr>
      <w:tblPr/>
      <w:tcPr>
        <w:shd w:val="clear" w:color="auto" w:fill="9D3511" w:themeFill="accent1" w:themeFillShade="BF"/>
      </w:tcPr>
    </w:tblStylePr>
    <w:tblStylePr w:type="lastCol">
      <w:rPr>
        <w:color w:val="FFFFFF" w:themeColor="background1"/>
      </w:rPr>
      <w:tblPr/>
      <w:tcPr>
        <w:shd w:val="clear" w:color="auto" w:fill="9D3511" w:themeFill="accent1" w:themeFillShade="BF"/>
      </w:tc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F4CDC8" w:themeFill="accent2" w:themeFillTint="33"/>
    </w:tcPr>
    <w:tblStylePr w:type="firstRow">
      <w:rPr>
        <w:b/>
        <w:bCs/>
      </w:rPr>
      <w:tblPr/>
      <w:tcPr>
        <w:shd w:val="clear" w:color="auto" w:fill="E99C92" w:themeFill="accent2" w:themeFillTint="66"/>
      </w:tcPr>
    </w:tblStylePr>
    <w:tblStylePr w:type="lastRow">
      <w:rPr>
        <w:b/>
        <w:bCs/>
        <w:color w:val="000000" w:themeColor="text1"/>
      </w:rPr>
      <w:tblPr/>
      <w:tcPr>
        <w:shd w:val="clear" w:color="auto" w:fill="E99C92" w:themeFill="accent2" w:themeFillTint="66"/>
      </w:tcPr>
    </w:tblStylePr>
    <w:tblStylePr w:type="firstCol">
      <w:rPr>
        <w:color w:val="FFFFFF" w:themeColor="background1"/>
      </w:rPr>
      <w:tblPr/>
      <w:tcPr>
        <w:shd w:val="clear" w:color="auto" w:fill="732117" w:themeFill="accent2" w:themeFillShade="BF"/>
      </w:tcPr>
    </w:tblStylePr>
    <w:tblStylePr w:type="lastCol">
      <w:rPr>
        <w:color w:val="FFFFFF" w:themeColor="background1"/>
      </w:rPr>
      <w:tblPr/>
      <w:tcPr>
        <w:shd w:val="clear" w:color="auto" w:fill="732117" w:themeFill="accent2" w:themeFillShade="BF"/>
      </w:tc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CE8E1" w:themeFill="accent3" w:themeFillTint="33"/>
    </w:tcPr>
    <w:tblStylePr w:type="firstRow">
      <w:rPr>
        <w:b/>
        <w:bCs/>
      </w:rPr>
      <w:tblPr/>
      <w:tcPr>
        <w:shd w:val="clear" w:color="auto" w:fill="D9D1C3" w:themeFill="accent3" w:themeFillTint="66"/>
      </w:tcPr>
    </w:tblStylePr>
    <w:tblStylePr w:type="lastRow">
      <w:rPr>
        <w:b/>
        <w:bCs/>
        <w:color w:val="000000" w:themeColor="text1"/>
      </w:rPr>
      <w:tblPr/>
      <w:tcPr>
        <w:shd w:val="clear" w:color="auto" w:fill="D9D1C3" w:themeFill="accent3" w:themeFillTint="66"/>
      </w:tcPr>
    </w:tblStylePr>
    <w:tblStylePr w:type="firstCol">
      <w:rPr>
        <w:color w:val="FFFFFF" w:themeColor="background1"/>
      </w:rPr>
      <w:tblPr/>
      <w:tcPr>
        <w:shd w:val="clear" w:color="auto" w:fill="7B6A4D" w:themeFill="accent3" w:themeFillShade="BF"/>
      </w:tcPr>
    </w:tblStylePr>
    <w:tblStylePr w:type="lastCol">
      <w:rPr>
        <w:color w:val="FFFFFF" w:themeColor="background1"/>
      </w:rPr>
      <w:tblPr/>
      <w:tcPr>
        <w:shd w:val="clear" w:color="auto" w:fill="7B6A4D" w:themeFill="accent3" w:themeFillShade="BF"/>
      </w:tc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BDEDA" w:themeFill="accent4" w:themeFillTint="33"/>
    </w:tcPr>
    <w:tblStylePr w:type="firstRow">
      <w:rPr>
        <w:b/>
        <w:bCs/>
      </w:rPr>
      <w:tblPr/>
      <w:tcPr>
        <w:shd w:val="clear" w:color="auto" w:fill="D7BEB6" w:themeFill="accent4" w:themeFillTint="66"/>
      </w:tcPr>
    </w:tblStylePr>
    <w:tblStylePr w:type="lastRow">
      <w:rPr>
        <w:b/>
        <w:bCs/>
        <w:color w:val="000000" w:themeColor="text1"/>
      </w:rPr>
      <w:tblPr/>
      <w:tcPr>
        <w:shd w:val="clear" w:color="auto" w:fill="D7BEB6" w:themeFill="accent4" w:themeFillTint="66"/>
      </w:tcPr>
    </w:tblStylePr>
    <w:tblStylePr w:type="firstCol">
      <w:rPr>
        <w:color w:val="FFFFFF" w:themeColor="background1"/>
      </w:rPr>
      <w:tblPr/>
      <w:tcPr>
        <w:shd w:val="clear" w:color="auto" w:fill="6F493C" w:themeFill="accent4" w:themeFillShade="BF"/>
      </w:tcPr>
    </w:tblStylePr>
    <w:tblStylePr w:type="lastCol">
      <w:rPr>
        <w:color w:val="FFFFFF" w:themeColor="background1"/>
      </w:rPr>
      <w:tblPr/>
      <w:tcPr>
        <w:shd w:val="clear" w:color="auto" w:fill="6F493C" w:themeFill="accent4" w:themeFillShade="BF"/>
      </w:tc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9E6E6" w:themeFill="accent5" w:themeFillTint="33"/>
    </w:tcPr>
    <w:tblStylePr w:type="firstRow">
      <w:rPr>
        <w:b/>
        <w:bCs/>
      </w:rPr>
      <w:tblPr/>
      <w:tcPr>
        <w:shd w:val="clear" w:color="auto" w:fill="D3CDCE" w:themeFill="accent5" w:themeFillTint="66"/>
      </w:tcPr>
    </w:tblStylePr>
    <w:tblStylePr w:type="lastRow">
      <w:rPr>
        <w:b/>
        <w:bCs/>
        <w:color w:val="000000" w:themeColor="text1"/>
      </w:rPr>
      <w:tblPr/>
      <w:tcPr>
        <w:shd w:val="clear" w:color="auto" w:fill="D3CDCE" w:themeFill="accent5" w:themeFillTint="66"/>
      </w:tcPr>
    </w:tblStylePr>
    <w:tblStylePr w:type="firstCol">
      <w:rPr>
        <w:color w:val="FFFFFF" w:themeColor="background1"/>
      </w:rPr>
      <w:tblPr/>
      <w:tcPr>
        <w:shd w:val="clear" w:color="auto" w:fill="6D6262" w:themeFill="accent5" w:themeFillShade="BF"/>
      </w:tcPr>
    </w:tblStylePr>
    <w:tblStylePr w:type="lastCol">
      <w:rPr>
        <w:color w:val="FFFFFF" w:themeColor="background1"/>
      </w:rPr>
      <w:tblPr/>
      <w:tcPr>
        <w:shd w:val="clear" w:color="auto" w:fill="6D6262" w:themeFill="accent5" w:themeFillShade="BF"/>
      </w:tc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7DDDD" w:themeFill="accent6" w:themeFillTint="33"/>
    </w:tcPr>
    <w:tblStylePr w:type="firstRow">
      <w:rPr>
        <w:b/>
        <w:bCs/>
      </w:rPr>
      <w:tblPr/>
      <w:tcPr>
        <w:shd w:val="clear" w:color="auto" w:fill="D0BCBC" w:themeFill="accent6" w:themeFillTint="66"/>
      </w:tcPr>
    </w:tblStylePr>
    <w:tblStylePr w:type="lastRow">
      <w:rPr>
        <w:b/>
        <w:bCs/>
        <w:color w:val="000000" w:themeColor="text1"/>
      </w:rPr>
      <w:tblPr/>
      <w:tcPr>
        <w:shd w:val="clear" w:color="auto" w:fill="D0BCBC" w:themeFill="accent6" w:themeFillTint="66"/>
      </w:tcPr>
    </w:tblStylePr>
    <w:tblStylePr w:type="firstCol">
      <w:rPr>
        <w:color w:val="FFFFFF" w:themeColor="background1"/>
      </w:rPr>
      <w:tblPr/>
      <w:tcPr>
        <w:shd w:val="clear" w:color="auto" w:fill="634545" w:themeFill="accent6" w:themeFillShade="BF"/>
      </w:tcPr>
    </w:tblStylePr>
    <w:tblStylePr w:type="lastCol">
      <w:rPr>
        <w:color w:val="FFFFFF" w:themeColor="background1"/>
      </w:rPr>
      <w:tblPr/>
      <w:tcPr>
        <w:shd w:val="clear" w:color="auto" w:fill="634545" w:themeFill="accent6" w:themeFillShade="BF"/>
      </w:tc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character" w:customStyle="1" w:styleId="TitleChar">
    <w:name w:val="Title Char"/>
    <w:basedOn w:val="DefaultParagraphFont"/>
    <w:link w:val="Title"/>
    <w:uiPriority w:val="10"/>
    <w:rsid w:val="003B35E8"/>
    <w:rPr>
      <w:rFonts w:asciiTheme="majorHAnsi" w:eastAsiaTheme="majorEastAsia" w:hAnsiTheme="majorHAnsi" w:cstheme="majorBidi"/>
      <w:color w:val="4E4A4A" w:themeColor="text2" w:themeShade="BF"/>
      <w:spacing w:val="5"/>
      <w:sz w:val="52"/>
      <w:szCs w:val="52"/>
    </w:rPr>
  </w:style>
  <w:style w:type="character" w:styleId="PlaceholderText">
    <w:name w:val="Placeholder Text"/>
    <w:basedOn w:val="DefaultParagraphFont"/>
    <w:uiPriority w:val="99"/>
    <w:semiHidden/>
    <w:rPr>
      <w:color w:val="7B6A4D"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D34817"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3B35E8"/>
    <w:rPr>
      <w:rFonts w:asciiTheme="majorHAnsi" w:eastAsiaTheme="majorEastAsia" w:hAnsiTheme="majorHAnsi" w:cstheme="majorBidi"/>
      <w:b/>
      <w:bCs/>
      <w:color w:val="9D3511" w:themeColor="accent1" w:themeShade="BF"/>
      <w:sz w:val="28"/>
      <w:szCs w:val="28"/>
    </w:rPr>
  </w:style>
  <w:style w:type="character" w:customStyle="1" w:styleId="Heading2Char">
    <w:name w:val="Heading 2 Char"/>
    <w:basedOn w:val="DefaultParagraphFont"/>
    <w:link w:val="Heading2"/>
    <w:uiPriority w:val="9"/>
    <w:rsid w:val="003B35E8"/>
    <w:rPr>
      <w:rFonts w:asciiTheme="majorHAnsi" w:eastAsiaTheme="majorEastAsia" w:hAnsiTheme="majorHAnsi" w:cstheme="majorBidi"/>
      <w:b/>
      <w:bCs/>
      <w:color w:val="D34817" w:themeColor="accent1"/>
      <w:sz w:val="26"/>
      <w:szCs w:val="26"/>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F4B29B" w:themeColor="accent1" w:themeTint="66"/>
        <w:left w:val="single" w:sz="4" w:space="0" w:color="F4B29B" w:themeColor="accent1" w:themeTint="66"/>
        <w:bottom w:val="single" w:sz="4" w:space="0" w:color="F4B29B" w:themeColor="accent1" w:themeTint="66"/>
        <w:right w:val="single" w:sz="4" w:space="0" w:color="F4B29B" w:themeColor="accent1" w:themeTint="66"/>
        <w:insideH w:val="single" w:sz="4" w:space="0" w:color="F4B29B" w:themeColor="accent1" w:themeTint="66"/>
        <w:insideV w:val="single" w:sz="4" w:space="0" w:color="F4B29B" w:themeColor="accent1" w:themeTint="66"/>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2" w:space="0" w:color="EE8C69"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99C92" w:themeColor="accent2" w:themeTint="66"/>
        <w:left w:val="single" w:sz="4" w:space="0" w:color="E99C92" w:themeColor="accent2" w:themeTint="66"/>
        <w:bottom w:val="single" w:sz="4" w:space="0" w:color="E99C92" w:themeColor="accent2" w:themeTint="66"/>
        <w:right w:val="single" w:sz="4" w:space="0" w:color="E99C92" w:themeColor="accent2" w:themeTint="66"/>
        <w:insideH w:val="single" w:sz="4" w:space="0" w:color="E99C92" w:themeColor="accent2" w:themeTint="66"/>
        <w:insideV w:val="single" w:sz="4" w:space="0" w:color="E99C92" w:themeColor="accent2" w:themeTint="66"/>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2" w:space="0" w:color="DE6A5C"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9D1C3" w:themeColor="accent3" w:themeTint="66"/>
        <w:left w:val="single" w:sz="4" w:space="0" w:color="D9D1C3" w:themeColor="accent3" w:themeTint="66"/>
        <w:bottom w:val="single" w:sz="4" w:space="0" w:color="D9D1C3" w:themeColor="accent3" w:themeTint="66"/>
        <w:right w:val="single" w:sz="4" w:space="0" w:color="D9D1C3" w:themeColor="accent3" w:themeTint="66"/>
        <w:insideH w:val="single" w:sz="4" w:space="0" w:color="D9D1C3" w:themeColor="accent3" w:themeTint="66"/>
        <w:insideV w:val="single" w:sz="4" w:space="0" w:color="D9D1C3" w:themeColor="accent3" w:themeTint="66"/>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2" w:space="0" w:color="C7BBA5"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D7BEB6" w:themeColor="accent4" w:themeTint="66"/>
        <w:left w:val="single" w:sz="4" w:space="0" w:color="D7BEB6" w:themeColor="accent4" w:themeTint="66"/>
        <w:bottom w:val="single" w:sz="4" w:space="0" w:color="D7BEB6" w:themeColor="accent4" w:themeTint="66"/>
        <w:right w:val="single" w:sz="4" w:space="0" w:color="D7BEB6" w:themeColor="accent4" w:themeTint="66"/>
        <w:insideH w:val="single" w:sz="4" w:space="0" w:color="D7BEB6" w:themeColor="accent4" w:themeTint="66"/>
        <w:insideV w:val="single" w:sz="4" w:space="0" w:color="D7BEB6" w:themeColor="accent4" w:themeTint="66"/>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2" w:space="0" w:color="C39E9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D3CDCE" w:themeColor="accent5" w:themeTint="66"/>
        <w:left w:val="single" w:sz="4" w:space="0" w:color="D3CDCE" w:themeColor="accent5" w:themeTint="66"/>
        <w:bottom w:val="single" w:sz="4" w:space="0" w:color="D3CDCE" w:themeColor="accent5" w:themeTint="66"/>
        <w:right w:val="single" w:sz="4" w:space="0" w:color="D3CDCE" w:themeColor="accent5" w:themeTint="66"/>
        <w:insideH w:val="single" w:sz="4" w:space="0" w:color="D3CDCE" w:themeColor="accent5" w:themeTint="66"/>
        <w:insideV w:val="single" w:sz="4" w:space="0" w:color="D3CDCE" w:themeColor="accent5" w:themeTint="66"/>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2" w:space="0" w:color="BDB5B5"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D0BCBC" w:themeColor="accent6" w:themeTint="66"/>
        <w:left w:val="single" w:sz="4" w:space="0" w:color="D0BCBC" w:themeColor="accent6" w:themeTint="66"/>
        <w:bottom w:val="single" w:sz="4" w:space="0" w:color="D0BCBC" w:themeColor="accent6" w:themeTint="66"/>
        <w:right w:val="single" w:sz="4" w:space="0" w:color="D0BCBC" w:themeColor="accent6" w:themeTint="66"/>
        <w:insideH w:val="single" w:sz="4" w:space="0" w:color="D0BCBC" w:themeColor="accent6" w:themeTint="66"/>
        <w:insideV w:val="single" w:sz="4" w:space="0" w:color="D0BCBC" w:themeColor="accent6" w:themeTint="66"/>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2" w:space="0" w:color="B89A9A"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EE8C69" w:themeColor="accent1" w:themeTint="99"/>
        <w:bottom w:val="single" w:sz="2" w:space="0" w:color="EE8C69" w:themeColor="accent1" w:themeTint="99"/>
        <w:insideH w:val="single" w:sz="2" w:space="0" w:color="EE8C69" w:themeColor="accent1" w:themeTint="99"/>
        <w:insideV w:val="single" w:sz="2" w:space="0" w:color="EE8C69" w:themeColor="accent1" w:themeTint="99"/>
      </w:tblBorders>
    </w:tblPr>
    <w:tblStylePr w:type="firstRow">
      <w:rPr>
        <w:b/>
        <w:bCs/>
      </w:rPr>
      <w:tblPr/>
      <w:tcPr>
        <w:tcBorders>
          <w:top w:val="nil"/>
          <w:bottom w:val="single" w:sz="12" w:space="0" w:color="EE8C69" w:themeColor="accent1" w:themeTint="99"/>
          <w:insideH w:val="nil"/>
          <w:insideV w:val="nil"/>
        </w:tcBorders>
        <w:shd w:val="clear" w:color="auto" w:fill="FFFFFF" w:themeFill="background1"/>
      </w:tcPr>
    </w:tblStylePr>
    <w:tblStylePr w:type="lastRow">
      <w:rPr>
        <w:b/>
        <w:bCs/>
      </w:rPr>
      <w:tblPr/>
      <w:tcPr>
        <w:tcBorders>
          <w:top w:val="double" w:sz="2" w:space="0" w:color="EE8C69"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2-Accent21">
    <w:name w:val="Grid Table 2 - Accent 21"/>
    <w:basedOn w:val="TableNormal"/>
    <w:uiPriority w:val="47"/>
    <w:tblPr>
      <w:tblBorders>
        <w:top w:val="single" w:sz="2" w:space="0" w:color="DE6A5C" w:themeColor="accent2" w:themeTint="99"/>
        <w:bottom w:val="single" w:sz="2" w:space="0" w:color="DE6A5C" w:themeColor="accent2" w:themeTint="99"/>
        <w:insideH w:val="single" w:sz="2" w:space="0" w:color="DE6A5C" w:themeColor="accent2" w:themeTint="99"/>
        <w:insideV w:val="single" w:sz="2" w:space="0" w:color="DE6A5C" w:themeColor="accent2" w:themeTint="99"/>
      </w:tblBorders>
    </w:tblPr>
    <w:tblStylePr w:type="firstRow">
      <w:rPr>
        <w:b/>
        <w:bCs/>
      </w:rPr>
      <w:tblPr/>
      <w:tcPr>
        <w:tcBorders>
          <w:top w:val="nil"/>
          <w:bottom w:val="single" w:sz="12" w:space="0" w:color="DE6A5C" w:themeColor="accent2" w:themeTint="99"/>
          <w:insideH w:val="nil"/>
          <w:insideV w:val="nil"/>
        </w:tcBorders>
        <w:shd w:val="clear" w:color="auto" w:fill="FFFFFF" w:themeFill="background1"/>
      </w:tcPr>
    </w:tblStylePr>
    <w:tblStylePr w:type="lastRow">
      <w:rPr>
        <w:b/>
        <w:bCs/>
      </w:rPr>
      <w:tblPr/>
      <w:tcPr>
        <w:tcBorders>
          <w:top w:val="double" w:sz="2" w:space="0" w:color="DE6A5C"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2-Accent31">
    <w:name w:val="Grid Table 2 - Accent 31"/>
    <w:basedOn w:val="TableNormal"/>
    <w:uiPriority w:val="47"/>
    <w:tblPr>
      <w:tblBorders>
        <w:top w:val="single" w:sz="2" w:space="0" w:color="C7BBA5" w:themeColor="accent3" w:themeTint="99"/>
        <w:bottom w:val="single" w:sz="2" w:space="0" w:color="C7BBA5" w:themeColor="accent3" w:themeTint="99"/>
        <w:insideH w:val="single" w:sz="2" w:space="0" w:color="C7BBA5" w:themeColor="accent3" w:themeTint="99"/>
        <w:insideV w:val="single" w:sz="2" w:space="0" w:color="C7BBA5" w:themeColor="accent3" w:themeTint="99"/>
      </w:tblBorders>
    </w:tblPr>
    <w:tblStylePr w:type="firstRow">
      <w:rPr>
        <w:b/>
        <w:bCs/>
      </w:rPr>
      <w:tblPr/>
      <w:tcPr>
        <w:tcBorders>
          <w:top w:val="nil"/>
          <w:bottom w:val="single" w:sz="12" w:space="0" w:color="C7BBA5" w:themeColor="accent3" w:themeTint="99"/>
          <w:insideH w:val="nil"/>
          <w:insideV w:val="nil"/>
        </w:tcBorders>
        <w:shd w:val="clear" w:color="auto" w:fill="FFFFFF" w:themeFill="background1"/>
      </w:tcPr>
    </w:tblStylePr>
    <w:tblStylePr w:type="lastRow">
      <w:rPr>
        <w:b/>
        <w:bCs/>
      </w:rPr>
      <w:tblPr/>
      <w:tcPr>
        <w:tcBorders>
          <w:top w:val="double" w:sz="2" w:space="0" w:color="C7BBA5"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2-Accent41">
    <w:name w:val="Grid Table 2 - Accent 41"/>
    <w:basedOn w:val="TableNormal"/>
    <w:uiPriority w:val="47"/>
    <w:tblPr>
      <w:tblBorders>
        <w:top w:val="single" w:sz="2" w:space="0" w:color="C39E92" w:themeColor="accent4" w:themeTint="99"/>
        <w:bottom w:val="single" w:sz="2" w:space="0" w:color="C39E92" w:themeColor="accent4" w:themeTint="99"/>
        <w:insideH w:val="single" w:sz="2" w:space="0" w:color="C39E92" w:themeColor="accent4" w:themeTint="99"/>
        <w:insideV w:val="single" w:sz="2" w:space="0" w:color="C39E92" w:themeColor="accent4" w:themeTint="99"/>
      </w:tblBorders>
    </w:tblPr>
    <w:tblStylePr w:type="firstRow">
      <w:rPr>
        <w:b/>
        <w:bCs/>
      </w:rPr>
      <w:tblPr/>
      <w:tcPr>
        <w:tcBorders>
          <w:top w:val="nil"/>
          <w:bottom w:val="single" w:sz="12" w:space="0" w:color="C39E92" w:themeColor="accent4" w:themeTint="99"/>
          <w:insideH w:val="nil"/>
          <w:insideV w:val="nil"/>
        </w:tcBorders>
        <w:shd w:val="clear" w:color="auto" w:fill="FFFFFF" w:themeFill="background1"/>
      </w:tcPr>
    </w:tblStylePr>
    <w:tblStylePr w:type="lastRow">
      <w:rPr>
        <w:b/>
        <w:bCs/>
      </w:rPr>
      <w:tblPr/>
      <w:tcPr>
        <w:tcBorders>
          <w:top w:val="double" w:sz="2" w:space="0" w:color="C39E9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2-Accent51">
    <w:name w:val="Grid Table 2 - Accent 51"/>
    <w:basedOn w:val="TableNormal"/>
    <w:uiPriority w:val="47"/>
    <w:tblPr>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
    <w:tblStylePr w:type="firstRow">
      <w:rPr>
        <w:b/>
        <w:bCs/>
      </w:rPr>
      <w:tblPr/>
      <w:tcPr>
        <w:tcBorders>
          <w:top w:val="nil"/>
          <w:bottom w:val="single" w:sz="12" w:space="0" w:color="BDB5B5" w:themeColor="accent5" w:themeTint="99"/>
          <w:insideH w:val="nil"/>
          <w:insideV w:val="nil"/>
        </w:tcBorders>
        <w:shd w:val="clear" w:color="auto" w:fill="FFFFFF" w:themeFill="background1"/>
      </w:tcPr>
    </w:tblStylePr>
    <w:tblStylePr w:type="lastRow">
      <w:rPr>
        <w:b/>
        <w:bCs/>
      </w:rPr>
      <w:tblPr/>
      <w:tcPr>
        <w:tcBorders>
          <w:top w:val="double" w:sz="2" w:space="0" w:color="BDB5B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2-Accent61">
    <w:name w:val="Grid Table 2 - Accent 61"/>
    <w:basedOn w:val="TableNormal"/>
    <w:uiPriority w:val="47"/>
    <w:tblPr>
      <w:tblBorders>
        <w:top w:val="single" w:sz="2" w:space="0" w:color="B89A9A" w:themeColor="accent6" w:themeTint="99"/>
        <w:bottom w:val="single" w:sz="2" w:space="0" w:color="B89A9A" w:themeColor="accent6" w:themeTint="99"/>
        <w:insideH w:val="single" w:sz="2" w:space="0" w:color="B89A9A" w:themeColor="accent6" w:themeTint="99"/>
        <w:insideV w:val="single" w:sz="2" w:space="0" w:color="B89A9A" w:themeColor="accent6" w:themeTint="99"/>
      </w:tblBorders>
    </w:tblPr>
    <w:tblStylePr w:type="firstRow">
      <w:rPr>
        <w:b/>
        <w:bCs/>
      </w:rPr>
      <w:tblPr/>
      <w:tcPr>
        <w:tcBorders>
          <w:top w:val="nil"/>
          <w:bottom w:val="single" w:sz="12" w:space="0" w:color="B89A9A" w:themeColor="accent6" w:themeTint="99"/>
          <w:insideH w:val="nil"/>
          <w:insideV w:val="nil"/>
        </w:tcBorders>
        <w:shd w:val="clear" w:color="auto" w:fill="FFFFFF" w:themeFill="background1"/>
      </w:tcPr>
    </w:tblStylePr>
    <w:tblStylePr w:type="lastRow">
      <w:rPr>
        <w:b/>
        <w:bCs/>
      </w:rPr>
      <w:tblPr/>
      <w:tcPr>
        <w:tcBorders>
          <w:top w:val="double" w:sz="2" w:space="0" w:color="B89A9A"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3-Accent21">
    <w:name w:val="Grid Table 3 - Accent 21"/>
    <w:basedOn w:val="TableNormal"/>
    <w:uiPriority w:val="48"/>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3-Accent31">
    <w:name w:val="Grid Table 3 - Accent 31"/>
    <w:basedOn w:val="TableNormal"/>
    <w:uiPriority w:val="48"/>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3-Accent41">
    <w:name w:val="Grid Table 3 - Accent 41"/>
    <w:basedOn w:val="TableNormal"/>
    <w:uiPriority w:val="48"/>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3-Accent51">
    <w:name w:val="Grid Table 3 - Accent 51"/>
    <w:basedOn w:val="TableNormal"/>
    <w:uiPriority w:val="48"/>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3-Accent61">
    <w:name w:val="Grid Table 3 - Accent 61"/>
    <w:basedOn w:val="TableNormal"/>
    <w:uiPriority w:val="48"/>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insideV w:val="nil"/>
        </w:tcBorders>
        <w:shd w:val="clear" w:color="auto" w:fill="D34817" w:themeFill="accent1"/>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4-Accent21">
    <w:name w:val="Grid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insideV w:val="nil"/>
        </w:tcBorders>
        <w:shd w:val="clear" w:color="auto" w:fill="9B2D1F" w:themeFill="accent2"/>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4-Accent31">
    <w:name w:val="Grid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insideV w:val="nil"/>
        </w:tcBorders>
        <w:shd w:val="clear" w:color="auto" w:fill="A28E6A" w:themeFill="accent3"/>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4-Accent41">
    <w:name w:val="Grid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insideV w:val="nil"/>
        </w:tcBorders>
        <w:shd w:val="clear" w:color="auto" w:fill="956251" w:themeFill="accent4"/>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4-Accent51">
    <w:name w:val="Grid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insideV w:val="nil"/>
        </w:tcBorders>
        <w:shd w:val="clear" w:color="auto" w:fill="918485" w:themeFill="accent5"/>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4-Accent61">
    <w:name w:val="Grid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insideV w:val="nil"/>
        </w:tcBorders>
        <w:shd w:val="clear" w:color="auto" w:fill="855D5D" w:themeFill="accent6"/>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9D8CD"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34817"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34817"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34817"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34817" w:themeFill="accent1"/>
      </w:tcPr>
    </w:tblStylePr>
    <w:tblStylePr w:type="band1Vert">
      <w:tblPr/>
      <w:tcPr>
        <w:shd w:val="clear" w:color="auto" w:fill="F4B29B" w:themeFill="accent1" w:themeFillTint="66"/>
      </w:tcPr>
    </w:tblStylePr>
    <w:tblStylePr w:type="band1Horz">
      <w:tblPr/>
      <w:tcPr>
        <w:shd w:val="clear" w:color="auto" w:fill="F4B29B"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4CDC8"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2D1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2D1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2D1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2D1F" w:themeFill="accent2"/>
      </w:tcPr>
    </w:tblStylePr>
    <w:tblStylePr w:type="band1Vert">
      <w:tblPr/>
      <w:tcPr>
        <w:shd w:val="clear" w:color="auto" w:fill="E99C92" w:themeFill="accent2" w:themeFillTint="66"/>
      </w:tcPr>
    </w:tblStylePr>
    <w:tblStylePr w:type="band1Horz">
      <w:tblPr/>
      <w:tcPr>
        <w:shd w:val="clear" w:color="auto" w:fill="E99C92"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CE8E1"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28E6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28E6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28E6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28E6A" w:themeFill="accent3"/>
      </w:tcPr>
    </w:tblStylePr>
    <w:tblStylePr w:type="band1Vert">
      <w:tblPr/>
      <w:tcPr>
        <w:shd w:val="clear" w:color="auto" w:fill="D9D1C3" w:themeFill="accent3" w:themeFillTint="66"/>
      </w:tcPr>
    </w:tblStylePr>
    <w:tblStylePr w:type="band1Horz">
      <w:tblPr/>
      <w:tcPr>
        <w:shd w:val="clear" w:color="auto" w:fill="D9D1C3"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DEDA"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56251"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56251"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56251"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56251" w:themeFill="accent4"/>
      </w:tcPr>
    </w:tblStylePr>
    <w:tblStylePr w:type="band1Vert">
      <w:tblPr/>
      <w:tcPr>
        <w:shd w:val="clear" w:color="auto" w:fill="D7BEB6" w:themeFill="accent4" w:themeFillTint="66"/>
      </w:tcPr>
    </w:tblStylePr>
    <w:tblStylePr w:type="band1Horz">
      <w:tblPr/>
      <w:tcPr>
        <w:shd w:val="clear" w:color="auto" w:fill="D7BEB6"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9E6E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1848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1848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1848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18485" w:themeFill="accent5"/>
      </w:tcPr>
    </w:tblStylePr>
    <w:tblStylePr w:type="band1Vert">
      <w:tblPr/>
      <w:tcPr>
        <w:shd w:val="clear" w:color="auto" w:fill="D3CDCE" w:themeFill="accent5" w:themeFillTint="66"/>
      </w:tcPr>
    </w:tblStylePr>
    <w:tblStylePr w:type="band1Horz">
      <w:tblPr/>
      <w:tcPr>
        <w:shd w:val="clear" w:color="auto" w:fill="D3CDCE"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7DDDD"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55D5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55D5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55D5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55D5D" w:themeFill="accent6"/>
      </w:tcPr>
    </w:tblStylePr>
    <w:tblStylePr w:type="band1Vert">
      <w:tblPr/>
      <w:tcPr>
        <w:shd w:val="clear" w:color="auto" w:fill="D0BCBC" w:themeFill="accent6" w:themeFillTint="66"/>
      </w:tcPr>
    </w:tblStylePr>
    <w:tblStylePr w:type="band1Horz">
      <w:tblPr/>
      <w:tcPr>
        <w:shd w:val="clear" w:color="auto" w:fill="D0BCBC"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6Colorful-Accent21">
    <w:name w:val="Grid Table 6 Colorful - Accent 21"/>
    <w:basedOn w:val="TableNormal"/>
    <w:uiPriority w:val="51"/>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6Colorful-Accent31">
    <w:name w:val="Grid Table 6 Colorful - Accent 31"/>
    <w:basedOn w:val="TableNormal"/>
    <w:uiPriority w:val="51"/>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6Colorful-Accent41">
    <w:name w:val="Grid Table 6 Colorful - Accent 41"/>
    <w:basedOn w:val="TableNormal"/>
    <w:uiPriority w:val="51"/>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6Colorful-Accent51">
    <w:name w:val="Grid Table 6 Colorful - Accent 51"/>
    <w:basedOn w:val="TableNormal"/>
    <w:uiPriority w:val="51"/>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6Colorful-Accent61">
    <w:name w:val="Grid Table 6 Colorful - Accent 61"/>
    <w:basedOn w:val="TableNormal"/>
    <w:uiPriority w:val="51"/>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7Colorful-Accent21">
    <w:name w:val="Grid Table 7 Colorful - Accent 21"/>
    <w:basedOn w:val="TableNormal"/>
    <w:uiPriority w:val="52"/>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7Colorful-Accent31">
    <w:name w:val="Grid Table 7 Colorful - Accent 31"/>
    <w:basedOn w:val="TableNormal"/>
    <w:uiPriority w:val="52"/>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7Colorful-Accent41">
    <w:name w:val="Grid Table 7 Colorful - Accent 41"/>
    <w:basedOn w:val="TableNormal"/>
    <w:uiPriority w:val="52"/>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7Colorful-Accent51">
    <w:name w:val="Grid Table 7 Colorful - Accent 51"/>
    <w:basedOn w:val="TableNormal"/>
    <w:uiPriority w:val="52"/>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7Colorful-Accent61">
    <w:name w:val="Grid Table 7 Colorful - Accent 61"/>
    <w:basedOn w:val="TableNormal"/>
    <w:uiPriority w:val="52"/>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3B35E8"/>
    <w:rPr>
      <w:rFonts w:asciiTheme="majorHAnsi" w:eastAsiaTheme="majorEastAsia" w:hAnsiTheme="majorHAnsi" w:cstheme="majorBidi"/>
      <w:b/>
      <w:bCs/>
      <w:color w:val="D34817" w:themeColor="accent1"/>
    </w:rPr>
  </w:style>
  <w:style w:type="character" w:customStyle="1" w:styleId="Heading4Char">
    <w:name w:val="Heading 4 Char"/>
    <w:basedOn w:val="DefaultParagraphFont"/>
    <w:link w:val="Heading4"/>
    <w:uiPriority w:val="9"/>
    <w:semiHidden/>
    <w:rsid w:val="003B35E8"/>
    <w:rPr>
      <w:rFonts w:asciiTheme="majorHAnsi" w:eastAsiaTheme="majorEastAsia" w:hAnsiTheme="majorHAnsi" w:cstheme="majorBidi"/>
      <w:b/>
      <w:bCs/>
      <w:i/>
      <w:iCs/>
      <w:color w:val="D34817" w:themeColor="accent1"/>
    </w:rPr>
  </w:style>
  <w:style w:type="character" w:customStyle="1" w:styleId="Heading5Char">
    <w:name w:val="Heading 5 Char"/>
    <w:basedOn w:val="DefaultParagraphFont"/>
    <w:link w:val="Heading5"/>
    <w:uiPriority w:val="9"/>
    <w:semiHidden/>
    <w:rsid w:val="003B35E8"/>
    <w:rPr>
      <w:rFonts w:asciiTheme="majorHAnsi" w:eastAsiaTheme="majorEastAsia" w:hAnsiTheme="majorHAnsi" w:cstheme="majorBidi"/>
      <w:color w:val="68230B" w:themeColor="accent1" w:themeShade="7F"/>
    </w:rPr>
  </w:style>
  <w:style w:type="character" w:customStyle="1" w:styleId="Heading6Char">
    <w:name w:val="Heading 6 Char"/>
    <w:basedOn w:val="DefaultParagraphFont"/>
    <w:link w:val="Heading6"/>
    <w:uiPriority w:val="9"/>
    <w:semiHidden/>
    <w:rsid w:val="003B35E8"/>
    <w:rPr>
      <w:rFonts w:asciiTheme="majorHAnsi" w:eastAsiaTheme="majorEastAsia" w:hAnsiTheme="majorHAnsi" w:cstheme="majorBidi"/>
      <w:i/>
      <w:iCs/>
      <w:color w:val="68230B" w:themeColor="accent1" w:themeShade="7F"/>
    </w:rPr>
  </w:style>
  <w:style w:type="character" w:customStyle="1" w:styleId="Heading7Char">
    <w:name w:val="Heading 7 Char"/>
    <w:basedOn w:val="DefaultParagraphFont"/>
    <w:link w:val="Heading7"/>
    <w:uiPriority w:val="9"/>
    <w:semiHidden/>
    <w:rsid w:val="003B35E8"/>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B35E8"/>
    <w:rPr>
      <w:rFonts w:asciiTheme="majorHAnsi" w:eastAsiaTheme="majorEastAsia" w:hAnsiTheme="majorHAnsi" w:cstheme="majorBidi"/>
      <w:color w:val="D34817" w:themeColor="accent1"/>
      <w:sz w:val="20"/>
      <w:szCs w:val="20"/>
    </w:rPr>
  </w:style>
  <w:style w:type="character" w:customStyle="1" w:styleId="Heading9Char">
    <w:name w:val="Heading 9 Char"/>
    <w:basedOn w:val="DefaultParagraphFont"/>
    <w:link w:val="Heading9"/>
    <w:uiPriority w:val="9"/>
    <w:semiHidden/>
    <w:rsid w:val="003B35E8"/>
    <w:rPr>
      <w:rFonts w:asciiTheme="majorHAnsi" w:eastAsiaTheme="majorEastAsia" w:hAnsiTheme="majorHAnsi" w:cstheme="majorBidi"/>
      <w:i/>
      <w:iCs/>
      <w:color w:val="404040" w:themeColor="text1" w:themeTint="BF"/>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D34817" w:themeColor="accent1"/>
    </w:rPr>
  </w:style>
  <w:style w:type="paragraph" w:styleId="IntenseQuote">
    <w:name w:val="Intense Quote"/>
    <w:basedOn w:val="Normal"/>
    <w:next w:val="Normal"/>
    <w:link w:val="IntenseQuoteChar"/>
    <w:uiPriority w:val="30"/>
    <w:qFormat/>
    <w:rsid w:val="003B35E8"/>
    <w:pPr>
      <w:pBdr>
        <w:bottom w:val="single" w:sz="4" w:space="4" w:color="D34817" w:themeColor="accent1"/>
      </w:pBdr>
      <w:spacing w:before="200" w:after="280"/>
      <w:ind w:left="936" w:right="936"/>
    </w:pPr>
    <w:rPr>
      <w:b/>
      <w:bCs/>
      <w:i/>
      <w:iCs/>
      <w:color w:val="D34817" w:themeColor="accent1"/>
    </w:rPr>
  </w:style>
  <w:style w:type="character" w:customStyle="1" w:styleId="IntenseQuoteChar">
    <w:name w:val="Intense Quote Char"/>
    <w:basedOn w:val="DefaultParagraphFont"/>
    <w:link w:val="IntenseQuote"/>
    <w:uiPriority w:val="30"/>
    <w:rsid w:val="003B35E8"/>
    <w:rPr>
      <w:b/>
      <w:bCs/>
      <w:i/>
      <w:iCs/>
      <w:color w:val="D34817" w:themeColor="accent1"/>
    </w:rPr>
  </w:style>
  <w:style w:type="character" w:customStyle="1" w:styleId="IntenseReference1">
    <w:name w:val="Intense Reference1"/>
    <w:basedOn w:val="DefaultParagraphFont"/>
    <w:uiPriority w:val="32"/>
    <w:semiHidden/>
    <w:rPr>
      <w:b/>
      <w:bCs/>
      <w:smallCaps/>
      <w:color w:val="D34817"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EE8C69" w:themeColor="accent1" w:themeTint="99"/>
        </w:tcBorders>
      </w:tcPr>
    </w:tblStylePr>
    <w:tblStylePr w:type="lastRow">
      <w:rPr>
        <w:b/>
        <w:bCs/>
      </w:rPr>
      <w:tblPr/>
      <w:tcPr>
        <w:tcBorders>
          <w:top w:val="sing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E6A5C" w:themeColor="accent2" w:themeTint="99"/>
        </w:tcBorders>
      </w:tcPr>
    </w:tblStylePr>
    <w:tblStylePr w:type="lastRow">
      <w:rPr>
        <w:b/>
        <w:bCs/>
      </w:rPr>
      <w:tblPr/>
      <w:tcPr>
        <w:tcBorders>
          <w:top w:val="sing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7BBA5" w:themeColor="accent3" w:themeTint="99"/>
        </w:tcBorders>
      </w:tcPr>
    </w:tblStylePr>
    <w:tblStylePr w:type="lastRow">
      <w:rPr>
        <w:b/>
        <w:bCs/>
      </w:rPr>
      <w:tblPr/>
      <w:tcPr>
        <w:tcBorders>
          <w:top w:val="sing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C39E92" w:themeColor="accent4" w:themeTint="99"/>
        </w:tcBorders>
      </w:tcPr>
    </w:tblStylePr>
    <w:tblStylePr w:type="lastRow">
      <w:rPr>
        <w:b/>
        <w:bCs/>
      </w:rPr>
      <w:tblPr/>
      <w:tcPr>
        <w:tcBorders>
          <w:top w:val="sing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DB5B5" w:themeColor="accent5" w:themeTint="99"/>
        </w:tcBorders>
      </w:tcPr>
    </w:tblStylePr>
    <w:tblStylePr w:type="lastRow">
      <w:rPr>
        <w:b/>
        <w:bCs/>
      </w:rPr>
      <w:tblPr/>
      <w:tcPr>
        <w:tcBorders>
          <w:top w:val="sing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B89A9A" w:themeColor="accent6" w:themeTint="99"/>
        </w:tcBorders>
      </w:tcPr>
    </w:tblStylePr>
    <w:tblStylePr w:type="lastRow">
      <w:rPr>
        <w:b/>
        <w:bCs/>
      </w:rPr>
      <w:tblPr/>
      <w:tcPr>
        <w:tcBorders>
          <w:top w:val="sing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EE8C69" w:themeColor="accent1" w:themeTint="99"/>
        <w:bottom w:val="single" w:sz="4" w:space="0" w:color="EE8C69" w:themeColor="accent1" w:themeTint="99"/>
        <w:insideH w:val="single" w:sz="4" w:space="0" w:color="EE8C69"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2-Accent21">
    <w:name w:val="List Table 2 - Accent 21"/>
    <w:basedOn w:val="TableNormal"/>
    <w:uiPriority w:val="47"/>
    <w:tblPr>
      <w:tblBorders>
        <w:top w:val="single" w:sz="4" w:space="0" w:color="DE6A5C" w:themeColor="accent2" w:themeTint="99"/>
        <w:bottom w:val="single" w:sz="4" w:space="0" w:color="DE6A5C" w:themeColor="accent2" w:themeTint="99"/>
        <w:insideH w:val="single" w:sz="4" w:space="0" w:color="DE6A5C"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2-Accent31">
    <w:name w:val="List Table 2 - Accent 31"/>
    <w:basedOn w:val="TableNormal"/>
    <w:uiPriority w:val="47"/>
    <w:tblPr>
      <w:tblBorders>
        <w:top w:val="single" w:sz="4" w:space="0" w:color="C7BBA5" w:themeColor="accent3" w:themeTint="99"/>
        <w:bottom w:val="single" w:sz="4" w:space="0" w:color="C7BBA5" w:themeColor="accent3" w:themeTint="99"/>
        <w:insideH w:val="single" w:sz="4" w:space="0" w:color="C7BBA5"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2-Accent41">
    <w:name w:val="List Table 2 - Accent 41"/>
    <w:basedOn w:val="TableNormal"/>
    <w:uiPriority w:val="47"/>
    <w:tblPr>
      <w:tblBorders>
        <w:top w:val="single" w:sz="4" w:space="0" w:color="C39E92" w:themeColor="accent4" w:themeTint="99"/>
        <w:bottom w:val="single" w:sz="4" w:space="0" w:color="C39E92" w:themeColor="accent4" w:themeTint="99"/>
        <w:insideH w:val="single" w:sz="4" w:space="0" w:color="C39E9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2-Accent51">
    <w:name w:val="List Table 2 - Accent 51"/>
    <w:basedOn w:val="TableNormal"/>
    <w:uiPriority w:val="47"/>
    <w:tblPr>
      <w:tblBorders>
        <w:top w:val="single" w:sz="4" w:space="0" w:color="BDB5B5" w:themeColor="accent5" w:themeTint="99"/>
        <w:bottom w:val="single" w:sz="4" w:space="0" w:color="BDB5B5" w:themeColor="accent5" w:themeTint="99"/>
        <w:insideH w:val="single" w:sz="4" w:space="0" w:color="BDB5B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2-Accent61">
    <w:name w:val="List Table 2 - Accent 61"/>
    <w:basedOn w:val="TableNormal"/>
    <w:uiPriority w:val="47"/>
    <w:tblPr>
      <w:tblBorders>
        <w:top w:val="single" w:sz="4" w:space="0" w:color="B89A9A" w:themeColor="accent6" w:themeTint="99"/>
        <w:bottom w:val="single" w:sz="4" w:space="0" w:color="B89A9A" w:themeColor="accent6" w:themeTint="99"/>
        <w:insideH w:val="single" w:sz="4" w:space="0" w:color="B89A9A"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D34817" w:themeColor="accent1"/>
        <w:left w:val="single" w:sz="4" w:space="0" w:color="D34817" w:themeColor="accent1"/>
        <w:bottom w:val="single" w:sz="4" w:space="0" w:color="D34817" w:themeColor="accent1"/>
        <w:right w:val="single" w:sz="4" w:space="0" w:color="D34817" w:themeColor="accent1"/>
      </w:tblBorders>
    </w:tblPr>
    <w:tblStylePr w:type="firstRow">
      <w:rPr>
        <w:b/>
        <w:bCs/>
        <w:color w:val="FFFFFF" w:themeColor="background1"/>
      </w:rPr>
      <w:tblPr/>
      <w:tcPr>
        <w:shd w:val="clear" w:color="auto" w:fill="D34817" w:themeFill="accent1"/>
      </w:tcPr>
    </w:tblStylePr>
    <w:tblStylePr w:type="lastRow">
      <w:rPr>
        <w:b/>
        <w:bCs/>
      </w:rPr>
      <w:tblPr/>
      <w:tcPr>
        <w:tcBorders>
          <w:top w:val="double" w:sz="4" w:space="0" w:color="D34817"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34817" w:themeColor="accent1"/>
          <w:right w:val="single" w:sz="4" w:space="0" w:color="D34817" w:themeColor="accent1"/>
        </w:tcBorders>
      </w:tcPr>
    </w:tblStylePr>
    <w:tblStylePr w:type="band1Horz">
      <w:tblPr/>
      <w:tcPr>
        <w:tcBorders>
          <w:top w:val="single" w:sz="4" w:space="0" w:color="D34817" w:themeColor="accent1"/>
          <w:bottom w:val="single" w:sz="4" w:space="0" w:color="D34817"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34817" w:themeColor="accent1"/>
          <w:left w:val="nil"/>
        </w:tcBorders>
      </w:tcPr>
    </w:tblStylePr>
    <w:tblStylePr w:type="swCell">
      <w:tblPr/>
      <w:tcPr>
        <w:tcBorders>
          <w:top w:val="double" w:sz="4" w:space="0" w:color="D34817" w:themeColor="accent1"/>
          <w:right w:val="nil"/>
        </w:tcBorders>
      </w:tcPr>
    </w:tblStylePr>
  </w:style>
  <w:style w:type="table" w:customStyle="1" w:styleId="ListTable3-Accent21">
    <w:name w:val="List Table 3 - Accent 21"/>
    <w:basedOn w:val="TableNormal"/>
    <w:uiPriority w:val="48"/>
    <w:tblPr>
      <w:tblBorders>
        <w:top w:val="single" w:sz="4" w:space="0" w:color="9B2D1F" w:themeColor="accent2"/>
        <w:left w:val="single" w:sz="4" w:space="0" w:color="9B2D1F" w:themeColor="accent2"/>
        <w:bottom w:val="single" w:sz="4" w:space="0" w:color="9B2D1F" w:themeColor="accent2"/>
        <w:right w:val="single" w:sz="4" w:space="0" w:color="9B2D1F" w:themeColor="accent2"/>
      </w:tblBorders>
    </w:tblPr>
    <w:tblStylePr w:type="firstRow">
      <w:rPr>
        <w:b/>
        <w:bCs/>
        <w:color w:val="FFFFFF" w:themeColor="background1"/>
      </w:rPr>
      <w:tblPr/>
      <w:tcPr>
        <w:shd w:val="clear" w:color="auto" w:fill="9B2D1F" w:themeFill="accent2"/>
      </w:tcPr>
    </w:tblStylePr>
    <w:tblStylePr w:type="lastRow">
      <w:rPr>
        <w:b/>
        <w:bCs/>
      </w:rPr>
      <w:tblPr/>
      <w:tcPr>
        <w:tcBorders>
          <w:top w:val="double" w:sz="4" w:space="0" w:color="9B2D1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2D1F" w:themeColor="accent2"/>
          <w:right w:val="single" w:sz="4" w:space="0" w:color="9B2D1F" w:themeColor="accent2"/>
        </w:tcBorders>
      </w:tcPr>
    </w:tblStylePr>
    <w:tblStylePr w:type="band1Horz">
      <w:tblPr/>
      <w:tcPr>
        <w:tcBorders>
          <w:top w:val="single" w:sz="4" w:space="0" w:color="9B2D1F" w:themeColor="accent2"/>
          <w:bottom w:val="single" w:sz="4" w:space="0" w:color="9B2D1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2D1F" w:themeColor="accent2"/>
          <w:left w:val="nil"/>
        </w:tcBorders>
      </w:tcPr>
    </w:tblStylePr>
    <w:tblStylePr w:type="swCell">
      <w:tblPr/>
      <w:tcPr>
        <w:tcBorders>
          <w:top w:val="double" w:sz="4" w:space="0" w:color="9B2D1F" w:themeColor="accent2"/>
          <w:right w:val="nil"/>
        </w:tcBorders>
      </w:tcPr>
    </w:tblStylePr>
  </w:style>
  <w:style w:type="table" w:customStyle="1" w:styleId="ListTable3-Accent31">
    <w:name w:val="List Table 3 - Accent 31"/>
    <w:basedOn w:val="TableNormal"/>
    <w:uiPriority w:val="48"/>
    <w:tblPr>
      <w:tblBorders>
        <w:top w:val="single" w:sz="4" w:space="0" w:color="A28E6A" w:themeColor="accent3"/>
        <w:left w:val="single" w:sz="4" w:space="0" w:color="A28E6A" w:themeColor="accent3"/>
        <w:bottom w:val="single" w:sz="4" w:space="0" w:color="A28E6A" w:themeColor="accent3"/>
        <w:right w:val="single" w:sz="4" w:space="0" w:color="A28E6A" w:themeColor="accent3"/>
      </w:tblBorders>
    </w:tblPr>
    <w:tblStylePr w:type="firstRow">
      <w:rPr>
        <w:b/>
        <w:bCs/>
        <w:color w:val="FFFFFF" w:themeColor="background1"/>
      </w:rPr>
      <w:tblPr/>
      <w:tcPr>
        <w:shd w:val="clear" w:color="auto" w:fill="A28E6A" w:themeFill="accent3"/>
      </w:tcPr>
    </w:tblStylePr>
    <w:tblStylePr w:type="lastRow">
      <w:rPr>
        <w:b/>
        <w:bCs/>
      </w:rPr>
      <w:tblPr/>
      <w:tcPr>
        <w:tcBorders>
          <w:top w:val="double" w:sz="4" w:space="0" w:color="A28E6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28E6A" w:themeColor="accent3"/>
          <w:right w:val="single" w:sz="4" w:space="0" w:color="A28E6A" w:themeColor="accent3"/>
        </w:tcBorders>
      </w:tcPr>
    </w:tblStylePr>
    <w:tblStylePr w:type="band1Horz">
      <w:tblPr/>
      <w:tcPr>
        <w:tcBorders>
          <w:top w:val="single" w:sz="4" w:space="0" w:color="A28E6A" w:themeColor="accent3"/>
          <w:bottom w:val="single" w:sz="4" w:space="0" w:color="A28E6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28E6A" w:themeColor="accent3"/>
          <w:left w:val="nil"/>
        </w:tcBorders>
      </w:tcPr>
    </w:tblStylePr>
    <w:tblStylePr w:type="swCell">
      <w:tblPr/>
      <w:tcPr>
        <w:tcBorders>
          <w:top w:val="double" w:sz="4" w:space="0" w:color="A28E6A" w:themeColor="accent3"/>
          <w:right w:val="nil"/>
        </w:tcBorders>
      </w:tcPr>
    </w:tblStylePr>
  </w:style>
  <w:style w:type="table" w:customStyle="1" w:styleId="ListTable3-Accent41">
    <w:name w:val="List Table 3 - Accent 41"/>
    <w:basedOn w:val="TableNormal"/>
    <w:uiPriority w:val="48"/>
    <w:tblPr>
      <w:tblBorders>
        <w:top w:val="single" w:sz="4" w:space="0" w:color="956251" w:themeColor="accent4"/>
        <w:left w:val="single" w:sz="4" w:space="0" w:color="956251" w:themeColor="accent4"/>
        <w:bottom w:val="single" w:sz="4" w:space="0" w:color="956251" w:themeColor="accent4"/>
        <w:right w:val="single" w:sz="4" w:space="0" w:color="956251" w:themeColor="accent4"/>
      </w:tblBorders>
    </w:tblPr>
    <w:tblStylePr w:type="firstRow">
      <w:rPr>
        <w:b/>
        <w:bCs/>
        <w:color w:val="FFFFFF" w:themeColor="background1"/>
      </w:rPr>
      <w:tblPr/>
      <w:tcPr>
        <w:shd w:val="clear" w:color="auto" w:fill="956251" w:themeFill="accent4"/>
      </w:tcPr>
    </w:tblStylePr>
    <w:tblStylePr w:type="lastRow">
      <w:rPr>
        <w:b/>
        <w:bCs/>
      </w:rPr>
      <w:tblPr/>
      <w:tcPr>
        <w:tcBorders>
          <w:top w:val="double" w:sz="4" w:space="0" w:color="956251"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56251" w:themeColor="accent4"/>
          <w:right w:val="single" w:sz="4" w:space="0" w:color="956251" w:themeColor="accent4"/>
        </w:tcBorders>
      </w:tcPr>
    </w:tblStylePr>
    <w:tblStylePr w:type="band1Horz">
      <w:tblPr/>
      <w:tcPr>
        <w:tcBorders>
          <w:top w:val="single" w:sz="4" w:space="0" w:color="956251" w:themeColor="accent4"/>
          <w:bottom w:val="single" w:sz="4" w:space="0" w:color="956251"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56251" w:themeColor="accent4"/>
          <w:left w:val="nil"/>
        </w:tcBorders>
      </w:tcPr>
    </w:tblStylePr>
    <w:tblStylePr w:type="swCell">
      <w:tblPr/>
      <w:tcPr>
        <w:tcBorders>
          <w:top w:val="double" w:sz="4" w:space="0" w:color="956251" w:themeColor="accent4"/>
          <w:right w:val="nil"/>
        </w:tcBorders>
      </w:tcPr>
    </w:tblStylePr>
  </w:style>
  <w:style w:type="table" w:customStyle="1" w:styleId="ListTable3-Accent51">
    <w:name w:val="List Table 3 - Accent 51"/>
    <w:basedOn w:val="TableNormal"/>
    <w:uiPriority w:val="48"/>
    <w:tblPr>
      <w:tblBorders>
        <w:top w:val="single" w:sz="4" w:space="0" w:color="918485" w:themeColor="accent5"/>
        <w:left w:val="single" w:sz="4" w:space="0" w:color="918485" w:themeColor="accent5"/>
        <w:bottom w:val="single" w:sz="4" w:space="0" w:color="918485" w:themeColor="accent5"/>
        <w:right w:val="single" w:sz="4" w:space="0" w:color="918485" w:themeColor="accent5"/>
      </w:tblBorders>
    </w:tblPr>
    <w:tblStylePr w:type="firstRow">
      <w:rPr>
        <w:b/>
        <w:bCs/>
        <w:color w:val="FFFFFF" w:themeColor="background1"/>
      </w:rPr>
      <w:tblPr/>
      <w:tcPr>
        <w:shd w:val="clear" w:color="auto" w:fill="918485" w:themeFill="accent5"/>
      </w:tcPr>
    </w:tblStylePr>
    <w:tblStylePr w:type="lastRow">
      <w:rPr>
        <w:b/>
        <w:bCs/>
      </w:rPr>
      <w:tblPr/>
      <w:tcPr>
        <w:tcBorders>
          <w:top w:val="double" w:sz="4" w:space="0" w:color="91848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18485" w:themeColor="accent5"/>
          <w:right w:val="single" w:sz="4" w:space="0" w:color="918485" w:themeColor="accent5"/>
        </w:tcBorders>
      </w:tcPr>
    </w:tblStylePr>
    <w:tblStylePr w:type="band1Horz">
      <w:tblPr/>
      <w:tcPr>
        <w:tcBorders>
          <w:top w:val="single" w:sz="4" w:space="0" w:color="918485" w:themeColor="accent5"/>
          <w:bottom w:val="single" w:sz="4" w:space="0" w:color="91848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18485" w:themeColor="accent5"/>
          <w:left w:val="nil"/>
        </w:tcBorders>
      </w:tcPr>
    </w:tblStylePr>
    <w:tblStylePr w:type="swCell">
      <w:tblPr/>
      <w:tcPr>
        <w:tcBorders>
          <w:top w:val="double" w:sz="4" w:space="0" w:color="918485" w:themeColor="accent5"/>
          <w:right w:val="nil"/>
        </w:tcBorders>
      </w:tcPr>
    </w:tblStylePr>
  </w:style>
  <w:style w:type="table" w:customStyle="1" w:styleId="ListTable3-Accent61">
    <w:name w:val="List Table 3 - Accent 61"/>
    <w:basedOn w:val="TableNormal"/>
    <w:uiPriority w:val="48"/>
    <w:tblPr>
      <w:tblBorders>
        <w:top w:val="single" w:sz="4" w:space="0" w:color="855D5D" w:themeColor="accent6"/>
        <w:left w:val="single" w:sz="4" w:space="0" w:color="855D5D" w:themeColor="accent6"/>
        <w:bottom w:val="single" w:sz="4" w:space="0" w:color="855D5D" w:themeColor="accent6"/>
        <w:right w:val="single" w:sz="4" w:space="0" w:color="855D5D" w:themeColor="accent6"/>
      </w:tblBorders>
    </w:tblPr>
    <w:tblStylePr w:type="firstRow">
      <w:rPr>
        <w:b/>
        <w:bCs/>
        <w:color w:val="FFFFFF" w:themeColor="background1"/>
      </w:rPr>
      <w:tblPr/>
      <w:tcPr>
        <w:shd w:val="clear" w:color="auto" w:fill="855D5D" w:themeFill="accent6"/>
      </w:tcPr>
    </w:tblStylePr>
    <w:tblStylePr w:type="lastRow">
      <w:rPr>
        <w:b/>
        <w:bCs/>
      </w:rPr>
      <w:tblPr/>
      <w:tcPr>
        <w:tcBorders>
          <w:top w:val="double" w:sz="4" w:space="0" w:color="855D5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55D5D" w:themeColor="accent6"/>
          <w:right w:val="single" w:sz="4" w:space="0" w:color="855D5D" w:themeColor="accent6"/>
        </w:tcBorders>
      </w:tcPr>
    </w:tblStylePr>
    <w:tblStylePr w:type="band1Horz">
      <w:tblPr/>
      <w:tcPr>
        <w:tcBorders>
          <w:top w:val="single" w:sz="4" w:space="0" w:color="855D5D" w:themeColor="accent6"/>
          <w:bottom w:val="single" w:sz="4" w:space="0" w:color="855D5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55D5D" w:themeColor="accent6"/>
          <w:left w:val="nil"/>
        </w:tcBorders>
      </w:tcPr>
    </w:tblStylePr>
    <w:tblStylePr w:type="swCell">
      <w:tblPr/>
      <w:tcPr>
        <w:tcBorders>
          <w:top w:val="double" w:sz="4" w:space="0" w:color="855D5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tcBorders>
        <w:shd w:val="clear" w:color="auto" w:fill="D34817" w:themeFill="accent1"/>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4-Accent21">
    <w:name w:val="List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tcBorders>
        <w:shd w:val="clear" w:color="auto" w:fill="9B2D1F" w:themeFill="accent2"/>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4-Accent31">
    <w:name w:val="List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tcBorders>
        <w:shd w:val="clear" w:color="auto" w:fill="A28E6A" w:themeFill="accent3"/>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4-Accent41">
    <w:name w:val="List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tcBorders>
        <w:shd w:val="clear" w:color="auto" w:fill="956251" w:themeFill="accent4"/>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4-Accent51">
    <w:name w:val="List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tcBorders>
        <w:shd w:val="clear" w:color="auto" w:fill="918485" w:themeFill="accent5"/>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4-Accent61">
    <w:name w:val="List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tcBorders>
        <w:shd w:val="clear" w:color="auto" w:fill="855D5D" w:themeFill="accent6"/>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D34817" w:themeColor="accent1"/>
        <w:left w:val="single" w:sz="24" w:space="0" w:color="D34817" w:themeColor="accent1"/>
        <w:bottom w:val="single" w:sz="24" w:space="0" w:color="D34817" w:themeColor="accent1"/>
        <w:right w:val="single" w:sz="24" w:space="0" w:color="D34817" w:themeColor="accent1"/>
      </w:tblBorders>
    </w:tblPr>
    <w:tcPr>
      <w:shd w:val="clear" w:color="auto" w:fill="D34817"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9B2D1F" w:themeColor="accent2"/>
        <w:left w:val="single" w:sz="24" w:space="0" w:color="9B2D1F" w:themeColor="accent2"/>
        <w:bottom w:val="single" w:sz="24" w:space="0" w:color="9B2D1F" w:themeColor="accent2"/>
        <w:right w:val="single" w:sz="24" w:space="0" w:color="9B2D1F" w:themeColor="accent2"/>
      </w:tblBorders>
    </w:tblPr>
    <w:tcPr>
      <w:shd w:val="clear" w:color="auto" w:fill="9B2D1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A28E6A" w:themeColor="accent3"/>
        <w:left w:val="single" w:sz="24" w:space="0" w:color="A28E6A" w:themeColor="accent3"/>
        <w:bottom w:val="single" w:sz="24" w:space="0" w:color="A28E6A" w:themeColor="accent3"/>
        <w:right w:val="single" w:sz="24" w:space="0" w:color="A28E6A" w:themeColor="accent3"/>
      </w:tblBorders>
    </w:tblPr>
    <w:tcPr>
      <w:shd w:val="clear" w:color="auto" w:fill="A28E6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956251" w:themeColor="accent4"/>
        <w:left w:val="single" w:sz="24" w:space="0" w:color="956251" w:themeColor="accent4"/>
        <w:bottom w:val="single" w:sz="24" w:space="0" w:color="956251" w:themeColor="accent4"/>
        <w:right w:val="single" w:sz="24" w:space="0" w:color="956251" w:themeColor="accent4"/>
      </w:tblBorders>
    </w:tblPr>
    <w:tcPr>
      <w:shd w:val="clear" w:color="auto" w:fill="956251"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918485" w:themeColor="accent5"/>
        <w:left w:val="single" w:sz="24" w:space="0" w:color="918485" w:themeColor="accent5"/>
        <w:bottom w:val="single" w:sz="24" w:space="0" w:color="918485" w:themeColor="accent5"/>
        <w:right w:val="single" w:sz="24" w:space="0" w:color="918485" w:themeColor="accent5"/>
      </w:tblBorders>
    </w:tblPr>
    <w:tcPr>
      <w:shd w:val="clear" w:color="auto" w:fill="91848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855D5D" w:themeColor="accent6"/>
        <w:left w:val="single" w:sz="24" w:space="0" w:color="855D5D" w:themeColor="accent6"/>
        <w:bottom w:val="single" w:sz="24" w:space="0" w:color="855D5D" w:themeColor="accent6"/>
        <w:right w:val="single" w:sz="24" w:space="0" w:color="855D5D" w:themeColor="accent6"/>
      </w:tblBorders>
    </w:tblPr>
    <w:tcPr>
      <w:shd w:val="clear" w:color="auto" w:fill="855D5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9D3511" w:themeColor="accent1" w:themeShade="BF"/>
    </w:rPr>
    <w:tblPr>
      <w:tblBorders>
        <w:top w:val="single" w:sz="4" w:space="0" w:color="D34817" w:themeColor="accent1"/>
        <w:bottom w:val="single" w:sz="4" w:space="0" w:color="D34817" w:themeColor="accent1"/>
      </w:tblBorders>
    </w:tblPr>
    <w:tblStylePr w:type="firstRow">
      <w:rPr>
        <w:b/>
        <w:bCs/>
      </w:rPr>
      <w:tblPr/>
      <w:tcPr>
        <w:tcBorders>
          <w:bottom w:val="single" w:sz="4" w:space="0" w:color="D34817" w:themeColor="accent1"/>
        </w:tcBorders>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6Colorful-Accent21">
    <w:name w:val="List Table 6 Colorful - Accent 21"/>
    <w:basedOn w:val="TableNormal"/>
    <w:uiPriority w:val="51"/>
    <w:rPr>
      <w:color w:val="732117" w:themeColor="accent2" w:themeShade="BF"/>
    </w:rPr>
    <w:tblPr>
      <w:tblBorders>
        <w:top w:val="single" w:sz="4" w:space="0" w:color="9B2D1F" w:themeColor="accent2"/>
        <w:bottom w:val="single" w:sz="4" w:space="0" w:color="9B2D1F" w:themeColor="accent2"/>
      </w:tblBorders>
    </w:tblPr>
    <w:tblStylePr w:type="firstRow">
      <w:rPr>
        <w:b/>
        <w:bCs/>
      </w:rPr>
      <w:tblPr/>
      <w:tcPr>
        <w:tcBorders>
          <w:bottom w:val="single" w:sz="4" w:space="0" w:color="9B2D1F" w:themeColor="accent2"/>
        </w:tcBorders>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6Colorful-Accent31">
    <w:name w:val="List Table 6 Colorful - Accent 31"/>
    <w:basedOn w:val="TableNormal"/>
    <w:uiPriority w:val="51"/>
    <w:rPr>
      <w:color w:val="7B6A4D" w:themeColor="accent3" w:themeShade="BF"/>
    </w:rPr>
    <w:tblPr>
      <w:tblBorders>
        <w:top w:val="single" w:sz="4" w:space="0" w:color="A28E6A" w:themeColor="accent3"/>
        <w:bottom w:val="single" w:sz="4" w:space="0" w:color="A28E6A" w:themeColor="accent3"/>
      </w:tblBorders>
    </w:tblPr>
    <w:tblStylePr w:type="firstRow">
      <w:rPr>
        <w:b/>
        <w:bCs/>
      </w:rPr>
      <w:tblPr/>
      <w:tcPr>
        <w:tcBorders>
          <w:bottom w:val="single" w:sz="4" w:space="0" w:color="A28E6A" w:themeColor="accent3"/>
        </w:tcBorders>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6Colorful-Accent41">
    <w:name w:val="List Table 6 Colorful - Accent 41"/>
    <w:basedOn w:val="TableNormal"/>
    <w:uiPriority w:val="51"/>
    <w:rPr>
      <w:color w:val="6F493C" w:themeColor="accent4" w:themeShade="BF"/>
    </w:rPr>
    <w:tblPr>
      <w:tblBorders>
        <w:top w:val="single" w:sz="4" w:space="0" w:color="956251" w:themeColor="accent4"/>
        <w:bottom w:val="single" w:sz="4" w:space="0" w:color="956251" w:themeColor="accent4"/>
      </w:tblBorders>
    </w:tblPr>
    <w:tblStylePr w:type="firstRow">
      <w:rPr>
        <w:b/>
        <w:bCs/>
      </w:rPr>
      <w:tblPr/>
      <w:tcPr>
        <w:tcBorders>
          <w:bottom w:val="single" w:sz="4" w:space="0" w:color="956251" w:themeColor="accent4"/>
        </w:tcBorders>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6Colorful-Accent51">
    <w:name w:val="List Table 6 Colorful - Accent 51"/>
    <w:basedOn w:val="TableNormal"/>
    <w:uiPriority w:val="51"/>
    <w:rPr>
      <w:color w:val="6D6262" w:themeColor="accent5" w:themeShade="BF"/>
    </w:rPr>
    <w:tblPr>
      <w:tblBorders>
        <w:top w:val="single" w:sz="4" w:space="0" w:color="918485" w:themeColor="accent5"/>
        <w:bottom w:val="single" w:sz="4" w:space="0" w:color="918485" w:themeColor="accent5"/>
      </w:tblBorders>
    </w:tblPr>
    <w:tblStylePr w:type="firstRow">
      <w:rPr>
        <w:b/>
        <w:bCs/>
      </w:rPr>
      <w:tblPr/>
      <w:tcPr>
        <w:tcBorders>
          <w:bottom w:val="single" w:sz="4" w:space="0" w:color="918485" w:themeColor="accent5"/>
        </w:tcBorders>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6Colorful-Accent61">
    <w:name w:val="List Table 6 Colorful - Accent 61"/>
    <w:basedOn w:val="TableNormal"/>
    <w:uiPriority w:val="51"/>
    <w:rPr>
      <w:color w:val="634545" w:themeColor="accent6" w:themeShade="BF"/>
    </w:rPr>
    <w:tblPr>
      <w:tblBorders>
        <w:top w:val="single" w:sz="4" w:space="0" w:color="855D5D" w:themeColor="accent6"/>
        <w:bottom w:val="single" w:sz="4" w:space="0" w:color="855D5D" w:themeColor="accent6"/>
      </w:tblBorders>
    </w:tblPr>
    <w:tblStylePr w:type="firstRow">
      <w:rPr>
        <w:b/>
        <w:bCs/>
      </w:rPr>
      <w:tblPr/>
      <w:tcPr>
        <w:tcBorders>
          <w:bottom w:val="single" w:sz="4" w:space="0" w:color="855D5D" w:themeColor="accent6"/>
        </w:tcBorders>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9D3511" w:themeColor="accent1" w:themeShade="BF"/>
    </w:rPr>
    <w:tblPr/>
    <w:tblStylePr w:type="firstRow">
      <w:rPr>
        <w:rFonts w:asciiTheme="majorHAnsi" w:eastAsiaTheme="majorEastAsia" w:hAnsiTheme="majorHAnsi" w:cstheme="majorBidi"/>
        <w:i/>
        <w:iCs/>
        <w:sz w:val="26"/>
      </w:rPr>
      <w:tblPr/>
      <w:tcPr>
        <w:tcBorders>
          <w:bottom w:val="single" w:sz="4" w:space="0" w:color="D34817"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34817"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34817"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34817" w:themeColor="accent1"/>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732117" w:themeColor="accent2" w:themeShade="BF"/>
    </w:rPr>
    <w:tblPr/>
    <w:tblStylePr w:type="firstRow">
      <w:rPr>
        <w:rFonts w:asciiTheme="majorHAnsi" w:eastAsiaTheme="majorEastAsia" w:hAnsiTheme="majorHAnsi" w:cstheme="majorBidi"/>
        <w:i/>
        <w:iCs/>
        <w:sz w:val="26"/>
      </w:rPr>
      <w:tblPr/>
      <w:tcPr>
        <w:tcBorders>
          <w:bottom w:val="single" w:sz="4" w:space="0" w:color="9B2D1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2D1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2D1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2D1F" w:themeColor="accent2"/>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B6A4D" w:themeColor="accent3" w:themeShade="BF"/>
    </w:rPr>
    <w:tblPr/>
    <w:tblStylePr w:type="firstRow">
      <w:rPr>
        <w:rFonts w:asciiTheme="majorHAnsi" w:eastAsiaTheme="majorEastAsia" w:hAnsiTheme="majorHAnsi" w:cstheme="majorBidi"/>
        <w:i/>
        <w:iCs/>
        <w:sz w:val="26"/>
      </w:rPr>
      <w:tblPr/>
      <w:tcPr>
        <w:tcBorders>
          <w:bottom w:val="single" w:sz="4" w:space="0" w:color="A28E6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28E6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28E6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28E6A" w:themeColor="accent3"/>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6F493C" w:themeColor="accent4" w:themeShade="BF"/>
    </w:rPr>
    <w:tblPr/>
    <w:tblStylePr w:type="firstRow">
      <w:rPr>
        <w:rFonts w:asciiTheme="majorHAnsi" w:eastAsiaTheme="majorEastAsia" w:hAnsiTheme="majorHAnsi" w:cstheme="majorBidi"/>
        <w:i/>
        <w:iCs/>
        <w:sz w:val="26"/>
      </w:rPr>
      <w:tblPr/>
      <w:tcPr>
        <w:tcBorders>
          <w:bottom w:val="single" w:sz="4" w:space="0" w:color="956251"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56251"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56251"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56251" w:themeColor="accent4"/>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6D6262" w:themeColor="accent5" w:themeShade="BF"/>
    </w:rPr>
    <w:tblPr/>
    <w:tblStylePr w:type="firstRow">
      <w:rPr>
        <w:rFonts w:asciiTheme="majorHAnsi" w:eastAsiaTheme="majorEastAsia" w:hAnsiTheme="majorHAnsi" w:cstheme="majorBidi"/>
        <w:i/>
        <w:iCs/>
        <w:sz w:val="26"/>
      </w:rPr>
      <w:tblPr/>
      <w:tcPr>
        <w:tcBorders>
          <w:bottom w:val="single" w:sz="4" w:space="0" w:color="91848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1848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1848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18485" w:themeColor="accent5"/>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634545" w:themeColor="accent6" w:themeShade="BF"/>
    </w:rPr>
    <w:tblPr/>
    <w:tblStylePr w:type="firstRow">
      <w:rPr>
        <w:rFonts w:asciiTheme="majorHAnsi" w:eastAsiaTheme="majorEastAsia" w:hAnsiTheme="majorHAnsi" w:cstheme="majorBidi"/>
        <w:i/>
        <w:iCs/>
        <w:sz w:val="26"/>
      </w:rPr>
      <w:tblPr/>
      <w:tcPr>
        <w:tcBorders>
          <w:bottom w:val="single" w:sz="4" w:space="0" w:color="855D5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55D5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55D5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55D5D" w:themeColor="accent6"/>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3B35E8"/>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3B35E8"/>
    <w:rPr>
      <w:i/>
      <w:iCs/>
      <w:color w:val="000000" w:themeColor="text1"/>
    </w:rPr>
  </w:style>
  <w:style w:type="character" w:customStyle="1" w:styleId="QuoteChar">
    <w:name w:val="Quote Char"/>
    <w:basedOn w:val="DefaultParagraphFont"/>
    <w:link w:val="Quote"/>
    <w:uiPriority w:val="29"/>
    <w:rsid w:val="003B35E8"/>
    <w:rPr>
      <w:i/>
      <w:iCs/>
      <w:color w:val="000000" w:themeColor="text1"/>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3B35E8"/>
    <w:rPr>
      <w:rFonts w:asciiTheme="majorHAnsi" w:eastAsiaTheme="majorEastAsia" w:hAnsiTheme="majorHAnsi" w:cstheme="majorBidi"/>
      <w:i/>
      <w:iCs/>
      <w:color w:val="D34817" w:themeColor="accent1"/>
      <w:spacing w:val="15"/>
      <w:sz w:val="24"/>
      <w:szCs w:val="24"/>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val="0"/>
      <w:sz w:val="32"/>
    </w:rPr>
  </w:style>
  <w:style w:type="character" w:customStyle="1" w:styleId="UnresolvedMention1">
    <w:name w:val="Unresolved Mention1"/>
    <w:basedOn w:val="DefaultParagraphFont"/>
    <w:uiPriority w:val="99"/>
    <w:semiHidden/>
    <w:rPr>
      <w:color w:val="918485"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3B35E8"/>
    <w:rPr>
      <w:i/>
      <w:iCs/>
      <w:color w:val="808080" w:themeColor="text1" w:themeTint="7F"/>
    </w:rPr>
  </w:style>
  <w:style w:type="character" w:styleId="IntenseEmphasis">
    <w:name w:val="Intense Emphasis"/>
    <w:basedOn w:val="DefaultParagraphFont"/>
    <w:uiPriority w:val="21"/>
    <w:qFormat/>
    <w:rsid w:val="003B35E8"/>
    <w:rPr>
      <w:b/>
      <w:bCs/>
      <w:i/>
      <w:iCs/>
      <w:color w:val="D34817" w:themeColor="accent1"/>
    </w:rPr>
  </w:style>
  <w:style w:type="character" w:styleId="SubtleReference">
    <w:name w:val="Subtle Reference"/>
    <w:basedOn w:val="DefaultParagraphFont"/>
    <w:uiPriority w:val="31"/>
    <w:qFormat/>
    <w:rsid w:val="003B35E8"/>
    <w:rPr>
      <w:smallCaps/>
      <w:color w:val="9B2D1F" w:themeColor="accent2"/>
      <w:u w:val="single"/>
    </w:rPr>
  </w:style>
  <w:style w:type="character" w:styleId="IntenseReference">
    <w:name w:val="Intense Reference"/>
    <w:basedOn w:val="DefaultParagraphFont"/>
    <w:uiPriority w:val="32"/>
    <w:qFormat/>
    <w:rsid w:val="003B35E8"/>
    <w:rPr>
      <w:b/>
      <w:bCs/>
      <w:smallCaps/>
      <w:color w:val="9B2D1F" w:themeColor="accent2"/>
      <w:spacing w:val="5"/>
      <w:u w:val="single"/>
    </w:rPr>
  </w:style>
  <w:style w:type="character" w:styleId="BookTitle">
    <w:name w:val="Book Title"/>
    <w:basedOn w:val="DefaultParagraphFont"/>
    <w:uiPriority w:val="33"/>
    <w:qFormat/>
    <w:rsid w:val="003B35E8"/>
    <w:rPr>
      <w:b/>
      <w:bCs/>
      <w:smallCaps/>
      <w:spacing w:val="5"/>
    </w:rPr>
  </w:style>
  <w:style w:type="paragraph" w:styleId="TOCHeading">
    <w:name w:val="TOC Heading"/>
    <w:basedOn w:val="Heading1"/>
    <w:next w:val="Normal"/>
    <w:uiPriority w:val="39"/>
    <w:semiHidden/>
    <w:unhideWhenUsed/>
    <w:qFormat/>
    <w:rsid w:val="003B35E8"/>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https://www.linkedin.com/in/daniel-alexander-tupa" TargetMode="External"/><Relationship Id="rId2" Type="http://schemas.openxmlformats.org/officeDocument/2006/relationships/customXml" Target="../customXml/item2.xml"/><Relationship Id="rId16" Type="http://schemas.openxmlformats.org/officeDocument/2006/relationships/hyperlink" Target="mailto:danieltupa1112@gmail.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tel:+1%20(325)%20249%207727" TargetMode="Externa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C111F7" w:rsidRDefault="00C111F7">
      <w:pPr>
        <w:spacing w:line="240" w:lineRule="auto"/>
      </w:pPr>
      <w:r>
        <w:separator/>
      </w:r>
    </w:p>
  </w:endnote>
  <w:endnote w:type="continuationSeparator" w:id="0">
    <w:p w:rsidR="00C111F7" w:rsidRDefault="00C111F7">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C111F7" w:rsidRDefault="00C111F7">
      <w:pPr>
        <w:spacing w:after="0"/>
      </w:pPr>
      <w:r>
        <w:separator/>
      </w:r>
    </w:p>
  </w:footnote>
  <w:footnote w:type="continuationSeparator" w:id="0">
    <w:p w:rsidR="00C111F7" w:rsidRDefault="00C111F7">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84B55"/>
    <w:rsid w:val="0008711D"/>
    <w:rsid w:val="00097EA5"/>
    <w:rsid w:val="000A269E"/>
    <w:rsid w:val="000A7307"/>
    <w:rsid w:val="00113E3B"/>
    <w:rsid w:val="00161801"/>
    <w:rsid w:val="00177F26"/>
    <w:rsid w:val="001D44C6"/>
    <w:rsid w:val="001D5263"/>
    <w:rsid w:val="001E63EF"/>
    <w:rsid w:val="00224763"/>
    <w:rsid w:val="00241170"/>
    <w:rsid w:val="002500B4"/>
    <w:rsid w:val="00251B7B"/>
    <w:rsid w:val="002C42E0"/>
    <w:rsid w:val="002D66E1"/>
    <w:rsid w:val="002F39C3"/>
    <w:rsid w:val="00301EEF"/>
    <w:rsid w:val="00377051"/>
    <w:rsid w:val="00385B54"/>
    <w:rsid w:val="003932DE"/>
    <w:rsid w:val="003A19BC"/>
    <w:rsid w:val="003D7C2C"/>
    <w:rsid w:val="00472835"/>
    <w:rsid w:val="00486BA4"/>
    <w:rsid w:val="004A091D"/>
    <w:rsid w:val="004A70A0"/>
    <w:rsid w:val="004F7528"/>
    <w:rsid w:val="00507F80"/>
    <w:rsid w:val="005106E1"/>
    <w:rsid w:val="00513E0E"/>
    <w:rsid w:val="005514D8"/>
    <w:rsid w:val="00557BE2"/>
    <w:rsid w:val="005A3D0C"/>
    <w:rsid w:val="005E4B9B"/>
    <w:rsid w:val="00621B2E"/>
    <w:rsid w:val="00637E13"/>
    <w:rsid w:val="006625AE"/>
    <w:rsid w:val="006628E9"/>
    <w:rsid w:val="006D52DF"/>
    <w:rsid w:val="006D63DE"/>
    <w:rsid w:val="006F2928"/>
    <w:rsid w:val="0075553D"/>
    <w:rsid w:val="007737D6"/>
    <w:rsid w:val="007757DA"/>
    <w:rsid w:val="007A3E38"/>
    <w:rsid w:val="007F3589"/>
    <w:rsid w:val="00812064"/>
    <w:rsid w:val="00812215"/>
    <w:rsid w:val="00814FB6"/>
    <w:rsid w:val="008169FF"/>
    <w:rsid w:val="00855E6E"/>
    <w:rsid w:val="00873DB1"/>
    <w:rsid w:val="00884B2D"/>
    <w:rsid w:val="008B02B4"/>
    <w:rsid w:val="008B5BA2"/>
    <w:rsid w:val="008C4861"/>
    <w:rsid w:val="008C67D5"/>
    <w:rsid w:val="008D2DED"/>
    <w:rsid w:val="008F56A4"/>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111F7"/>
    <w:rsid w:val="00C41750"/>
    <w:rsid w:val="00C654F1"/>
    <w:rsid w:val="00C75E7F"/>
    <w:rsid w:val="00C83B08"/>
    <w:rsid w:val="00C86CAB"/>
    <w:rsid w:val="00CA367D"/>
    <w:rsid w:val="00CA6DD8"/>
    <w:rsid w:val="00D1454F"/>
    <w:rsid w:val="00D224D0"/>
    <w:rsid w:val="00D25F35"/>
    <w:rsid w:val="00D27C0C"/>
    <w:rsid w:val="00DE2893"/>
    <w:rsid w:val="00E259A9"/>
    <w:rsid w:val="00E5254B"/>
    <w:rsid w:val="00E64D2B"/>
    <w:rsid w:val="00E74DE3"/>
    <w:rsid w:val="00ED69DC"/>
    <w:rsid w:val="00EE53DE"/>
    <w:rsid w:val="00F83DE6"/>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52</TotalTime>
  <Pages>1</Pages>
  <Words>90</Words>
  <Characters>519</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111</cp:revision>
  <dcterms:created xsi:type="dcterms:W3CDTF">2024-05-26T21:25:00Z</dcterms:created>
  <dcterms:modified xsi:type="dcterms:W3CDTF">2026-04-06T17:11:00Z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