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engineer with 10+ years of experience in developing robust backend systems and dynamic user interfaces. Highly proficient in Java and Spring Boot, with extensive experience in designing and building scalable applications using React, TypeScript, and both MongoDB and MySQL. Proven ability to enhance application performance and security while ensuring system integrity and supporting agile development processes.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Development</w:t>
      </w:r>
      <w:r w:rsidRPr="003B35E8">
        <w:rPr>
          <w:rFonts w:ascii="Aptos Display" w:eastAsia="Arial" w:hAnsi="Aptos Display" w:cs="Arial"/>
          <w:bCs/>
        </w:rPr>
        <w:t xml:space="preserve">: Java, Spring Boot, Microservices, Jenkins, API development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Development</w:t>
      </w:r>
      <w:r w:rsidRPr="003B35E8">
        <w:rPr>
          <w:rFonts w:ascii="Aptos Display" w:eastAsia="Arial" w:hAnsi="Aptos Display" w:cs="Arial"/>
          <w:bCs/>
        </w:rPr>
        <w:t xml:space="preserve">: React, TypeScript, Tailwind CSS, Material UI, JavaScript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Management</w:t>
      </w:r>
      <w:r w:rsidRPr="003B35E8">
        <w:rPr>
          <w:rFonts w:ascii="Aptos Display" w:eastAsia="Arial" w:hAnsi="Aptos Display" w:cs="Arial"/>
          <w:bCs/>
        </w:rPr>
        <w:t xml:space="preserve">: MongoDB, MySQL, NoSQL, SQL, Data modeling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AWS CloudWatch, OAuth 2.0, OpenID Connect, FaaS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Automation</w:t>
      </w:r>
      <w:r w:rsidRPr="003B35E8">
        <w:rPr>
          <w:rFonts w:ascii="Aptos Display" w:eastAsia="Arial" w:hAnsi="Aptos Display" w:cs="Arial"/>
          <w:bCs/>
        </w:rPr>
        <w:t xml:space="preserve">: JUnit, Mockito, Spring MockMvc, Snyk, Continuous Integration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Security &amp; Compliance</w:t>
      </w:r>
      <w:r w:rsidRPr="003B35E8">
        <w:rPr>
          <w:rFonts w:ascii="Aptos Display" w:eastAsia="Arial" w:hAnsi="Aptos Display" w:cs="Arial"/>
          <w:bCs/>
        </w:rPr>
        <w:t xml:space="preserve">: API Gateway, Data Integrity, FHIR, Public Trust, Application Security</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Software Engineer</w:t>
      </w:r>
      <w:r w:rsidRPr="003B35E8">
        <w:rPr>
          <w:rFonts w:ascii="Aptos Display" w:hAnsi="Aptos Display"/>
        </w:rPr>
        <w:t/>
      </w:r>
      <w:r w:rsidRPr="003B35E8">
        <w:rPr>
          <w:rFonts w:ascii="Aptos Display" w:hAnsi="Aptos Display"/>
          <w:b/>
          <w:bCs/>
        </w:rPr>
        <w:t/>
      </w:r>
      <w:r w:rsidRPr="003B35E8">
        <w:rPr>
          <w:rFonts w:ascii="Aptos Display" w:hAnsi="Aptos Display"/>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w:t>
      </w:r>
      <w:r w:rsidRPr="003B35E8">
        <w:rPr>
          <w:rFonts w:ascii="Aptos Display" w:hAnsi="Aptos Display"/>
          <w:b/>
          <w:bCs/>
        </w:rPr>
        <w:t xml:space="preserve">Java 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microservices, successfully integrating with various </w:t>
      </w:r>
      <w:r w:rsidRPr="003B35E8">
        <w:rPr>
          <w:rFonts w:ascii="Aptos Display" w:hAnsi="Aptos Display"/>
          <w:b/>
          <w:bCs/>
        </w:rPr>
        <w:t xml:space="preserve">frontend solutions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form a cohesive software ecosystem.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dynamic APIs while ensuring secure access through </w:t>
      </w:r>
      <w:r w:rsidRPr="003B35E8">
        <w:rPr>
          <w:rFonts w:ascii="Aptos Display" w:hAnsi="Aptos Display"/>
          <w:b/>
          <w:bCs/>
        </w:rPr>
        <w:t xml:space="preserve">OAuth 2.0</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OpenID Connect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standards, facilitating smooth communication between microservices and client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unit and integration testing using </w:t>
      </w:r>
      <w:r w:rsidRPr="003B35E8">
        <w:rPr>
          <w:rFonts w:ascii="Aptos Display" w:hAnsi="Aptos Display"/>
          <w:b/>
          <w:bCs/>
        </w:rPr>
        <w:t xml:space="preserve">JUnit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Mockito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code reliability and robustness, enhancing overall software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development of </w:t>
      </w:r>
      <w:r w:rsidRPr="003B35E8">
        <w:rPr>
          <w:rFonts w:ascii="Aptos Display" w:hAnsi="Aptos Display"/>
          <w:b/>
          <w:bCs/>
        </w:rPr>
        <w:t xml:space="preserve">cloud-native applications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leveraging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implementing automated deployments via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thus streamlining the CI/CD pipeline.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system architecture design sessions, eliciting requirements and translating them into scale-ready microservices architecture.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on best practices in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frontend technologies like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team skill levels.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CI/CD to maintain and deploy code efficiently, contributing to a more expedited development process.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code reviews focusing on security vulnerabilities using </w:t>
      </w:r>
      <w:r w:rsidRPr="003B35E8">
        <w:rPr>
          <w:rFonts w:ascii="Aptos Display" w:hAnsi="Aptos Display"/>
          <w:b/>
          <w:bCs/>
        </w:rPr>
        <w:t xml:space="preserve">Snyk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provisioning API security measures to protect web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user interfaces based on UX designs, employing </w:t>
      </w:r>
      <w:r w:rsidRPr="003B35E8">
        <w:rPr>
          <w:rFonts w:ascii="Aptos Display" w:hAnsi="Aptos Display"/>
          <w:b/>
          <w:bCs/>
        </w:rPr>
        <w:t xml:space="preserve">Tailwind 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Material UI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responsive layouts.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data management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strategies optimizing queries in both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 performance for large datasets.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application security requirements, ensuring compliance with Public Trust standards, avoiding vulnerabilities in production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Agile methodologies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throughout the project lifecycle to adapt to changing requirements and enhance project delivery.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pair programming sessions to enhance coding practices and foster collaborative problem solving among team members.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Researched and integrated </w:t>
      </w:r>
      <w:r w:rsidRPr="003B35E8">
        <w:rPr>
          <w:rFonts w:ascii="Aptos Display" w:hAnsi="Aptos Display"/>
          <w:b/>
          <w:bCs/>
        </w:rPr>
        <w:t xml:space="preserve">FHIR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standards into the application workflow, ensuring alignment with healthcare quality measures.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technical documentation for APIs and developed data models, ensuring knowledge transfer and clarity for all stakeholders.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contributed to post-implementation reviews to refine processes and optimize performance across systems.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Software Engineer</w:t>
      </w:r>
      <w:r w:rsidRPr="003B35E8">
        <w:rPr>
          <w:rFonts w:ascii="Aptos Display" w:hAnsi="Aptos Display"/>
        </w:rPr>
        <w:t/>
      </w:r>
      <w:r w:rsidRPr="003B35E8">
        <w:rPr>
          <w:rFonts w:ascii="Aptos Display" w:hAnsi="Aptos Display"/>
          <w:b/>
          <w:bCs/>
        </w:rPr>
        <w:t/>
      </w:r>
      <w:r w:rsidRPr="003B35E8">
        <w:rPr>
          <w:rFonts w:ascii="Aptos Display" w:hAnsi="Aptos Display"/>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w:t>
      </w:r>
      <w:r w:rsidRPr="003B35E8">
        <w:rPr>
          <w:rFonts w:ascii="Aptos Display" w:hAnsi="Aptos Display"/>
          <w:b/>
          <w:bCs/>
        </w:rPr>
        <w:t xml:space="preserve">full stack applications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backend, ensuring the implementation of secure </w:t>
      </w:r>
      <w:r w:rsidRPr="003B35E8">
        <w:rPr>
          <w:rFonts w:ascii="Aptos Display" w:hAnsi="Aptos Display"/>
          <w:b/>
          <w:bCs/>
        </w:rPr>
        <w:t xml:space="preserve">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endpoints and data handling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user-facing components with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performing thorough testing with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React Testing Library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code functionality.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refactoring activities to reduce technical debt and improve application performance and maintainability across several projects.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debugging and monitoring of production issues using </w:t>
      </w:r>
      <w:r w:rsidRPr="003B35E8">
        <w:rPr>
          <w:rFonts w:ascii="Aptos Display" w:hAnsi="Aptos Display"/>
          <w:b/>
          <w:bCs/>
        </w:rPr>
        <w:t xml:space="preserve">AWS CloudWatch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Splunk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rapid resolution and minimal downtime.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database design and optimization processes in both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performance and scalability.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knowledge sharing sessions exploring advanced </w:t>
      </w:r>
      <w:r w:rsidRPr="003B35E8">
        <w:rPr>
          <w:rFonts w:ascii="Aptos Display" w:hAnsi="Aptos Display"/>
          <w:b/>
          <w:bCs/>
        </w:rPr>
        <w:t xml:space="preserve">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features for building resilient microservices architecture.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automated testing strategies using </w:t>
      </w:r>
      <w:r w:rsidRPr="003B35E8">
        <w:rPr>
          <w:rFonts w:ascii="Aptos Display" w:hAnsi="Aptos Display"/>
          <w:b/>
          <w:bCs/>
        </w:rPr>
        <w:t xml:space="preserve">JUnit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the quality assurance process significantly.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UI/UX prototypes based on user feedback, significantly refining design approaches and user interaction layouts.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within an Agile team environment, taking part in sprint planning, reviews, and retrospectives, fostering continuous improvement.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documented RESTful APIs considering </w:t>
      </w:r>
      <w:r w:rsidRPr="003B35E8">
        <w:rPr>
          <w:rFonts w:ascii="Aptos Display" w:hAnsi="Aptos Display"/>
          <w:b/>
          <w:bCs/>
        </w:rPr>
        <w:t xml:space="preserve">data integrity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performance, and usability for frontend development teams.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Software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based applications utilizing </w:t>
      </w:r>
      <w:r w:rsidRPr="003B35E8">
        <w:rPr>
          <w:rFonts w:ascii="Aptos Display" w:hAnsi="Aptos Display" w:cs="Noto Sans Light"/>
          <w:b/>
          <w:bCs/>
        </w:rPr>
        <w:t xml:space="preserve">Spring Framework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working closely within an Agile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building </w:t>
      </w:r>
      <w:r w:rsidRPr="003B35E8">
        <w:rPr>
          <w:rFonts w:ascii="Aptos Display" w:hAnsi="Aptos Display" w:cs="Noto Sans Light"/>
          <w:b/>
          <w:bCs/>
        </w:rPr>
        <w:t xml:space="preserve">frontend components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using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employing styling frameworks to enhance the UI experiences.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writing unit tests with </w:t>
      </w:r>
      <w:r w:rsidRPr="003B35E8">
        <w:rPr>
          <w:rFonts w:ascii="Aptos Display" w:hAnsi="Aptos Display" w:cs="Noto Sans Light"/>
          <w:b/>
          <w:bCs/>
        </w:rPr>
        <w:t xml:space="preserve">JUnit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contributed to the overall quality control processes of software deliverables.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backend development efforts alongside senior developers, gaining experience in API integrations and database management using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on enterprise-level applications requiring </w:t>
      </w:r>
      <w:r w:rsidRPr="003B35E8">
        <w:rPr>
          <w:rFonts w:ascii="Aptos Display" w:hAnsi="Aptos Display" w:cs="Noto Sans Light"/>
          <w:b/>
          <w:bCs/>
        </w:rPr>
        <w:t xml:space="preserve">secure data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handling, ensuring compliance with best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implemented </w:t>
      </w:r>
      <w:r w:rsidRPr="003B35E8">
        <w:rPr>
          <w:rFonts w:ascii="Aptos Display" w:hAnsi="Aptos Display" w:cs="Noto Sans Light"/>
          <w:b/>
          <w:bCs/>
        </w:rPr>
        <w:t xml:space="preserve">Jenkins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setups for automating the build and deployment processes as a foundational understanding of DevOps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w:t>
      </w:r>
      <w:r w:rsidRPr="003B35E8">
        <w:rPr>
          <w:rFonts w:ascii="Aptos Display" w:hAnsi="Aptos Display" w:cs="Noto Sans Light"/>
          <w:b/>
          <w:bCs/>
        </w:rPr>
        <w:t xml:space="preserve">debugging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efforts in a live environment, enhancing problem-solving skills alongside senior teammates.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 meetings to discuss application requirements, providing feedback and fresh ideas about project improvements.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codebase changes and maintained logs for team visibility, ensuring clarity in development processes.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