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DevOps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Dedicated DevOps Engineer with over 10 years of experience in designing and managing CI/CD pipelines, automating infrastructure, and optimizing cloud deployments. Proven expertise in using cutting-edge technologies to achieve operational excellence and scalability in cloud-native environments.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Automation Tools</w:t>
      </w:r>
      <w:r w:rsidRPr="003B35E8">
        <w:rPr>
          <w:rFonts w:ascii="Aptos Display" w:eastAsia="Arial" w:hAnsi="Aptos Display" w:cs="Arial"/>
          <w:bCs/>
        </w:rPr>
        <w:t xml:space="preserve">: Jenkins, GitHub Actions, Terraform, Docker, Kubernetes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Platforms</w:t>
      </w:r>
      <w:r w:rsidRPr="003B35E8">
        <w:rPr>
          <w:rFonts w:ascii="Aptos Display" w:eastAsia="Arial" w:hAnsi="Aptos Display" w:cs="Arial"/>
          <w:bCs/>
        </w:rPr>
        <w:t xml:space="preserve">: AWS, GCP, Azure, OpenStack, IBM Cloud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&amp; Scripting Languages</w:t>
      </w:r>
      <w:r w:rsidRPr="003B35E8">
        <w:rPr>
          <w:rFonts w:ascii="Aptos Display" w:eastAsia="Arial" w:hAnsi="Aptos Display" w:cs="Arial"/>
          <w:bCs/>
        </w:rPr>
        <w:t xml:space="preserve">: Python, Bash, Ruby, Go, Java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Monitoring &amp; Security Tools</w:t>
      </w:r>
      <w:r w:rsidRPr="003B35E8">
        <w:rPr>
          <w:rFonts w:ascii="Aptos Display" w:eastAsia="Arial" w:hAnsi="Aptos Display" w:cs="Arial"/>
          <w:bCs/>
        </w:rPr>
        <w:t xml:space="preserve">: Prometheus, Grafana, Splunk, Nessus, Prisma Cloud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Configuration Management</w:t>
      </w:r>
      <w:r w:rsidRPr="003B35E8">
        <w:rPr>
          <w:rFonts w:ascii="Aptos Display" w:eastAsia="Arial" w:hAnsi="Aptos Display" w:cs="Arial"/>
          <w:bCs/>
        </w:rPr>
        <w:t xml:space="preserve">: Ansible, Chef, Puppet, SaltStack, Terraform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DevOps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Designed, implemented, and maintained CI/CD pipelines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GitHub Actions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streamlining deployment processes across teams.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managed containerized applications using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scalability and resource utilization in cloud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Automated infrastructure provisioning and configuration with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reducing manual intervention and increasing deployment speed.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cross-functionally with development teams to enhance system reliability and scalability by optimizing cloud infrastructure on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GCP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best practices for monitoring and logging using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system uptime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Ensured proper documentation of system architectures and operational procedures to maintain efficiency and knowledge transfer.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infrastructure as code (IaC) initiatives using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promoting consistent and version-controlled deployments.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security assessments of CI/CD pipelines, integrating tools for vulnerability scanning and compliance checks.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Fostered continuous improvement of operational processes, leveraging automation tools like </w:t>
      </w:r>
      <w:r w:rsidRPr="003B35E8">
        <w:rPr>
          <w:rFonts w:ascii="Aptos Display" w:hAnsi="Aptos Display"/>
          <w:b/>
          <w:bCs/>
        </w:rPr>
        <w:t xml:space="preserve">Ansible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configuration management.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Trained team members on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orchestration techniques, enhancing cloud-native application deployment workflows.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development of disaster recovery plans, ensuring business continuity and resilience against failures.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Performed regular system audits to ensure compliance with internal policies and external regulations.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cloud monitoring tools for proactive resource management and alerting, improving system response times to incidents.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workshops to enhance team knowledge on best practices in </w:t>
      </w:r>
      <w:r w:rsidRPr="003B35E8">
        <w:rPr>
          <w:rFonts w:ascii="Aptos Display" w:hAnsi="Aptos Display"/>
          <w:b/>
          <w:bCs/>
        </w:rPr>
        <w:t xml:space="preserve">DevOps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cloud security, and CI/CD methodologies.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root cause analysis of system failures to rectify issues and implement preventive measures to avoid recurrences.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logging solutions like </w:t>
      </w:r>
      <w:r w:rsidRPr="003B35E8">
        <w:rPr>
          <w:rFonts w:ascii="Aptos Display" w:hAnsi="Aptos Display"/>
          <w:b/>
          <w:bCs/>
        </w:rPr>
        <w:t xml:space="preserve">Splunk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visibility and troubleshooting in complex systems.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DevOps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CI/CD practices for microservices applications as a </w:t>
      </w:r>
      <w:r w:rsidRPr="003B35E8">
        <w:rPr>
          <w:rFonts w:ascii="Aptos Display" w:hAnsi="Aptos Display"/>
          <w:b/>
          <w:bCs/>
        </w:rPr>
        <w:t xml:space="preserve">DevOps Engineer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integrating tools such as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 orchestration.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software development teams to automate deployment processes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delivery cycles and reducing downtime.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infrastructure solutions for cloud-based applications using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scalability, fault-tolerance, and automation.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scripting languages like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Bash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automate repetitive tasks and improve collaboration between Dev and Ops teams.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performance monitoring and optimization for applications in production using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visualize metrics and logs efficiently.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detailed documentation and user manuals for deployed systems and architected solutions to facilitate knowledge sharing.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agile development processes, ensuring smooth communication among stakeholders and timely project deliveries.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implementing security best practices within CI/CD pipelines, focusing on vulnerability management and compliance checks.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cross-training sessions, enhancing skill sets in cloud technologies and CI/CD tools across teams.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disaster recovery solutions using native cloud services and automation strategies to ensure data integrity and availability.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DevOps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configuring and maintaining CI/CD pipelines using </w:t>
      </w:r>
      <w:r w:rsidRPr="003B35E8">
        <w:rPr>
          <w:rFonts w:ascii="Aptos Display" w:hAnsi="Aptos Display" w:cs="Noto Sans Light"/>
          <w:b/>
          <w:bCs/>
        </w:rPr>
        <w:t xml:space="preserve">Jenkins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initial project deployments as a </w:t>
      </w:r>
      <w:r w:rsidRPr="003B35E8">
        <w:rPr>
          <w:rFonts w:ascii="Aptos Display" w:hAnsi="Aptos Display" w:cs="Noto Sans Light"/>
          <w:b/>
          <w:bCs/>
        </w:rPr>
        <w:t xml:space="preserve">Junior DevOps Engineer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cloud infrastructure management on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helping with resource provisioning and environment setups for development teams.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practical experience with containerization technologies like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aiding in debugging and deploying applications in isolated environments.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scripting efforts using </w:t>
      </w:r>
      <w:r w:rsidRPr="003B35E8">
        <w:rPr>
          <w:rFonts w:ascii="Aptos Display" w:hAnsi="Aptos Display" w:cs="Noto Sans Light"/>
          <w:b/>
          <w:bCs/>
        </w:rPr>
        <w:t xml:space="preserve">Bash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streamline operations and reduce deployment times in development workflows.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team members to maintain project documentation related to operational processes and system configurations.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troubleshooting application issues, leveraging monitoring tools to assist in diagnosing system performance problems.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core DevOps practices and tools, assisting in automation testing and integration efforts across development pipelines.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daily stand-ups and retrospectives, contributing to team discussions focused on improving deployment efficiency and release planning.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RESTful API testing and deployments, ensuring application functionality and performance met user expectations.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Conducted research on emerging DevOps tools and trends, contributing ideas for process improvements to enhance overall service delivery.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