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DevOps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Highly skilled DevOps Engineer with over 10 years of experience in designing, deploying, and managing scalable cloud infrastructures. Proficient in CI/CD pipelines, automation, and containerization technologies. Strong background in improving operational efficiency and system reliability through innovative solutions and best practices in DevOps methodologies.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Platforms</w:t>
      </w:r>
      <w:r w:rsidRPr="003B35E8">
        <w:rPr>
          <w:rFonts w:ascii="Aptos Display" w:eastAsia="Arial" w:hAnsi="Aptos Display" w:cs="Arial"/>
          <w:bCs/>
        </w:rPr>
        <w:t xml:space="preserve">: AWS, Azure, Google Cloud Platform, IBM Cloud, Oracle Cloud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Containerization and Orchestration</w:t>
      </w:r>
      <w:r w:rsidRPr="003B35E8">
        <w:rPr>
          <w:rFonts w:ascii="Aptos Display" w:eastAsia="Arial" w:hAnsi="Aptos Display" w:cs="Arial"/>
          <w:bCs/>
        </w:rPr>
        <w:t xml:space="preserve">: Docker, Kubernetes, OpenShift, Rancher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Automation and Scripting</w:t>
      </w:r>
      <w:r w:rsidRPr="003B35E8">
        <w:rPr>
          <w:rFonts w:ascii="Aptos Display" w:eastAsia="Arial" w:hAnsi="Aptos Display" w:cs="Arial"/>
          <w:bCs/>
        </w:rPr>
        <w:t xml:space="preserve">: Terraform, Ansible, Puppet, Bash, Python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CI/CD Tools</w:t>
      </w:r>
      <w:r w:rsidRPr="003B35E8">
        <w:rPr>
          <w:rFonts w:ascii="Aptos Display" w:eastAsia="Arial" w:hAnsi="Aptos Display" w:cs="Arial"/>
          <w:bCs/>
        </w:rPr>
        <w:t xml:space="preserve">: Jenkins, GitLab CI, Travis CI, CircleCI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Monitoring and Logging</w:t>
      </w:r>
      <w:r w:rsidRPr="003B35E8">
        <w:rPr>
          <w:rFonts w:ascii="Aptos Display" w:eastAsia="Arial" w:hAnsi="Aptos Display" w:cs="Arial"/>
          <w:bCs/>
        </w:rPr>
        <w:t xml:space="preserve">: Prometheus, Grafana, ELK Stack, Splunk, Datadog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Version Control</w:t>
      </w:r>
      <w:r w:rsidRPr="003B35E8">
        <w:rPr>
          <w:rFonts w:ascii="Aptos Display" w:eastAsia="Arial" w:hAnsi="Aptos Display" w:cs="Arial"/>
          <w:bCs/>
        </w:rPr>
        <w:t xml:space="preserve">: Git, GitHub, Bitbucket, GitLab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Networking and Security</w:t>
      </w:r>
      <w:r w:rsidRPr="003B35E8">
        <w:rPr>
          <w:rFonts w:ascii="Aptos Display" w:eastAsia="Arial" w:hAnsi="Aptos Display" w:cs="Arial"/>
          <w:bCs/>
        </w:rPr>
        <w:t xml:space="preserve">: VPN, Firewalls, Load Balancing, DNS, SSL/TLS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Configuration Management</w:t>
      </w:r>
      <w:r w:rsidRPr="003B35E8">
        <w:rPr>
          <w:rFonts w:ascii="Aptos Display" w:eastAsia="Arial" w:hAnsi="Aptos Display" w:cs="Arial"/>
          <w:bCs/>
        </w:rPr>
        <w:t xml:space="preserve">: Chef, SaltStack, Consul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Collaboration Tools</w:t>
      </w:r>
      <w:r w:rsidRPr="003B35E8">
        <w:rPr>
          <w:rFonts w:ascii="Aptos Display" w:eastAsia="Arial" w:hAnsi="Aptos Display" w:cs="Arial"/>
          <w:bCs/>
        </w:rPr>
        <w:t xml:space="preserve">: Slack, JIRA, Confluence, Trello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Agile Methodologies</w:t>
      </w:r>
      <w:r w:rsidRPr="003B35E8">
        <w:rPr>
          <w:rFonts w:ascii="Aptos Display" w:eastAsia="Arial" w:hAnsi="Aptos Display" w:cs="Arial"/>
          <w:bCs/>
        </w:rPr>
        <w:t xml:space="preserve">: Scrum, Kanban, Lean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DevOps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managed </w:t>
      </w:r>
      <w:r w:rsidRPr="003B35E8">
        <w:rPr>
          <w:rFonts w:ascii="Aptos Display" w:hAnsi="Aptos Display"/>
          <w:b/>
          <w:bCs/>
        </w:rPr>
        <w:t xml:space="preserve">CI/CD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pipelines using </w:t>
      </w:r>
      <w:r w:rsidRPr="003B35E8">
        <w:rPr>
          <w:rFonts w:ascii="Aptos Display" w:hAnsi="Aptos Display"/>
          <w:b/>
          <w:bCs/>
        </w:rPr>
        <w:t xml:space="preserve">Jenkins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GitLab CI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streamline system deployment processes, reducing lead times.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container orchestration using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scalable and efficient application management.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Automated infrastructure provisioning with </w:t>
      </w:r>
      <w:r w:rsidRPr="003B35E8">
        <w:rPr>
          <w:rFonts w:ascii="Aptos Display" w:hAnsi="Aptos Display"/>
          <w:b/>
          <w:bCs/>
        </w:rPr>
        <w:t xml:space="preserve">Terraform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consistency and minimizing manual errors.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Monitored system performance and reliability through tools like </w:t>
      </w:r>
      <w:r w:rsidRPr="003B35E8">
        <w:rPr>
          <w:rFonts w:ascii="Aptos Display" w:hAnsi="Aptos Display"/>
          <w:b/>
          <w:bCs/>
        </w:rPr>
        <w:t xml:space="preserve">Prometheus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Grafana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proactively addressing issues before they impact users.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Managed cloud infrastructure on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optimal resource utilization and compliance with best practices for security and scalability.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development teams to integrate security practices into the DevOps pipeline, enhancing application security.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Ansible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configuration management, ensuring that environments are consistently configured and compliant.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performance tuning and optimization of application infrastructure to support high availability and performance.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on incident management and troubleshooting high-priority issues, implementing solutions to prevent future occurrences.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Maintained strong documentation on system architectures, deployment processes, and incident resolutions, promoting knowledge sharing.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Led workshops on </w:t>
      </w:r>
      <w:r w:rsidRPr="003B35E8">
        <w:rPr>
          <w:rFonts w:ascii="Aptos Display" w:hAnsi="Aptos Display"/>
          <w:b/>
          <w:bCs/>
        </w:rPr>
        <w:t xml:space="preserve">DevOps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best practices to enhance team capabilities and adoption of automation tools.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continuous learning to stay updated with emerging trends in </w:t>
      </w:r>
      <w:r w:rsidRPr="003B35E8">
        <w:rPr>
          <w:rFonts w:ascii="Aptos Display" w:hAnsi="Aptos Display"/>
          <w:b/>
          <w:bCs/>
        </w:rPr>
        <w:t xml:space="preserve">cloud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technology and </w:t>
      </w:r>
      <w:r w:rsidRPr="003B35E8">
        <w:rPr>
          <w:rFonts w:ascii="Aptos Display" w:hAnsi="Aptos Display"/>
          <w:b/>
          <w:bCs/>
        </w:rPr>
        <w:t xml:space="preserve">DevOps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practices.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implemented network configurations to enhance application security and performance across environments.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cross-functional teams to establish KPIs for system performance, using metrics to guide improvements.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developing disaster recovery plans to ensure business continuity and minimize downtime.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DevOps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the development and deployment of applications using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promoting containerization practices across the team.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configuring and deploying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resources including EC2, S3, and RDS for various applications.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Assisted in establishing </w:t>
      </w:r>
      <w:r w:rsidRPr="003B35E8">
        <w:rPr>
          <w:rFonts w:ascii="Aptos Display" w:hAnsi="Aptos Display"/>
          <w:b/>
          <w:bCs/>
        </w:rPr>
        <w:t xml:space="preserve">CI/CD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pipelines using </w:t>
      </w:r>
      <w:r w:rsidRPr="003B35E8">
        <w:rPr>
          <w:rFonts w:ascii="Aptos Display" w:hAnsi="Aptos Display"/>
          <w:b/>
          <w:bCs/>
        </w:rPr>
        <w:t xml:space="preserve">Jenkins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enabling faster delivery of application updates.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monitoring solutions using the </w:t>
      </w:r>
      <w:r w:rsidRPr="003B35E8">
        <w:rPr>
          <w:rFonts w:ascii="Aptos Display" w:hAnsi="Aptos Display"/>
          <w:b/>
          <w:bCs/>
        </w:rPr>
        <w:t xml:space="preserve">ELK Stack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analyze logs and optimize application performance.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developers to implement best practices for code repository management using </w:t>
      </w:r>
      <w:r w:rsidRPr="003B35E8">
        <w:rPr>
          <w:rFonts w:ascii="Aptos Display" w:hAnsi="Aptos Display"/>
          <w:b/>
          <w:bCs/>
        </w:rPr>
        <w:t xml:space="preserve">Git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GitHub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scripts in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Bash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automate repetitive tasks and system configurations.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Supported the team in adopting </w:t>
      </w:r>
      <w:r w:rsidRPr="003B35E8">
        <w:rPr>
          <w:rFonts w:ascii="Aptos Display" w:hAnsi="Aptos Display"/>
          <w:b/>
          <w:bCs/>
        </w:rPr>
        <w:t xml:space="preserve">Agile methodologies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contributing to the successful delivery of projects.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team retrospectives to identify areas for improvement and enhance team performance.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Ensured compliance with organizational security protocols while managing cloud services.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Assisted in troubleshooting issues related to system performance and application availability.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DevOps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Gained foundational knowledge in </w:t>
      </w:r>
      <w:r w:rsidRPr="003B35E8">
        <w:rPr>
          <w:rFonts w:ascii="Aptos Display" w:hAnsi="Aptos Display" w:cs="Noto Sans Light"/>
          <w:b/>
          <w:bCs/>
        </w:rPr>
        <w:t xml:space="preserve">DevOps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tools and methodologies while assisting in the delivery of software applications.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the integration of </w:t>
      </w:r>
      <w:r w:rsidRPr="003B35E8">
        <w:rPr>
          <w:rFonts w:ascii="Aptos Display" w:hAnsi="Aptos Display" w:cs="Noto Sans Light"/>
          <w:b/>
          <w:bCs/>
        </w:rPr>
        <w:t xml:space="preserve">AWS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services and helped monitor application performance through basic logging and metrics.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to use </w:t>
      </w:r>
      <w:r w:rsidRPr="003B35E8">
        <w:rPr>
          <w:rFonts w:ascii="Aptos Display" w:hAnsi="Aptos Display" w:cs="Noto Sans Light"/>
          <w:b/>
          <w:bCs/>
        </w:rPr>
        <w:t xml:space="preserve">Docker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create development environments that mirror production setups.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the creation of deployment scripts using </w:t>
      </w:r>
      <w:r w:rsidRPr="003B35E8">
        <w:rPr>
          <w:rFonts w:ascii="Aptos Display" w:hAnsi="Aptos Display" w:cs="Noto Sans Light"/>
          <w:b/>
          <w:bCs/>
        </w:rPr>
        <w:t xml:space="preserve">Bash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improving the efficiency of deployments.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conducting manual testing of new configurations before moving to production.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Helped document technical workflows and contributed to team knowledge bases.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team meetings to learn about </w:t>
      </w:r>
      <w:r w:rsidRPr="003B35E8">
        <w:rPr>
          <w:rFonts w:ascii="Aptos Display" w:hAnsi="Aptos Display" w:cs="Noto Sans Light"/>
          <w:b/>
          <w:bCs/>
        </w:rPr>
        <w:t xml:space="preserve">Agile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processes and assist in sprint planning sessions.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with senior engineers to troubleshoot issues while gaining hands-on experience with incident resolution.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Learned version control practices by utilizing </w:t>
      </w:r>
      <w:r w:rsidRPr="003B35E8">
        <w:rPr>
          <w:rFonts w:ascii="Aptos Display" w:hAnsi="Aptos Display" w:cs="Noto Sans Light"/>
          <w:b/>
          <w:bCs/>
        </w:rPr>
        <w:t xml:space="preserve">Git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managing source code contributions and maintaining code quality.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Developed a basic understanding of network configurations and security measures in cloud environments.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