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Data/Automation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Data/Automation Engineer with over 10 years of experience in software engineering and a strong focus on automation and efficiency in financial environments. Proficient in building and maintaining data pipelines, dashboards, and full-stack applications, leveraging a wide array of technical skills to translate complex business requirements into effective engineering solutions.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SQL, Python, C#, JavaScript, Java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and Tools</w:t>
      </w:r>
      <w:r w:rsidRPr="003B35E8">
        <w:rPr>
          <w:rFonts w:ascii="Aptos Display" w:eastAsia="Arial" w:hAnsi="Aptos Display" w:cs="Arial"/>
          <w:bCs/>
        </w:rPr>
        <w:t xml:space="preserve">: Django, Flask, React, Angular, Node.js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Technologies</w:t>
      </w:r>
      <w:r w:rsidRPr="003B35E8">
        <w:rPr>
          <w:rFonts w:ascii="Aptos Display" w:eastAsia="Arial" w:hAnsi="Aptos Display" w:cs="Arial"/>
          <w:bCs/>
        </w:rPr>
        <w:t xml:space="preserve">: PostgreSQL, MySQL, MongoDB, Oracle, SQL Server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Automation and Scripting</w:t>
      </w:r>
      <w:r w:rsidRPr="003B35E8">
        <w:rPr>
          <w:rFonts w:ascii="Aptos Display" w:eastAsia="Arial" w:hAnsi="Aptos Display" w:cs="Arial"/>
          <w:bCs/>
        </w:rPr>
        <w:t xml:space="preserve">: Apache Airflow, Pandas, NumPy, Bash Scripting, ETL Tools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Visualization</w:t>
      </w:r>
      <w:r w:rsidRPr="003B35E8">
        <w:rPr>
          <w:rFonts w:ascii="Aptos Display" w:eastAsia="Arial" w:hAnsi="Aptos Display" w:cs="Arial"/>
          <w:bCs/>
        </w:rPr>
        <w:t xml:space="preserve">: Tableau, Power BI, Plotly, Grafana, Looker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Other Skills</w:t>
      </w:r>
      <w:r w:rsidRPr="003B35E8">
        <w:rPr>
          <w:rFonts w:ascii="Aptos Display" w:eastAsia="Arial" w:hAnsi="Aptos Display" w:cs="Arial"/>
          <w:bCs/>
        </w:rPr>
        <w:t xml:space="preserve">: REST APIs, Agile Methodologies, Data Warehousing, Cloud Technologies (AWS, GCP, Azure), CI/CD Tools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Data/Automation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 and develop internal </w:t>
      </w:r>
      <w:r w:rsidRPr="003B35E8">
        <w:rPr>
          <w:rFonts w:ascii="Aptos Display" w:hAnsi="Aptos Display"/>
          <w:b/>
          <w:bCs/>
        </w:rPr>
        <w:t xml:space="preserve">dashboards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leveraging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decision-making processes across financial operations.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Automate repetitive manual workflows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scripts, enhancing operational efficiency and accuracy.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Build and maintain </w:t>
      </w:r>
      <w:r w:rsidRPr="003B35E8">
        <w:rPr>
          <w:rFonts w:ascii="Aptos Display" w:hAnsi="Aptos Display"/>
          <w:b/>
          <w:bCs/>
        </w:rPr>
        <w:t xml:space="preserve">full-stack applications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with a focus on user interfaces that facilitate complex data interactions for non-technical stakeholders.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 with business units to understand requirements and translate them into robust technical solutions employing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 data pipelines and reporting systems that ensure consistent data accuracy and integrity within trading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 GUI-based tools for the trading and operations teams to improve real-time data visualization and reporting capabilities.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 </w:t>
      </w:r>
      <w:r w:rsidRPr="003B35E8">
        <w:rPr>
          <w:rFonts w:ascii="Aptos Display" w:hAnsi="Aptos Display"/>
          <w:b/>
          <w:bCs/>
        </w:rPr>
        <w:t xml:space="preserve">ETL tools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data extraction, transformation, and loading from various financial data sources.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Partner with Operations to identify improvement opportunities, focusing on </w:t>
      </w:r>
      <w:r w:rsidRPr="003B35E8">
        <w:rPr>
          <w:rFonts w:ascii="Aptos Display" w:hAnsi="Aptos Display"/>
          <w:b/>
          <w:bCs/>
        </w:rPr>
        <w:t xml:space="preserve">automation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system integration.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 documentation for developed applications and tools, ensuring maintainability and ease of use for future development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 best practices for </w:t>
      </w:r>
      <w:r w:rsidRPr="003B35E8">
        <w:rPr>
          <w:rFonts w:ascii="Aptos Display" w:hAnsi="Aptos Display"/>
          <w:b/>
          <w:bCs/>
        </w:rPr>
        <w:t xml:space="preserve">cloud technologies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system scalability and performance in high-volume data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 troubleshooting and debugging of existing systems to resolve issues related to performance and functionality.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 with cross-functional teams to integrate </w:t>
      </w:r>
      <w:r w:rsidRPr="003B35E8">
        <w:rPr>
          <w:rFonts w:ascii="Aptos Display" w:hAnsi="Aptos Display"/>
          <w:b/>
          <w:bCs/>
        </w:rPr>
        <w:t xml:space="preserve">REST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enhance tool capabilities across departments.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Monitor system performance, implementing changes where necessary to optimize process workflows and data accuracy.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 unit tests and integration tests to assure high-quality deliverables in a consistent manner.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Improve existing data models by optimizing SQL queries and improving data retrieval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 to technical knowledge sharing within the team, mentoring junior developers on best practices and advanced techniques.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Mid-Level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internal automation solutions to enhance operational workflows and service delivery in a time-sensitive environment.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user feedback to iteratively improve user interface designs for enhanced user experience utilizing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maintained databases using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data integrity and efficiency for trading operations.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development of internal tools for performance tracking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Pandas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manipulation.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teams to define, design, and deliver technology solutions that meet business needs.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and maintained documentation for development processes ensuring clarity and shared understanding among team members.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deployment processes for newly developed tools and shared insights on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 to reduce time-to-market.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data visualization techniques using </w:t>
      </w:r>
      <w:r w:rsidRPr="003B35E8">
        <w:rPr>
          <w:rFonts w:ascii="Aptos Display" w:hAnsi="Aptos Display"/>
          <w:b/>
          <w:bCs/>
        </w:rPr>
        <w:t xml:space="preserve">Tableau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support complex data analysis needs of the business.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Streamlined queries to optimize performance of reporting systems utilizing advanced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techniques.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automation to reduce the data entry burden in reporting workflows, improving accuracy and resource allocation.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developing automation scripts in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simplify data collection processes.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key financial service operations, gaining exposure to trading processes and basic accounting principles.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maintenance of internal dashboards using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reporting purposes.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development of web-based tools for data entry and retrieval using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hands-on experience with database management using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application backends.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reviews and shared technical knowledge with peers to foster skill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Completed assigned scripting tasks to support automation initiatives in data processing.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technical documentation and user manuals for tools developed, ensuring usability and knowledge sharing.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troubleshooting minor issues related to dashboard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closely with engineering team members to gain insights into full-stack software development processes.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