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Data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Detail-oriented and innovative Data Engineer with 10+ years of experience in building scalable data pipelines and cloud infrastructure. Proven expertise in AWS technologies and Python programming, specializing in data governance and analytics solutions. Adept at collaborating with cross-functional teams to optimize data-driven decision-making processes and enhance data product offerings.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Engineering</w:t>
      </w:r>
      <w:r w:rsidRPr="003B35E8">
        <w:rPr>
          <w:rFonts w:ascii="Aptos Display" w:eastAsia="Arial" w:hAnsi="Aptos Display" w:cs="Arial"/>
          <w:bCs/>
        </w:rPr>
        <w:t xml:space="preserve">: Data Pipelines, ETL, Data Warehousing, SQL, Batch Processing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Terraform, EC2, Fargate, RDS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SQL, Bash, Java, Scala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Big Data Technologies</w:t>
      </w:r>
      <w:r w:rsidRPr="003B35E8">
        <w:rPr>
          <w:rFonts w:ascii="Aptos Display" w:eastAsia="Arial" w:hAnsi="Aptos Display" w:cs="Arial"/>
          <w:bCs/>
        </w:rPr>
        <w:t xml:space="preserve">: Apache Airflow, Snowflake, Kafka, Spark, Hadoop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Software Development</w:t>
      </w:r>
      <w:r w:rsidRPr="003B35E8">
        <w:rPr>
          <w:rFonts w:ascii="Aptos Display" w:eastAsia="Arial" w:hAnsi="Aptos Display" w:cs="Arial"/>
          <w:bCs/>
        </w:rPr>
        <w:t xml:space="preserve">: Agile Development, Version Control (Git), DevOps, Containerization (Docker), Metadata Management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Data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robust </w:t>
      </w:r>
      <w:r w:rsidRPr="003B35E8">
        <w:rPr>
          <w:rFonts w:ascii="Aptos Display" w:hAnsi="Aptos Display"/>
          <w:b/>
          <w:bCs/>
        </w:rPr>
        <w:t xml:space="preserve">data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transforming raw data into interactive formats for analytics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cloud-based infrastructure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such as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data processing activities.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w:t>
      </w:r>
      <w:r w:rsidRPr="003B35E8">
        <w:rPr>
          <w:rFonts w:ascii="Aptos Display" w:hAnsi="Aptos Display"/>
          <w:b/>
          <w:bCs/>
        </w:rPr>
        <w:t xml:space="preserve">Data Scientists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deploy machine learning models within the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optimizing real-time data processing.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w:t>
      </w:r>
      <w:r w:rsidRPr="003B35E8">
        <w:rPr>
          <w:rFonts w:ascii="Aptos Display" w:hAnsi="Aptos Display"/>
          <w:b/>
          <w:bCs/>
        </w:rPr>
        <w:t xml:space="preserve">Apache Airflow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workflows for orchestrating complex </w:t>
      </w:r>
      <w:r w:rsidRPr="003B35E8">
        <w:rPr>
          <w:rFonts w:ascii="Aptos Display" w:hAnsi="Aptos Display"/>
          <w:b/>
          <w:bCs/>
        </w:rPr>
        <w:t xml:space="preserve">ETL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tasks, improving the reliability of data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comprehensive </w:t>
      </w:r>
      <w:r w:rsidRPr="003B35E8">
        <w:rPr>
          <w:rFonts w:ascii="Aptos Display" w:hAnsi="Aptos Display"/>
          <w:b/>
          <w:bCs/>
        </w:rPr>
        <w:t xml:space="preserve">documentation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processes, ensuring adherence to </w:t>
      </w:r>
      <w:r w:rsidRPr="003B35E8">
        <w:rPr>
          <w:rFonts w:ascii="Aptos Display" w:hAnsi="Aptos Display"/>
          <w:b/>
          <w:bCs/>
        </w:rPr>
        <w:t xml:space="preserve">data governance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policies across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infrastructure as code, facilitating the dynamic provisioning of resources in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monitored </w:t>
      </w:r>
      <w:r w:rsidRPr="003B35E8">
        <w:rPr>
          <w:rFonts w:ascii="Aptos Display" w:hAnsi="Aptos Display"/>
          <w:b/>
          <w:bCs/>
        </w:rPr>
        <w:t xml:space="preserve">data quality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conjunction with </w:t>
      </w:r>
      <w:r w:rsidRPr="003B35E8">
        <w:rPr>
          <w:rFonts w:ascii="Aptos Display" w:hAnsi="Aptos Display"/>
          <w:b/>
          <w:bCs/>
        </w:rPr>
        <w:t xml:space="preserve">Data Quality Engineers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validate and ensure the integrity of data feeds.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Snowflake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as a centralized </w:t>
      </w:r>
      <w:r w:rsidRPr="003B35E8">
        <w:rPr>
          <w:rFonts w:ascii="Aptos Display" w:hAnsi="Aptos Display"/>
          <w:b/>
          <w:bCs/>
        </w:rPr>
        <w:t xml:space="preserve">data warehouse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effective reporting and analytics for diverse business units.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metadata cataloging processes, enhancing </w:t>
      </w:r>
      <w:r w:rsidRPr="003B35E8">
        <w:rPr>
          <w:rFonts w:ascii="Aptos Display" w:hAnsi="Aptos Display"/>
          <w:b/>
          <w:bCs/>
        </w:rPr>
        <w:t xml:space="preserve">data democratization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accessibility within the organization.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peer code reviews, promoting best practices in </w:t>
      </w:r>
      <w:r w:rsidRPr="003B35E8">
        <w:rPr>
          <w:rFonts w:ascii="Aptos Display" w:hAnsi="Aptos Display"/>
          <w:b/>
          <w:bCs/>
        </w:rPr>
        <w:t xml:space="preserve">software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big data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batch and streaming data architectures, leveraging </w:t>
      </w:r>
      <w:r w:rsidRPr="003B35E8">
        <w:rPr>
          <w:rFonts w:ascii="Aptos Display" w:hAnsi="Aptos Display"/>
          <w:b/>
          <w:bCs/>
        </w:rPr>
        <w:t xml:space="preserve">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real-time data ingestion.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team members on principles of </w:t>
      </w:r>
      <w:r w:rsidRPr="003B35E8">
        <w:rPr>
          <w:rFonts w:ascii="Aptos Display" w:hAnsi="Aptos Display"/>
          <w:b/>
          <w:bCs/>
        </w:rPr>
        <w:t xml:space="preserve">data governance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best practices in </w:t>
      </w:r>
      <w:r w:rsidRPr="003B35E8">
        <w:rPr>
          <w:rFonts w:ascii="Aptos Display" w:hAnsi="Aptos Display"/>
          <w:b/>
          <w:bCs/>
        </w:rPr>
        <w:t xml:space="preserve">big data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Defined and automated testing protocols for </w:t>
      </w:r>
      <w:r w:rsidRPr="003B35E8">
        <w:rPr>
          <w:rFonts w:ascii="Aptos Display" w:hAnsi="Aptos Display"/>
          <w:b/>
          <w:bCs/>
        </w:rPr>
        <w:t xml:space="preserve">ETL processes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standards of data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for SQL queries and </w:t>
      </w:r>
      <w:r w:rsidRPr="003B35E8">
        <w:rPr>
          <w:rFonts w:ascii="Aptos Display" w:hAnsi="Aptos Display"/>
          <w:b/>
          <w:bCs/>
        </w:rPr>
        <w:t xml:space="preserve">data retrieval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operations to optimize resource usage and response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non-relational data sources into existing workflows to support comprehensive analytical capabilities.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ETL processes using </w:t>
      </w:r>
      <w:r w:rsidRPr="003B35E8">
        <w:rPr>
          <w:rFonts w:ascii="Aptos Display" w:hAnsi="Aptos Display"/>
          <w:b/>
          <w:bCs/>
        </w:rPr>
        <w:t xml:space="preserve">Apache Airflow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facilitate data integration from multiple sources, ensuring data consistency and accuracy.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 comprehensive cloud architecture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achieving scalability for analytical workloads.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effective batch and streaming solutions using </w:t>
      </w:r>
      <w:r w:rsidRPr="003B35E8">
        <w:rPr>
          <w:rFonts w:ascii="Aptos Display" w:hAnsi="Aptos Display"/>
          <w:b/>
          <w:bCs/>
        </w:rPr>
        <w:t xml:space="preserve">Apache 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AWS Fargate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real-time data processing needs.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managed various </w:t>
      </w:r>
      <w:r w:rsidRPr="003B35E8">
        <w:rPr>
          <w:rFonts w:ascii="Aptos Display" w:hAnsi="Aptos Display"/>
          <w:b/>
          <w:bCs/>
        </w:rPr>
        <w:t xml:space="preserve">data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w:t>
      </w:r>
      <w:r w:rsidRPr="003B35E8">
        <w:rPr>
          <w:rFonts w:ascii="Aptos Display" w:hAnsi="Aptos Display"/>
          <w:b/>
          <w:bCs/>
        </w:rPr>
        <w:t xml:space="preserve">Snowflake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schemas for query performance and analytics.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analytics and data science teams to integrate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outputs into operational products, enhancing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automation scripts supporting data extraction and loading processes across disparate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reporting mechanisms by building custom dashboards using SQL and </w:t>
      </w:r>
      <w:r w:rsidRPr="003B35E8">
        <w:rPr>
          <w:rFonts w:ascii="Aptos Display" w:hAnsi="Aptos Display"/>
          <w:b/>
          <w:bCs/>
        </w:rPr>
        <w:t xml:space="preserve">Snowflake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analytics features.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stakeholders to gather requirements and define strategies for emerging data products within the insurance domain.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compliance with data governance frameworks, streamlining access and management protocols for sensitive data.</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optimizing resource allocation and usage within the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monitoring cost and performance metrics.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and implemented additional data storage solutions based on workload requirements including </w:t>
      </w:r>
      <w:r w:rsidRPr="003B35E8">
        <w:rPr>
          <w:rFonts w:ascii="Aptos Display" w:hAnsi="Aptos Display"/>
          <w:b/>
          <w:bCs/>
        </w:rPr>
        <w:t xml:space="preserve">JSON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Parquet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formats.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training sessions on best practices for data handling and analytics for non-technical team members.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Engineered a modular data pipeline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automate data extraction from various sources, significantly reducing manual processing time.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foundational cloud infrastructure on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support a variety of data applications, including RESTful APIs and data lakes.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design of </w:t>
      </w:r>
      <w:r w:rsidRPr="003B35E8">
        <w:rPr>
          <w:rFonts w:ascii="Aptos Display" w:hAnsi="Aptos Display" w:cs="Noto Sans Light"/>
          <w:b/>
          <w:bCs/>
        </w:rPr>
        <w:t xml:space="preserve">ETL architectures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utilizing </w:t>
      </w:r>
      <w:r w:rsidRPr="003B35E8">
        <w:rPr>
          <w:rFonts w:ascii="Aptos Display" w:hAnsi="Aptos Display" w:cs="Noto Sans Light"/>
          <w:b/>
          <w:bCs/>
        </w:rPr>
        <w:t xml:space="preserve">Apache Airflow</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streamline operations for data ingestion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basic reporting tools using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allow end users access to real-time data sets, promoting self-service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creation and execution of test plans to ensure data accuracy and reliability throughout development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in an Agile environment, coordinating with other engineers to deliver features aligned with business goals.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documentation for </w:t>
      </w:r>
      <w:r w:rsidRPr="003B35E8">
        <w:rPr>
          <w:rFonts w:ascii="Aptos Display" w:hAnsi="Aptos Display" w:cs="Noto Sans Light"/>
          <w:b/>
          <w:bCs/>
        </w:rPr>
        <w:t xml:space="preserve">data flow diagrams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processes to assist in knowledge transfer and continuity of operations.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in collaborative projects, ensuring organized development and effective code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data integrity by conducting thorough data validation and quality assurance checks before optimization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migration of on-premise solutions to AWS, ensuring technical feasibility and performance evaluation.</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