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and detail-oriented software developer with over 10 years of experience in designing and developing mainframe applications using COBOL and IDMS. Proficient in enhancing software systems and providing innovative solutions to meet client needs. Strong communicator with proven ability to analyze complex problems and collaborate effectively with multidisciplinary teams.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COBOL, Visual Basic, SQL, Java, 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Management</w:t>
      </w:r>
      <w:r w:rsidRPr="003B35E8">
        <w:rPr>
          <w:rFonts w:ascii="Aptos Display" w:eastAsia="Arial" w:hAnsi="Aptos Display" w:cs="Arial"/>
          <w:bCs/>
        </w:rPr>
        <w:t xml:space="preserve">: IDMS, Oracle, DB2, MySQL, MongoDB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Methodologies</w:t>
      </w:r>
      <w:r w:rsidRPr="003B35E8">
        <w:rPr>
          <w:rFonts w:ascii="Aptos Display" w:eastAsia="Arial" w:hAnsi="Aptos Display" w:cs="Arial"/>
          <w:bCs/>
        </w:rPr>
        <w:t xml:space="preserve">: Agile, Scrum, DevOps, Waterfall, Extreme Programming (XP)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ADSO, Eclipse, NetBeans, JIRA,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Skills</w:t>
      </w:r>
      <w:r w:rsidRPr="003B35E8">
        <w:rPr>
          <w:rFonts w:ascii="Aptos Display" w:eastAsia="Arial" w:hAnsi="Aptos Display" w:cs="Arial"/>
          <w:bCs/>
        </w:rPr>
        <w:t xml:space="preserve">: Problem Solving, Client Relations, System Analysis, Software Development Lifecycle (SDLC), Time Management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Developer, CSCI Consulting (2021 - Present)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Focused on designing software systems and implementing solutions for federal projects, enhancing system functionality through </w:t>
      </w:r>
      <w:r w:rsidRPr="003B35E8">
        <w:rPr>
          <w:rFonts w:ascii="Aptos Display" w:hAnsi="Aptos Display"/>
          <w:b/>
          <w:bCs/>
        </w:rPr>
        <w:t xml:space="preserve">COBOL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IDMS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the full software development lifecycle, participating in requirements gathering, design, coding, testing, and deployment phases.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analyses of client needs, transforming specifications into structured software solutions and technical documentation.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robust software applications ensuring adherence to software standards and performance benchmarks.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in an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to deliver projects on time and within budget constraints.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queries and management, enhancing data retrieval and manipulation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Visual Basic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developing GUI applications, improving user experience and system interactivity.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software installations and system integrations, ensuring seamless implementation of new technologies.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modification and optimization of existing databases, improving system performance and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system capabilities and identified potential areas for enhancement, driving innovation in software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detailed operating instructions and technical specifications for user guidance.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and testing phases to ensure the delivery of high-quality software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compliance with internal and external data standards, ensuring data integrity and security.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Trained junior developers in best practices for database management and software development techniques.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project progress, providing regular updates to stakeholders and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positive relationships with clients, addressing their needs and incorporating feedback into software development.</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Developer, Tech Innovations LLC (2016 - 2021)</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mainframe applications using </w:t>
      </w:r>
      <w:r w:rsidRPr="003B35E8">
        <w:rPr>
          <w:rFonts w:ascii="Aptos Display" w:hAnsi="Aptos Display"/>
          <w:b/>
          <w:bCs/>
        </w:rPr>
        <w:t xml:space="preserve">COBOL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IDMS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optimal performance and user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analysts and engineers to gather requirements and define project scopes.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Modified existing software systems in line with user needs and organizational objectives, employing robust testing methodologies.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analysis and manipulation, improving reporting accuracy and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ceremonies, contributing to sprint planning, stand-ups, and retrospectives.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capabilities by integrating new software tools and frameworks into existing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Achieved software deployment success by conducting comprehensive testing and troubleshooting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Crafted technical documentation and user manuals, facilitating smooth transitions during project rollouts.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to adapt to evolving technology trends and methods.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effective communication within project teams, strengthening cooperation and coordination during development phases.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Proactively identified issues and bottlenecks, implementing solutions to enhance workflow and productivity.</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Developer, Future Tech Corp (2013 - 2016)</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software applications using </w:t>
      </w:r>
      <w:r w:rsidRPr="003B35E8">
        <w:rPr>
          <w:rFonts w:ascii="Aptos Display" w:hAnsi="Aptos Display" w:cs="Noto Sans Light"/>
          <w:b/>
          <w:bCs/>
        </w:rPr>
        <w:t xml:space="preserve">COBOL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 part of the development team for several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data entry and initial data migration into </w:t>
      </w:r>
      <w:r w:rsidRPr="003B35E8">
        <w:rPr>
          <w:rFonts w:ascii="Aptos Display" w:hAnsi="Aptos Display" w:cs="Noto Sans Light"/>
          <w:b/>
          <w:bCs/>
        </w:rPr>
        <w:t xml:space="preserve">IDMS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application testing and implementation.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meetings to discuss project progress and updates on software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skills to create basic reports and perform database queries.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troubleshooting efforts by identifying and resolving software issues under supervision.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software changes and system updates to ensure all processes were recorded accurately.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Visual Basic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small-scale application enhancements, gaining hands-on experience in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periodic training sessions to improve programming and software development skills.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documentation of user requirements and system functionality for improved project clarity.</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