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otnotes.xml" ContentType="application/vnd.openxmlformats-officedocument.wordprocessingml.footnotes+xml"/>
  <Override PartName="/word/glossary/endnotes.xml" ContentType="application/vnd.openxmlformats-officedocument.wordprocessingml.endnote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FDEDA32" w14:textId="5AB0DD9E" w:rsidR="00F94C64" w:rsidRPr="003B35E8" w:rsidRDefault="00F94C64" w:rsidP="00F94C64">
      <w:pPr>
        <w:pStyle w:val="Title"/>
        <w:rPr>
          <w:rFonts w:ascii="Aptos Display" w:hAnsi="Aptos Display"/>
          <w:b/>
          <w:bCs/>
        </w:rPr>
      </w:pPr>
      <w:bookmarkStart w:id="0" w:name="_Hlk167980134"/>
      <w:r w:rsidRPr="003B35E8">
        <w:rPr>
          <w:rFonts w:ascii="Aptos Display" w:hAnsi="Aptos Display"/>
          <w:b/>
          <w:bCs/>
          <w:noProof/>
        </w:rPr>
        <mc:AlternateContent>
          <mc:Choice Requires="wps">
            <w:drawing>
              <wp:anchor distT="0" distB="0" distL="114300" distR="114300" simplePos="0" relativeHeight="251659264" behindDoc="0" locked="0" layoutInCell="1" allowOverlap="1" wp14:anchorId="188CB946" wp14:editId="2ED8ED22">
                <wp:simplePos x="0" y="0"/>
                <wp:positionH relativeFrom="margin">
                  <wp:posOffset>3362325</wp:posOffset>
                </wp:positionH>
                <wp:positionV relativeFrom="paragraph">
                  <wp:posOffset>114300</wp:posOffset>
                </wp:positionV>
                <wp:extent cx="3477260" cy="859790"/>
                <wp:effectExtent l="0" t="0" r="8890" b="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77260" cy="859790"/>
                        </a:xfrm>
                        <a:prstGeom prst="rect">
                          <a:avLst/>
                        </a:prstGeom>
                        <a:noFill/>
                        <a:ln w="9525">
                          <a:noFill/>
                          <a:miter lim="800000"/>
                          <a:headEnd/>
                          <a:tailEnd/>
                        </a:ln>
                      </wps:spPr>
                      <wps:txbx>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2"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3"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4" w:history="1"/>
                            <w:r w:rsidR="001C2709" w:rsidRPr="00A43985">
                              <w:rPr>
                                <w:rFonts w:ascii="Aptos Display" w:hAnsi="Aptos Display"/>
                                <w:b/>
                                <w:bCs/>
                              </w:rPr>
                              <w:t xml:space="preserve"> </w:t>
                            </w:r>
                          </w:p>
                        </w:txbxContent>
                      </wps:txbx>
                      <wps:bodyPr rot="0" vert="horz" wrap="square" lIns="91440" tIns="45720" rIns="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188CB946" id="_x0000_t202" coordsize="21600,21600" o:spt="202" path="m,l,21600r21600,l21600,xe">
                <v:stroke joinstyle="miter"/>
                <v:path gradientshapeok="t" o:connecttype="rect"/>
              </v:shapetype>
              <v:shape id="Text Box 2" o:spid="_x0000_s1026" type="#_x0000_t202" style="position:absolute;margin-left:264.75pt;margin-top:9pt;width:273.8pt;height:67.7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" filled="f" stroked="f">
                <v:textbox inset=",,0">
                  <w:txbxContent>
                    <w:p w14:paraId="35F103B7" w14:textId="2983867E" w:rsidR="008E75E3" w:rsidRPr="00A43985" w:rsidRDefault="0054075B" w:rsidP="008E75E3">
                      <w:pPr>
                        <w:widowControl w:val="0"/>
                        <w:spacing w:after="0"/>
                        <w:jc w:val="right"/>
                        <w:rPr>
                          <w:rFonts w:ascii="Aptos Display" w:hAnsi="Aptos Display"/>
                        </w:rPr>
                      </w:pPr>
                      <w:r w:rsidRPr="0054075B">
                        <w:rPr>
                          <w:rFonts w:ascii="Aptos Display" w:hAnsi="Aptos Display"/>
                        </w:rPr>
                        <w:t>Baytown, TX 77523</w:t>
                      </w:r>
                      <w:r w:rsidR="003B35E8" w:rsidRPr="00A43985">
                        <w:rPr>
                          <w:rFonts w:ascii="Aptos Display" w:hAnsi="Aptos Display"/>
                        </w:rPr>
                        <w:br/>
                      </w:r>
                      <w:hyperlink r:id="rId15" w:history="1">
                        <w:r w:rsidR="00F94C64" w:rsidRPr="00A43985">
                          <w:rPr>
                            <w:rStyle w:val="Hyperlink"/>
                            <w:rFonts w:ascii="Aptos Display" w:hAnsi="Aptos Display" w:cs="Noto Sans SemiBold"/>
                            <w:color w:val="auto"/>
                            <w:u w:val="none"/>
                          </w:rPr>
                          <w:t>+1 (</w:t>
                        </w:r>
                        <w:r w:rsidR="00701B9F">
                          <w:rPr>
                            <w:rStyle w:val="Hyperlink"/>
                            <w:rFonts w:ascii="Aptos Display" w:hAnsi="Aptos Display" w:cs="Noto Sans SemiBold"/>
                            <w:color w:val="auto"/>
                            <w:u w:val="none"/>
                          </w:rPr>
                          <w:t>512</w:t>
                        </w:r>
                        <w:r w:rsidR="00F94C64"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537</w:t>
                        </w:r>
                        <w:r w:rsidR="00BB76B0" w:rsidRPr="00A43985">
                          <w:rPr>
                            <w:rStyle w:val="Hyperlink"/>
                            <w:rFonts w:ascii="Aptos Display" w:hAnsi="Aptos Display" w:cs="Noto Sans SemiBold"/>
                            <w:color w:val="auto"/>
                            <w:u w:val="none"/>
                          </w:rPr>
                          <w:t xml:space="preserve"> </w:t>
                        </w:r>
                        <w:r w:rsidR="00701B9F">
                          <w:rPr>
                            <w:rStyle w:val="Hyperlink"/>
                            <w:rFonts w:ascii="Aptos Display" w:hAnsi="Aptos Display" w:cs="Noto Sans SemiBold"/>
                            <w:color w:val="auto"/>
                            <w:u w:val="none"/>
                          </w:rPr>
                          <w:t>0951</w:t>
                        </w:r>
                      </w:hyperlink>
                      <w:r w:rsidR="00685BE6" w:rsidRPr="00A43985">
                        <w:rPr>
                          <w:rFonts w:ascii="Aptos Display" w:hAnsi="Aptos Display"/>
                        </w:rPr>
                        <w:t>‬</w:t>
                      </w:r>
                      <w:r w:rsidR="00F94C64" w:rsidRPr="00A43985">
                        <w:rPr>
                          <w:rFonts w:ascii="Aptos Display" w:hAnsi="Aptos Display" w:cs="Noto Sans SemiBold"/>
                        </w:rPr>
                        <w:t xml:space="preserve"> </w:t>
                      </w:r>
                    </w:p>
                    <w:p w14:paraId="756B485A" w14:textId="536A1E8F" w:rsidR="00F94C64" w:rsidRPr="00A43985" w:rsidRDefault="008E75E3" w:rsidP="008C5C37">
                      <w:pPr>
                        <w:widowControl w:val="0"/>
                        <w:spacing w:after="0"/>
                        <w:jc w:val="right"/>
                        <w:rPr>
                          <w:rFonts w:ascii="Aptos Display" w:hAnsi="Aptos Display"/>
                          <w:b/>
                          <w:bCs/>
                        </w:rPr>
                      </w:pPr>
                      <w:r w:rsidRPr="00A43985">
                        <w:rPr>
                          <w:rFonts w:ascii="Aptos Display" w:hAnsi="Aptos Display"/>
                        </w:rPr>
                        <w:t xml:space="preserve"> </w:t>
                      </w:r>
                      <w:hyperlink r:id="rId16" w:history="1">
                        <w:r w:rsidR="00EF6A03" w:rsidRPr="00A43985">
                          <w:rPr>
                            <w:rFonts w:ascii="Aptos Display" w:hAnsi="Aptos Display"/>
                          </w:rPr>
                          <w:t xml:space="preserve"> </w:t>
                        </w:r>
                        <w:r w:rsidR="00B91D4B" w:rsidRPr="00B91D4B">
                          <w:rPr>
                            <w:rStyle w:val="Hyperlink"/>
                            <w:rFonts w:ascii="Aptos Display" w:hAnsi="Aptos Display"/>
                            <w:b/>
                            <w:bCs/>
                          </w:rPr>
                          <w:t>johnm911987</w:t>
                        </w:r>
                        <w:r w:rsidR="00BB76B0" w:rsidRPr="00A43985">
                          <w:rPr>
                            <w:rStyle w:val="Hyperlink"/>
                            <w:rFonts w:ascii="Aptos Display" w:hAnsi="Aptos Display"/>
                            <w:b/>
                            <w:bCs/>
                          </w:rPr>
                          <w:t>@gmail.com</w:t>
                        </w:r>
                      </w:hyperlink>
                      <w:hyperlink r:id="rId17" w:history="1"/>
                      <w:r w:rsidR="001C2709" w:rsidRPr="00A43985">
                        <w:rPr>
                          <w:rFonts w:ascii="Aptos Display" w:hAnsi="Aptos Display"/>
                          <w:b/>
                          <w:bCs/>
                        </w:rPr>
                        <w:t xml:space="preserve"> </w:t>
                      </w:r>
                    </w:p>
                  </w:txbxContent>
                </v:textbox>
                <w10:wrap type="square" anchorx="margin"/>
              </v:shape>
            </w:pict>
          </mc:Fallback>
        </mc:AlternateContent>
      </w:r>
      <w:r w:rsidR="00701B9F" w:rsidRPr="00701B9F">
        <w:rPr>
          <w:rFonts w:ascii="Aptos Display" w:hAnsi="Aptos Display"/>
        </w:rPr>
        <w:t>John Yeglinski</w:t>
      </w:r>
      <w:r w:rsidR="008E75E3" w:rsidRPr="003B35E8">
        <w:rPr>
          <w:rFonts w:ascii="Aptos Display" w:hAnsi="Aptos Display"/>
        </w:rPr>
        <w:t xml:space="preserve"> </w:t>
      </w:r>
    </w:p>
    <w:p w14:paraId="2365A0B5" w14:textId="4E32CA18" w:rsidR="00F94C64" w:rsidRPr="003B35E8" w:rsidRDefault="00ED39B5" w:rsidP="00F94C64">
      <w:pPr>
        <w:pStyle w:val="NoSpacing"/>
        <w:rPr>
          <w:rFonts w:ascii="Aptos Display" w:hAnsi="Aptos Display" w:cs="Noto Sans Light"/>
          <w:b/>
          <w:spacing w:val="20"/>
          <w:sz w:val="28"/>
          <w:szCs w:val="28"/>
        </w:rPr>
      </w:pPr>
      <w:r w:rsidRPr="003B35E8">
        <w:rPr>
          <w:rFonts w:ascii="Aptos Display" w:hAnsi="Aptos Display" w:cs="Noto Sans Light"/>
          <w:spacing w:val="20"/>
          <w:sz w:val="28"/>
          <w:szCs w:val="28"/>
        </w:rPr>
        <w:t xml:space="preserve">Senior Backend Software Engineer</w:t>
      </w:r>
      <w:r w:rsidR="00DC278C" w:rsidRPr="003B35E8">
        <w:rPr>
          <w:rFonts w:ascii="Aptos Display" w:hAnsi="Aptos Display" w:cs="Noto Sans Light"/>
          <w:spacing w:val="20"/>
          <w:sz w:val="28"/>
          <w:szCs w:val="28"/>
        </w:rPr>
        <w:t/>
      </w:r>
      <w:r w:rsidR="00C379A2">
        <w:rPr>
          <w:rFonts w:ascii="Aptos Display" w:hAnsi="Aptos Display" w:cs="Noto Sans Light"/>
          <w:spacing w:val="20"/>
          <w:sz w:val="28"/>
          <w:szCs w:val="28"/>
        </w:rPr>
        <w:t/>
      </w:r>
      <w:r w:rsidRPr="003B35E8">
        <w:rPr>
          <w:rFonts w:ascii="Aptos Display" w:hAnsi="Aptos Display" w:cs="Noto Sans Light"/>
          <w:spacing w:val="20"/>
          <w:sz w:val="28"/>
          <w:szCs w:val="28"/>
        </w:rPr>
        <w:t/>
      </w:r>
    </w:p>
    <w:p w14:paraId="6B48524A" w14:textId="472E7B77" w:rsidR="00AA79C2" w:rsidRPr="003B35E8" w:rsidRDefault="00ED39B5" w:rsidP="00A76165">
      <w:pPr>
        <w:widowControl w:val="0"/>
        <w:spacing w:before="360" w:after="0"/>
        <w:jc w:val="both"/>
        <w:rPr>
          <w:rFonts w:ascii="Aptos Display" w:hAnsi="Aptos Display" w:cs="Noto Sans Light"/>
        </w:rPr>
      </w:pPr>
      <w:bookmarkStart w:id="1" w:name="_Hlk168578304"/>
      <w:bookmarkEnd w:id="0"/>
      <w:r w:rsidRPr="003B35E8">
        <w:rPr>
          <w:rFonts w:ascii="Aptos Display" w:hAnsi="Aptos Display" w:cs="Arial"/>
          <w:iCs/>
        </w:rPr>
        <w:t xml:space="preserve">A dedicated Backend Software Engineer with over 10 years of experience in designing, developing, and implementing robust backend systems. Proven expertise in leveraging modern technologies and methodologies to optimize application performance and scalability while driving customer-centric solutions across various industries.</w:t>
      </w:r>
      <w:r w:rsidR="00AA79C2" w:rsidRPr="003B35E8">
        <w:rPr>
          <w:rFonts w:ascii="Aptos Display" w:hAnsi="Aptos Display" w:cs="Noto Sans Light"/>
        </w:rPr>
        <w:t xml:space="preserve"> </w:t>
      </w:r>
    </w:p>
    <w:bookmarkEnd w:id="1"/>
    <w:p w14:paraId="050ED977" w14:textId="7D08C6AE" w:rsidR="004A24A2" w:rsidRPr="003B35E8" w:rsidRDefault="00000000" w:rsidP="00EB1984">
      <w:pPr>
        <w:pStyle w:val="Heading1"/>
        <w:rPr>
          <w:rFonts w:ascii="Aptos Display" w:hAnsi="Aptos Display"/>
        </w:rPr>
      </w:pPr>
      <w:sdt>
        <w:sdtPr>
          <w:rPr>
            <w:rFonts w:ascii="Aptos Display" w:hAnsi="Aptos Display"/>
          </w:rPr>
          <w:id w:val="592895854"/>
          <w:placeholder>
            <w:docPart w:val="8768512D5C7D4D77BAF29AC891BE7CA3"/>
          </w:placeholder>
          <w:temporary/>
          <w:showingPlcHdr/>
          <w15:appearance w15:val="hidden"/>
        </w:sdtPr>
        <w:sdtContent>
          <w:r w:rsidR="004A24A2" w:rsidRPr="003B35E8">
            <w:rPr>
              <w:rFonts w:ascii="Aptos Display" w:hAnsi="Aptos Display"/>
            </w:rPr>
            <w:t>Skills &amp; abilities</w:t>
          </w:r>
        </w:sdtContent>
      </w:sdt>
      <w:r w:rsidR="00946859" w:rsidRPr="003B35E8">
        <w:rPr>
          <w:rFonts w:ascii="Aptos Display" w:hAnsi="Aptos Display"/>
        </w:rPr>
        <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Programming Languages</w:t>
      </w:r>
      <w:r w:rsidRPr="003B35E8">
        <w:rPr>
          <w:rFonts w:ascii="Aptos Display" w:eastAsia="Arial" w:hAnsi="Aptos Display" w:cs="Arial"/>
          <w:bCs/>
        </w:rPr>
        <w:t xml:space="preserve">: Python, JavaScript, Java, Go, C++</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Frameworks &amp; Libraries</w:t>
      </w:r>
      <w:r w:rsidRPr="003B35E8">
        <w:rPr>
          <w:rFonts w:ascii="Aptos Display" w:eastAsia="Arial" w:hAnsi="Aptos Display" w:cs="Arial"/>
          <w:bCs/>
        </w:rPr>
        <w:t xml:space="preserve">: Flask, Django, FastAPI, Node.js, Spring</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Database Technologies</w:t>
      </w:r>
      <w:r w:rsidRPr="003B35E8">
        <w:rPr>
          <w:rFonts w:ascii="Aptos Display" w:eastAsia="Arial" w:hAnsi="Aptos Display" w:cs="Arial"/>
          <w:bCs/>
        </w:rPr>
        <w:t xml:space="preserve">: MongoDB, Elasticsearch, Redis, PostgreSQL, MySQL</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Cloud Technologies</w:t>
      </w:r>
      <w:r w:rsidRPr="003B35E8">
        <w:rPr>
          <w:rFonts w:ascii="Aptos Display" w:eastAsia="Arial" w:hAnsi="Aptos Display" w:cs="Arial"/>
          <w:bCs/>
        </w:rPr>
        <w:t xml:space="preserve">: AWS, Azure, Google Cloud Platform, Heroku, DigitalOcean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DevOps Tools</w:t>
      </w:r>
      <w:r w:rsidRPr="003B35E8">
        <w:rPr>
          <w:rFonts w:ascii="Aptos Display" w:eastAsia="Arial" w:hAnsi="Aptos Display" w:cs="Arial"/>
          <w:bCs/>
        </w:rPr>
        <w:t xml:space="preserve">: Docker, Kubernetes, Jenkins, Ansible, Terraform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AI &amp; Automation Tools</w:t>
      </w:r>
      <w:r w:rsidRPr="003B35E8">
        <w:rPr>
          <w:rFonts w:ascii="Aptos Display" w:eastAsia="Arial" w:hAnsi="Aptos Display" w:cs="Arial"/>
          <w:bCs/>
        </w:rPr>
        <w:t xml:space="preserve">: GitHub Copilot, Claude Code, Cursor, Jupyter Notebooks, TensorFlow</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Testing Frameworks</w:t>
      </w:r>
      <w:r w:rsidRPr="003B35E8">
        <w:rPr>
          <w:rFonts w:ascii="Aptos Display" w:eastAsia="Arial" w:hAnsi="Aptos Display" w:cs="Arial"/>
          <w:bCs/>
        </w:rPr>
        <w:t xml:space="preserve">: JUnit, pytest, Mocha, Cypress, Selenium</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Version Control</w:t>
      </w:r>
      <w:r w:rsidRPr="003B35E8">
        <w:rPr>
          <w:rFonts w:ascii="Aptos Display" w:eastAsia="Arial" w:hAnsi="Aptos Display" w:cs="Arial"/>
          <w:bCs/>
        </w:rPr>
        <w:t xml:space="preserve">: Git, GitHub, GitLab, Bitbucket, Subversion</w:t>
      </w:r>
      <w:r w:rsidR="00152A80" w:rsidRPr="003B35E8">
        <w:rPr>
          <w:rFonts w:ascii="Aptos Display" w:hAnsi="Aptos Display"/>
        </w:rPr>
        <w:t/>
      </w:r>
      <w:r w:rsidR="00946859" w:rsidRPr="003B35E8">
        <w:rPr>
          <w:rFonts w:ascii="Aptos Display" w:hAnsi="Aptos Display"/>
        </w:rPr>
        <w:t/>
      </w:r>
    </w:p>
    <w:p w14:paraId="25B96281" w14:textId="77777777" w:rsidR="004A24A2" w:rsidRPr="003B35E8" w:rsidRDefault="004A24A2" w:rsidP="00A76165">
      <w:pPr>
        <w:jc w:val="both"/>
        <w:rPr>
          <w:rFonts w:ascii="Aptos Display" w:hAnsi="Aptos Display" w:cs="Noto Sans Light"/>
          <w:sz w:val="6"/>
          <w:szCs w:val="8"/>
        </w:rPr>
      </w:pPr>
    </w:p>
    <w:p w14:paraId="4F97C32B" w14:textId="612C2C72" w:rsidR="005711C3" w:rsidRPr="003B35E8" w:rsidRDefault="00A116AB" w:rsidP="00A116AB">
      <w:pPr>
        <w:pStyle w:val="Standard"/>
        <w:numPr>
          <w:ilvl w:val="0"/>
          <w:numId w:val="29"/>
        </w:numPr>
        <w:ind w:left="360" w:hanging="270"/>
        <w:rPr>
          <w:rFonts w:ascii="Aptos Display" w:hAnsi="Aptos Display"/>
        </w:rPr>
      </w:pPr>
      <w:r w:rsidRPr="003B35E8">
        <w:rPr>
          <w:rFonts w:ascii="Aptos Display" w:eastAsia="Arial" w:hAnsi="Aptos Display" w:cs="Arial"/>
          <w:b/>
          <w:bCs/>
        </w:rPr>
        <w:t xml:space="preserve">Other Technologies</w:t>
      </w:r>
      <w:r w:rsidRPr="003B35E8">
        <w:rPr>
          <w:rFonts w:ascii="Aptos Display" w:eastAsia="Arial" w:hAnsi="Aptos Display" w:cs="Arial"/>
          <w:bCs/>
        </w:rPr>
        <w:t xml:space="preserve">: RabbitMQ, Apache Kafka, SQS, RESTful APIs, GraphQL</w:t>
      </w:r>
    </w:p>
    <w:p w14:paraId="4B27D93C" w14:textId="77777777" w:rsidR="00C335CD" w:rsidRPr="003B35E8" w:rsidRDefault="00E659E3" w:rsidP="00F26BFA">
      <w:pPr>
        <w:pStyle w:val="Heading1"/>
        <w:rPr>
          <w:rFonts w:ascii="Aptos Display" w:hAnsi="Aptos Display"/>
        </w:rPr>
      </w:pPr>
      <w:r w:rsidRPr="003B35E8">
        <w:rPr>
          <w:rFonts w:ascii="Aptos Display" w:hAnsi="Aptos Display"/>
        </w:rPr>
        <w:t>Work Experience</w:t>
      </w:r>
    </w:p>
    <w:p w14:paraId="20F3C0BD" w14:textId="0D7FD071" w:rsidR="00440687" w:rsidRPr="003B35E8" w:rsidRDefault="00ED39B5" w:rsidP="00351354">
      <w:pPr>
        <w:pStyle w:val="Heading2"/>
        <w:rPr>
          <w:rFonts w:ascii="Aptos Display" w:hAnsi="Aptos Display" w:cs="Noto Sans Light"/>
          <w:b w:val="0"/>
          <w:i/>
          <w:iCs/>
        </w:rPr>
      </w:pPr>
      <w:bookmarkStart w:id="2" w:name="_Hlk167719778"/>
      <w:r w:rsidRPr="003B35E8">
        <w:rPr>
          <w:rFonts w:ascii="Aptos Display" w:hAnsi="Aptos Display"/>
          <w:b w:val="0"/>
        </w:rPr>
        <w:t xml:space="preserve">Senior Backend Software Engineer</w:t>
      </w:r>
      <w:r w:rsidR="00C379A2">
        <w:rPr>
          <w:rFonts w:ascii="Aptos Display" w:hAnsi="Aptos Display"/>
          <w:b w:val="0"/>
        </w:rPr>
        <w:t/>
      </w:r>
      <w:r w:rsidRPr="003B35E8">
        <w:rPr>
          <w:rFonts w:ascii="Aptos Display" w:hAnsi="Aptos Display"/>
          <w:b w:val="0"/>
        </w:rPr>
        <w:t xml:space="preserve"> at </w:t>
      </w:r>
      <w:r w:rsidR="00241A31" w:rsidRPr="00241A31">
        <w:rPr>
          <w:rFonts w:ascii="Aptos Display" w:hAnsi="Aptos Display"/>
          <w:b w:val="0"/>
        </w:rPr>
        <w:t>Kellton</w:t>
      </w:r>
      <w:r w:rsidR="00084DE5" w:rsidRPr="003B35E8">
        <w:rPr>
          <w:rFonts w:ascii="Aptos Display" w:hAnsi="Aptos Display"/>
          <w:b w:val="0"/>
        </w:rPr>
        <w:t xml:space="preserve"> | </w:t>
      </w:r>
      <w:r w:rsidR="00084DE5" w:rsidRPr="00E02D18">
        <w:rPr>
          <w:rFonts w:ascii="Aptos Display" w:hAnsi="Aptos Display"/>
          <w:b w:val="0"/>
        </w:rPr>
        <w:t>Austin, Tx</w:t>
      </w:r>
      <w:r w:rsidR="004640B7"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0A0356" w:rsidRPr="003B35E8">
        <w:rPr>
          <w:rFonts w:ascii="Aptos Display" w:hAnsi="Aptos Display"/>
          <w:b w:val="0"/>
        </w:rPr>
        <w:tab/>
      </w:r>
      <w:r w:rsidR="004640B7" w:rsidRPr="003B35E8">
        <w:rPr>
          <w:rFonts w:ascii="Aptos Display" w:hAnsi="Aptos Display" w:cs="Noto Sans Light"/>
          <w:b w:val="0"/>
          <w:i/>
          <w:iCs/>
        </w:rPr>
        <w:t xml:space="preserve"> </w:t>
      </w:r>
      <w:r w:rsidR="0046298E">
        <w:rPr>
          <w:rFonts w:ascii="Aptos Display" w:hAnsi="Aptos Display" w:cs="Noto Sans Light"/>
          <w:b w:val="0"/>
          <w:i/>
          <w:iCs/>
        </w:rPr>
        <w:tab/>
      </w:r>
      <w:r w:rsidR="00E02D18">
        <w:rPr>
          <w:rFonts w:ascii="Aptos Display" w:hAnsi="Aptos Display" w:cs="Noto Sans Light"/>
          <w:b w:val="0"/>
          <w:i/>
          <w:iCs/>
        </w:rPr>
        <w:t>A</w:t>
      </w:r>
      <w:r w:rsidR="00084DE5">
        <w:rPr>
          <w:rFonts w:ascii="Aptos Display" w:hAnsi="Aptos Display" w:cs="Noto Sans Light"/>
          <w:b w:val="0"/>
          <w:i/>
          <w:iCs/>
        </w:rPr>
        <w:t>ug</w:t>
      </w:r>
      <w:r w:rsidR="004640B7" w:rsidRPr="003B35E8">
        <w:rPr>
          <w:rFonts w:ascii="Aptos Display" w:hAnsi="Aptos Display" w:cs="Noto Sans Light"/>
          <w:b w:val="0"/>
          <w:i/>
          <w:iCs/>
        </w:rPr>
        <w:t xml:space="preserve"> 202</w:t>
      </w:r>
      <w:r w:rsidR="00E02D18">
        <w:rPr>
          <w:rFonts w:ascii="Aptos Display" w:hAnsi="Aptos Display" w:cs="Noto Sans Light"/>
          <w:b w:val="0"/>
          <w:i/>
          <w:iCs/>
        </w:rPr>
        <w:t>0</w:t>
      </w:r>
      <w:r w:rsidR="004640B7" w:rsidRPr="003B35E8">
        <w:rPr>
          <w:rFonts w:ascii="Aptos Display" w:hAnsi="Aptos Display" w:cs="Noto Sans Light"/>
          <w:b w:val="0"/>
          <w:i/>
          <w:iCs/>
        </w:rPr>
        <w:t xml:space="preserve"> – Present</w:t>
      </w:r>
      <w:r w:rsidR="00440687" w:rsidRPr="003B35E8">
        <w:rPr>
          <w:rFonts w:ascii="Aptos Display" w:hAnsi="Aptos Display"/>
          <w:b w:val="0"/>
        </w:rPr>
        <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Designed and implemented backend services and APIs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Flask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enhancing the performance of critical components in the SaaS platform.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with cross-functional teams to deploy features and maintain optimal performance, utilizing </w:t>
      </w:r>
      <w:r w:rsidRPr="003B35E8">
        <w:rPr>
          <w:rFonts w:ascii="Aptos Display" w:hAnsi="Aptos Display"/>
          <w:b/>
          <w:bCs/>
        </w:rPr>
        <w:t xml:space="preserve">AWS services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such as </w:t>
      </w:r>
      <w:r w:rsidRPr="003B35E8">
        <w:rPr>
          <w:rFonts w:ascii="Aptos Display" w:hAnsi="Aptos Display"/>
          <w:b/>
          <w:bCs/>
        </w:rPr>
        <w:t xml:space="preserve">S3</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t>
      </w:r>
      <w:r w:rsidRPr="003B35E8">
        <w:rPr>
          <w:rFonts w:ascii="Aptos Display" w:hAnsi="Aptos Display"/>
          <w:b/>
          <w:bCs/>
        </w:rPr>
        <w:t xml:space="preserve">SQS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EC2</w:t>
      </w:r>
      <w:r w:rsidRPr="003B35E8">
        <w:rPr>
          <w:rFonts w:ascii="Aptos Display" w:hAnsi="Aptos Display"/>
        </w:rPr>
        <w:t/>
      </w:r>
      <w:r w:rsidRPr="003B35E8">
        <w:rPr>
          <w:rFonts w:ascii="Aptos Display" w:hAnsi="Aptos Display"/>
          <w:b/>
          <w:bCs/>
        </w:rPr>
        <w:t/>
      </w:r>
      <w:r w:rsidRPr="003B35E8">
        <w:rPr>
          <w:rFonts w:ascii="Aptos Display" w:hAnsi="Aptos Display"/>
        </w:rPr>
        <w:t xml:space="preserv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and maintained </w:t>
      </w:r>
      <w:r w:rsidRPr="003B35E8">
        <w:rPr>
          <w:rFonts w:ascii="Aptos Display" w:hAnsi="Aptos Display"/>
          <w:b/>
          <w:bCs/>
        </w:rPr>
        <w:t xml:space="preserve">Elasticsearch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databases, optimizing queries and ensuring data integrity and availability.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and executed unit tests and integration tests using </w:t>
      </w:r>
      <w:r w:rsidRPr="003B35E8">
        <w:rPr>
          <w:rFonts w:ascii="Aptos Display" w:hAnsi="Aptos Display"/>
          <w:b/>
          <w:bCs/>
        </w:rPr>
        <w:t xml:space="preserve">pytest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improving overall code quality and reliability.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GitHub Copilot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other AI-assisted tools to streamline development productivity and expedite the coding process.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with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containers and </w:t>
      </w:r>
      <w:r w:rsidRPr="003B35E8">
        <w:rPr>
          <w:rFonts w:ascii="Aptos Display" w:hAnsi="Aptos Display"/>
          <w:b/>
          <w:bCs/>
        </w:rPr>
        <w:t xml:space="preserve">Kubernetes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orchestration for seamless deployment and scalability.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asynchronous programming models to accommodate user requests, improving response times significantly.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Participated in code reviews, providing constructive feedback to peers and ensuring adherence to best practices in software development.</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clear documentation of technical solutions and processes, enhancing knowledge sharing across the team.</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Utilized </w:t>
      </w:r>
      <w:r w:rsidRPr="003B35E8">
        <w:rPr>
          <w:rFonts w:ascii="Aptos Display" w:hAnsi="Aptos Display"/>
          <w:b/>
          <w:bCs/>
        </w:rPr>
        <w:t xml:space="preserve">CI/CD pipelines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with </w:t>
      </w:r>
      <w:r w:rsidRPr="003B35E8">
        <w:rPr>
          <w:rFonts w:ascii="Aptos Display" w:hAnsi="Aptos Display"/>
          <w:b/>
          <w:bCs/>
        </w:rPr>
        <w:t xml:space="preserve">Jenkins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to automate deployment processes, reducing manual intervention.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Contributed to architecting solutions while considering security and compliance in enterprise software.</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Implemented logging and monitoring solutions to track application performance and diagnose issues proactively.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Established coding standards and best practices to foster a culture of quality and efficiency in development teams.</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on optimizing data models and infrastructure using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on-premises solutions for scalability.</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Facilitated team meetings, discussing challenges and brainstorming solutions to enhance productivity and collaboration.</w:t>
      </w:r>
    </w:p>
    <w:bookmarkEnd w:id="2"/>
    <w:p w14:paraId="4760B558" w14:textId="631003DB" w:rsidR="0069591A" w:rsidRPr="003B35E8" w:rsidRDefault="00440687" w:rsidP="00A76165">
      <w:pPr>
        <w:pStyle w:val="ListParagraph"/>
        <w:numPr>
          <w:ilvl w:val="0"/>
          <w:numId w:val="16"/>
        </w:numPr>
        <w:jc w:val="both"/>
        <w:rPr>
          <w:rFonts w:ascii="Aptos Display" w:hAnsi="Aptos Display"/>
        </w:rPr>
      </w:pPr>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continued learning and mentorship opportunities to stay updated on industry best practices and emerging technologies.</w:t>
      </w:r>
    </w:p>
    <w:p w14:paraId="3096CBFD" w14:textId="03FDBA9C" w:rsidR="00440687" w:rsidRPr="003B35E8" w:rsidRDefault="00C379A2" w:rsidP="00351354">
      <w:pPr>
        <w:pStyle w:val="Heading2"/>
        <w:rPr>
          <w:rFonts w:ascii="Aptos Display" w:hAnsi="Aptos Display" w:cs="Noto Sans Light"/>
          <w:b w:val="0"/>
          <w:i/>
          <w:iCs/>
        </w:rPr>
      </w:pPr>
      <w:bookmarkStart w:id="3" w:name="_Hlk167719791"/>
      <w:r w:rsidRPr="00C379A2">
        <w:rPr>
          <w:rFonts w:ascii="Aptos Display" w:hAnsi="Aptos Display"/>
          <w:b w:val="0"/>
        </w:rPr>
        <w:t xml:space="preserve">Backend Software Engineer</w:t>
      </w:r>
      <w:r>
        <w:rPr>
          <w:rFonts w:ascii="Aptos Display" w:hAnsi="Aptos Display"/>
          <w:b w:val="0"/>
        </w:rPr>
        <w:t/>
      </w:r>
      <w:r w:rsidRPr="00C379A2">
        <w:rPr>
          <w:rFonts w:ascii="Aptos Display" w:hAnsi="Aptos Display"/>
          <w:b w:val="0"/>
        </w:rPr>
        <w:t/>
      </w:r>
      <w:r>
        <w:rPr>
          <w:rFonts w:ascii="Aptos Display" w:hAnsi="Aptos Display"/>
          <w:b w:val="0"/>
        </w:rPr>
        <w:t xml:space="preserve"> </w:t>
      </w:r>
      <w:r w:rsidR="004640B7" w:rsidRPr="003B35E8">
        <w:rPr>
          <w:rFonts w:ascii="Aptos Display" w:hAnsi="Aptos Display" w:cs="Noto Sans Light"/>
          <w:b w:val="0"/>
        </w:rPr>
        <w:t>at</w:t>
      </w:r>
      <w:r w:rsidR="004640B7" w:rsidRPr="003B35E8">
        <w:rPr>
          <w:rFonts w:ascii="Aptos Display" w:hAnsi="Aptos Display"/>
          <w:b w:val="0"/>
        </w:rPr>
        <w:t xml:space="preserve"> </w:t>
      </w:r>
      <w:r w:rsidR="00241A31" w:rsidRPr="00241A31">
        <w:rPr>
          <w:rFonts w:ascii="Aptos Display" w:hAnsi="Aptos Display"/>
          <w:b w:val="0"/>
        </w:rPr>
        <w:t>Coffee Cup Software</w:t>
      </w:r>
      <w:r w:rsidR="00084DE5" w:rsidRPr="003B35E8">
        <w:rPr>
          <w:rFonts w:ascii="Aptos Display" w:hAnsi="Aptos Display"/>
          <w:b w:val="0"/>
        </w:rPr>
        <w:t xml:space="preserve"> | </w:t>
      </w:r>
      <w:r w:rsidR="00241A31" w:rsidRPr="00241A31">
        <w:rPr>
          <w:rFonts w:ascii="Aptos Display" w:hAnsi="Aptos Display"/>
          <w:b w:val="0"/>
        </w:rPr>
        <w:t>Corpus Christi</w:t>
      </w:r>
      <w:r w:rsidR="00084DE5" w:rsidRPr="003B35E8">
        <w:rPr>
          <w:rFonts w:ascii="Aptos Display" w:hAnsi="Aptos Display"/>
          <w:b w:val="0"/>
        </w:rPr>
        <w:t>, Tx</w:t>
      </w:r>
      <w:r w:rsidR="004640B7" w:rsidRPr="003B35E8">
        <w:rPr>
          <w:rFonts w:ascii="Aptos Display" w:hAnsi="Aptos Display"/>
          <w:b w:val="0"/>
        </w:rPr>
        <w:tab/>
      </w:r>
      <w:r w:rsidR="004640B7" w:rsidRPr="003B35E8">
        <w:rPr>
          <w:rFonts w:ascii="Aptos Display" w:hAnsi="Aptos Display"/>
          <w:b w:val="0"/>
        </w:rPr>
        <w:tab/>
      </w:r>
      <w:r w:rsidR="00440687" w:rsidRPr="003B35E8">
        <w:rPr>
          <w:rFonts w:ascii="Aptos Display" w:hAnsi="Aptos Display" w:cs="Noto Sans Light"/>
          <w:b w:val="0"/>
          <w:i/>
          <w:iCs/>
        </w:rPr>
        <w:t>Ju</w:t>
      </w:r>
      <w:r w:rsidR="00351354" w:rsidRPr="003B35E8">
        <w:rPr>
          <w:rFonts w:ascii="Aptos Display" w:hAnsi="Aptos Display" w:cs="Noto Sans Light"/>
          <w:b w:val="0"/>
          <w:i/>
          <w:iCs/>
        </w:rPr>
        <w:t>l</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640B7" w:rsidRPr="003B35E8">
        <w:rPr>
          <w:rFonts w:ascii="Aptos Display" w:hAnsi="Aptos Display" w:cs="Noto Sans Light"/>
          <w:b w:val="0"/>
          <w:i/>
          <w:iCs/>
        </w:rPr>
        <w:t xml:space="preserve"> </w:t>
      </w:r>
      <w:r w:rsidR="00E02D18">
        <w:rPr>
          <w:rFonts w:ascii="Aptos Display" w:hAnsi="Aptos Display" w:cs="Noto Sans Light"/>
          <w:b w:val="0"/>
          <w:i/>
          <w:iCs/>
        </w:rPr>
        <w:t>–</w:t>
      </w:r>
      <w:r w:rsidR="004640B7" w:rsidRPr="003B35E8">
        <w:rPr>
          <w:rFonts w:ascii="Aptos Display" w:hAnsi="Aptos Display" w:cs="Noto Sans Light"/>
          <w:b w:val="0"/>
          <w:i/>
          <w:iCs/>
        </w:rPr>
        <w:t xml:space="preserve"> </w:t>
      </w:r>
      <w:r w:rsidR="00440687" w:rsidRPr="003B35E8">
        <w:rPr>
          <w:rFonts w:ascii="Aptos Display" w:hAnsi="Aptos Display" w:cs="Noto Sans Light"/>
          <w:b w:val="0"/>
          <w:i/>
          <w:iCs/>
        </w:rPr>
        <w:t>J</w:t>
      </w:r>
      <w:r w:rsidR="00E02D18">
        <w:rPr>
          <w:rFonts w:ascii="Aptos Display" w:hAnsi="Aptos Display" w:cs="Noto Sans Light"/>
          <w:b w:val="0"/>
          <w:i/>
          <w:iCs/>
        </w:rPr>
        <w:t>ul</w:t>
      </w:r>
      <w:r w:rsidR="004640B7" w:rsidRPr="003B35E8">
        <w:rPr>
          <w:rFonts w:ascii="Aptos Display" w:hAnsi="Aptos Display" w:cs="Noto Sans Light"/>
          <w:b w:val="0"/>
          <w:i/>
          <w:iCs/>
        </w:rPr>
        <w:t xml:space="preserve"> 20</w:t>
      </w:r>
      <w:r w:rsidR="00E02D18">
        <w:rPr>
          <w:rFonts w:ascii="Aptos Display" w:hAnsi="Aptos Display" w:cs="Noto Sans Light"/>
          <w:b w:val="0"/>
          <w:i/>
          <w:iCs/>
        </w:rPr>
        <w:t>20</w:t>
      </w:r>
      <w:r w:rsidR="00440687" w:rsidRPr="003B35E8">
        <w:rPr>
          <w:rFonts w:ascii="Aptos Display" w:hAnsi="Aptos Display"/>
          <w:b w:val="0"/>
        </w:rPr>
        <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Developed backend systems for various applications using </w:t>
      </w:r>
      <w:r w:rsidRPr="003B35E8">
        <w:rPr>
          <w:rFonts w:ascii="Aptos Display" w:hAnsi="Aptos Display"/>
          <w:b/>
          <w:bCs/>
        </w:rPr>
        <w:t xml:space="preserve">Python</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Flask</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contributing to system architecture and design decisions.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Maintained database integrity and performance using </w:t>
      </w:r>
      <w:r w:rsidRPr="003B35E8">
        <w:rPr>
          <w:rFonts w:ascii="Aptos Display" w:hAnsi="Aptos Display"/>
          <w:b/>
          <w:bCs/>
        </w:rPr>
        <w:t xml:space="preserve">MongoDB</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w:t>
      </w:r>
      <w:r w:rsidRPr="003B35E8">
        <w:rPr>
          <w:rFonts w:ascii="Aptos Display" w:hAnsi="Aptos Display"/>
          <w:b/>
          <w:bCs/>
        </w:rPr>
        <w:t xml:space="preserve">Elasticsearch</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managing data migrations and optimizations.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Collaborated closely with frontend developers to design and implement robust RESTful APIs and services.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Wrote comprehensive test cases for new features and bug fixes utilizing </w:t>
      </w:r>
      <w:r w:rsidRPr="003B35E8">
        <w:rPr>
          <w:rFonts w:ascii="Aptos Display" w:hAnsi="Aptos Display"/>
          <w:b/>
          <w:bCs/>
        </w:rPr>
        <w:t xml:space="preserve">pytest</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and unit testing frameworks to ensure high-quality deliverables.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Worked in an Agile environment, participating in sprint planning, daily stand-ups, and retrospective meetings to improve team workflows.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Leveraged </w:t>
      </w:r>
      <w:r w:rsidRPr="003B35E8">
        <w:rPr>
          <w:rFonts w:ascii="Aptos Display" w:hAnsi="Aptos Display"/>
          <w:b/>
          <w:bCs/>
        </w:rPr>
        <w:t xml:space="preserve">AWS</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components to deploy applications, ensuring reliability and responsiveness under heavy loads.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Employed </w:t>
      </w:r>
      <w:r w:rsidRPr="003B35E8">
        <w:rPr>
          <w:rFonts w:ascii="Aptos Display" w:hAnsi="Aptos Display"/>
          <w:b/>
          <w:bCs/>
        </w:rPr>
        <w:t xml:space="preserve">Docker</w:t>
      </w:r>
      <w:r w:rsidRPr="003B35E8">
        <w:rPr>
          <w:rFonts w:ascii="Aptos Display" w:hAnsi="Aptos Display"/>
        </w:rPr>
        <w:t/>
      </w:r>
      <w:r w:rsidRPr="003B35E8">
        <w:rPr>
          <w:rFonts w:ascii="Aptos Display" w:hAnsi="Aptos Display"/>
          <w:b/>
          <w:bCs/>
        </w:rPr>
        <w:t/>
      </w:r>
      <w:r w:rsidRPr="003B35E8">
        <w:rPr>
          <w:rFonts w:ascii="Aptos Display" w:hAnsi="Aptos Display"/>
        </w:rPr>
        <w:t xml:space="preserve"> for containerization of applications, enhancing deployment workflows and consistency across environments.</w:t>
      </w:r>
    </w:p>
    <w:p w14:paraId="1092C574" w14:textId="16035C25" w:rsidR="00044A14" w:rsidRPr="003B35E8" w:rsidRDefault="00440687" w:rsidP="00A76165">
      <w:pPr>
        <w:pStyle w:val="ListParagraph"/>
        <w:numPr>
          <w:ilvl w:val="0"/>
          <w:numId w:val="12"/>
        </w:numPr>
        <w:jc w:val="both"/>
        <w:rPr>
          <w:rFonts w:ascii="Aptos Display" w:hAnsi="Aptos Display"/>
        </w:rPr>
      </w:pPr>
      <w:bookmarkStart w:id="4" w:name="_Hlk167719802"/>
      <w:bookmarkEnd w:id="3"/>
      <w:r w:rsidRPr="003B35E8">
        <w:rPr>
          <w:rFonts w:ascii="Aptos Display" w:hAnsi="Aptos Display"/>
        </w:rPr>
        <w:t/>
      </w:r>
      <w:r w:rsidRPr="003B35E8">
        <w:rPr>
          <w:rFonts w:ascii="Aptos Display" w:hAnsi="Aptos Display"/>
          <w:b/>
          <w:bCs/>
        </w:rPr>
        <w:t/>
      </w:r>
      <w:r w:rsidRPr="003B35E8">
        <w:rPr>
          <w:rFonts w:ascii="Aptos Display" w:hAnsi="Aptos Display"/>
        </w:rPr>
        <w:t xml:space="preserve">Engaged in peer code reviews, promoting best practices and encouraging collaborative problem-solving among team members.</w:t>
      </w:r>
    </w:p>
    <w:p w14:paraId="48DE6E2C" w14:textId="6FD4E866" w:rsidR="00440687" w:rsidRPr="003B35E8" w:rsidRDefault="00C379A2" w:rsidP="000F5D8F">
      <w:pPr>
        <w:pStyle w:val="Heading2"/>
        <w:rPr>
          <w:rFonts w:ascii="Aptos Display" w:hAnsi="Aptos Display" w:cs="Noto Sans Light"/>
          <w:b w:val="0"/>
          <w:i/>
          <w:iCs/>
        </w:rPr>
      </w:pPr>
      <w:r w:rsidRPr="00C379A2">
        <w:rPr>
          <w:rFonts w:ascii="Aptos Display" w:hAnsi="Aptos Display"/>
          <w:b w:val="0"/>
        </w:rPr>
        <w:t xml:space="preserve">Junior Software Developer</w:t>
      </w:r>
      <w:r>
        <w:rPr>
          <w:rFonts w:ascii="Aptos Display" w:hAnsi="Aptos Display"/>
          <w:b w:val="0"/>
        </w:rPr>
        <w:t/>
      </w:r>
      <w:r w:rsidRPr="00C379A2">
        <w:rPr>
          <w:rFonts w:ascii="Aptos Display" w:hAnsi="Aptos Display"/>
          <w:b w:val="0"/>
        </w:rPr>
        <w:t/>
      </w:r>
      <w:r w:rsidR="00440687" w:rsidRPr="003B35E8">
        <w:rPr>
          <w:rFonts w:ascii="Aptos Display" w:hAnsi="Aptos Display"/>
          <w:b w:val="0"/>
        </w:rPr>
        <w:t xml:space="preserve"> </w:t>
      </w:r>
      <w:r>
        <w:rPr>
          <w:rFonts w:ascii="Aptos Display" w:hAnsi="Aptos Display" w:cs="Noto Sans Light"/>
          <w:b w:val="0"/>
        </w:rPr>
        <w:t>a</w:t>
      </w:r>
      <w:r w:rsidR="00084DE5" w:rsidRPr="003B35E8">
        <w:rPr>
          <w:rFonts w:ascii="Aptos Display" w:hAnsi="Aptos Display" w:cs="Noto Sans Light"/>
          <w:b w:val="0"/>
        </w:rPr>
        <w:t>t</w:t>
      </w:r>
      <w:r w:rsidR="00084DE5" w:rsidRPr="003B35E8">
        <w:rPr>
          <w:rFonts w:ascii="Aptos Display" w:hAnsi="Aptos Display"/>
          <w:b w:val="0"/>
        </w:rPr>
        <w:t xml:space="preserve"> </w:t>
      </w:r>
      <w:r w:rsidR="00241A31" w:rsidRPr="00241A31">
        <w:rPr>
          <w:rFonts w:ascii="Aptos Display" w:hAnsi="Aptos Display"/>
          <w:b w:val="0"/>
        </w:rPr>
        <w:t>Parallel</w:t>
      </w:r>
      <w:r w:rsidR="005C720F">
        <w:rPr>
          <w:rFonts w:ascii="Aptos Display" w:hAnsi="Aptos Display"/>
          <w:b w:val="0"/>
        </w:rPr>
        <w:t xml:space="preserve"> </w:t>
      </w:r>
      <w:r w:rsidR="00241A31" w:rsidRPr="00241A31">
        <w:rPr>
          <w:rFonts w:ascii="Aptos Display" w:hAnsi="Aptos Display"/>
          <w:b w:val="0"/>
        </w:rPr>
        <w:t>Staff</w:t>
      </w:r>
      <w:r w:rsidR="00084DE5" w:rsidRPr="003B35E8">
        <w:rPr>
          <w:rFonts w:ascii="Aptos Display" w:hAnsi="Aptos Display"/>
          <w:b w:val="0"/>
        </w:rPr>
        <w:t xml:space="preserve"> | </w:t>
      </w:r>
      <w:r w:rsidR="00241A31" w:rsidRPr="00E02D18">
        <w:rPr>
          <w:rFonts w:ascii="Aptos Display" w:hAnsi="Aptos Display"/>
          <w:b w:val="0"/>
        </w:rPr>
        <w:t>Dallas</w:t>
      </w:r>
      <w:r w:rsidR="00084DE5" w:rsidRPr="003B35E8">
        <w:rPr>
          <w:rFonts w:ascii="Aptos Display" w:hAnsi="Aptos Display"/>
          <w:b w:val="0"/>
        </w:rPr>
        <w:t>, Tx</w:t>
      </w:r>
      <w:r w:rsidR="00084DE5" w:rsidRPr="003B35E8">
        <w:rPr>
          <w:rFonts w:ascii="Aptos Display" w:hAnsi="Aptos Display"/>
          <w:b w:val="0"/>
        </w:rPr>
        <w:tab/>
      </w:r>
      <w:r w:rsidR="004640B7" w:rsidRPr="003B35E8">
        <w:rPr>
          <w:rFonts w:ascii="Aptos Display" w:hAnsi="Aptos Display"/>
          <w:b w:val="0"/>
        </w:rPr>
        <w:tab/>
      </w:r>
      <w:r w:rsidR="0046298E">
        <w:rPr>
          <w:rFonts w:ascii="Aptos Display" w:hAnsi="Aptos Display"/>
          <w:b w:val="0"/>
        </w:rPr>
        <w:tab/>
      </w:r>
      <w:r w:rsidR="0046298E">
        <w:rPr>
          <w:rFonts w:ascii="Aptos Display" w:hAnsi="Aptos Display"/>
          <w:b w:val="0"/>
        </w:rPr>
        <w:tab/>
      </w:r>
      <w:r w:rsidR="0046298E">
        <w:rPr>
          <w:rFonts w:ascii="Aptos Display" w:hAnsi="Aptos Display"/>
          <w:b w:val="0"/>
        </w:rPr>
        <w:tab/>
      </w:r>
      <w:r w:rsidR="00440687" w:rsidRPr="003B35E8">
        <w:rPr>
          <w:rFonts w:ascii="Aptos Display" w:hAnsi="Aptos Display" w:cs="Noto Sans Light"/>
          <w:b w:val="0"/>
          <w:i/>
          <w:iCs/>
        </w:rPr>
        <w:t>Jun</w:t>
      </w:r>
      <w:r w:rsidR="004640B7" w:rsidRPr="003B35E8">
        <w:rPr>
          <w:rFonts w:ascii="Aptos Display" w:hAnsi="Aptos Display" w:cs="Noto Sans Light"/>
          <w:b w:val="0"/>
          <w:i/>
          <w:iCs/>
        </w:rPr>
        <w:t xml:space="preserve"> 20</w:t>
      </w:r>
      <w:r w:rsidR="00E02D18">
        <w:rPr>
          <w:rFonts w:ascii="Aptos Display" w:hAnsi="Aptos Display" w:cs="Noto Sans Light"/>
          <w:b w:val="0"/>
          <w:i/>
          <w:iCs/>
        </w:rPr>
        <w:t>09</w:t>
      </w:r>
      <w:r w:rsidR="004640B7" w:rsidRPr="003B35E8">
        <w:rPr>
          <w:rFonts w:ascii="Aptos Display" w:hAnsi="Aptos Display" w:cs="Noto Sans Light"/>
          <w:b w:val="0"/>
          <w:i/>
          <w:iCs/>
        </w:rPr>
        <w:t xml:space="preserve"> - </w:t>
      </w:r>
      <w:r w:rsidR="00E02D18">
        <w:rPr>
          <w:rFonts w:ascii="Aptos Display" w:hAnsi="Aptos Display" w:cs="Noto Sans Light"/>
          <w:b w:val="0"/>
          <w:i/>
          <w:iCs/>
        </w:rPr>
        <w:t>Jun</w:t>
      </w:r>
      <w:r w:rsidR="004640B7" w:rsidRPr="003B35E8">
        <w:rPr>
          <w:rFonts w:ascii="Aptos Display" w:hAnsi="Aptos Display" w:cs="Noto Sans Light"/>
          <w:b w:val="0"/>
          <w:i/>
          <w:iCs/>
        </w:rPr>
        <w:t xml:space="preserve"> 201</w:t>
      </w:r>
      <w:r w:rsidR="00FB2BE9">
        <w:rPr>
          <w:rFonts w:ascii="Aptos Display" w:hAnsi="Aptos Display" w:cs="Noto Sans Light"/>
          <w:b w:val="0"/>
          <w:i/>
          <w:iCs/>
        </w:rPr>
        <w:t>4</w:t>
      </w:r>
      <w:r w:rsidR="00440687" w:rsidRPr="003B35E8">
        <w:rPr>
          <w:rFonts w:ascii="Aptos Display" w:hAnsi="Aptos Display"/>
          <w:b w:val="0"/>
        </w:rPr>
        <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developing web applications using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w:t>
      </w:r>
      <w:r w:rsidRPr="003B35E8">
        <w:rPr>
          <w:rFonts w:ascii="Aptos Display" w:hAnsi="Aptos Display" w:cs="Noto Sans Light"/>
          <w:b/>
          <w:bCs/>
        </w:rPr>
        <w:t xml:space="preserve">Flask</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gaining experience in backend development.</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Contributed to the creation of database schemas in </w:t>
      </w:r>
      <w:r w:rsidRPr="003B35E8">
        <w:rPr>
          <w:rFonts w:ascii="Aptos Display" w:hAnsi="Aptos Display" w:cs="Noto Sans Light"/>
          <w:b/>
          <w:bCs/>
        </w:rPr>
        <w:t xml:space="preserve">MongoDB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performed basic CRUD operations to support application functionality.</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Implemented scripts to automate data processing and integration tasks, streamlining workflows for team projects.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Learned and utilized </w:t>
      </w:r>
      <w:r w:rsidRPr="003B35E8">
        <w:rPr>
          <w:rFonts w:ascii="Aptos Display" w:hAnsi="Aptos Display" w:cs="Noto Sans Light"/>
          <w:b/>
          <w:bCs/>
        </w:rPr>
        <w:t xml:space="preserve">Git</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version control, collaborating with team members using </w:t>
      </w:r>
      <w:r w:rsidRPr="003B35E8">
        <w:rPr>
          <w:rFonts w:ascii="Aptos Display" w:hAnsi="Aptos Display" w:cs="Noto Sans Light"/>
          <w:b/>
          <w:bCs/>
        </w:rPr>
        <w:t xml:space="preserve">GitHub</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code repositories.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Participated in team coding sessions, gaining hands-on experience in software engineering processes and methodologies.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Gained familiarity with </w:t>
      </w:r>
      <w:r w:rsidRPr="003B35E8">
        <w:rPr>
          <w:rFonts w:ascii="Aptos Display" w:hAnsi="Aptos Display" w:cs="Noto Sans Light"/>
          <w:b/>
          <w:bCs/>
        </w:rPr>
        <w:t xml:space="preserve">Docker</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for local development and containerization, understanding the benefits of microservices architecture.</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Assisted in testing applications by writing basic unit tests and validating application functionality against specifications.</w:t>
      </w:r>
      <w:r w:rsidR="00733799" w:rsidRPr="003B35E8">
        <w:rPr>
          <w:rFonts w:ascii="Aptos Display" w:hAnsi="Aptos Display"/>
          <w:b w:val="0"/>
        </w:rPr>
        <w:t/>
      </w:r>
      <w:r w:rsidR="00440687" w:rsidRPr="003B35E8">
        <w:rPr>
          <w:rFonts w:ascii="Aptos Display" w:hAnsi="Aptos Display"/>
          <w:b w:val="0"/>
        </w:rPr>
        <w:t/>
      </w:r>
    </w:p>
    <w:bookmarkEnd w:id="4"/>
    <w:p w14:paraId="784762BB" w14:textId="14D4797C" w:rsidR="00C335CD" w:rsidRPr="003B35E8" w:rsidRDefault="00733799" w:rsidP="00A76165">
      <w:pPr>
        <w:pStyle w:val="ListParagraph"/>
        <w:numPr>
          <w:ilvl w:val="0"/>
          <w:numId w:val="18"/>
        </w:numPr>
        <w:jc w:val="both"/>
        <w:rPr>
          <w:rFonts w:ascii="Aptos Display" w:hAnsi="Aptos Display" w:cs="Noto Sans Light"/>
        </w:rPr>
      </w:pP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Received mentorship from senior developers, enhancing skills in </w:t>
      </w:r>
      <w:r w:rsidRPr="003B35E8">
        <w:rPr>
          <w:rFonts w:ascii="Aptos Display" w:hAnsi="Aptos Display" w:cs="Noto Sans Light"/>
          <w:b/>
          <w:bCs/>
        </w:rPr>
        <w:t xml:space="preserve">Python</w:t>
      </w:r>
      <w:r w:rsidRPr="003B35E8">
        <w:rPr>
          <w:rFonts w:ascii="Aptos Display" w:hAnsi="Aptos Display" w:cs="Noto Sans Light"/>
        </w:rPr>
        <w:t/>
      </w:r>
      <w:r w:rsidRPr="003B35E8">
        <w:rPr>
          <w:rFonts w:ascii="Aptos Display" w:hAnsi="Aptos Display" w:cs="Noto Sans Light"/>
          <w:b/>
          <w:bCs/>
        </w:rPr>
        <w:t/>
      </w:r>
      <w:r w:rsidRPr="003B35E8">
        <w:rPr>
          <w:rFonts w:ascii="Aptos Display" w:hAnsi="Aptos Display" w:cs="Noto Sans Light"/>
        </w:rPr>
        <w:t xml:space="preserve"> and backend technologies.</w:t>
      </w:r>
    </w:p>
    <w:p w14:paraId="1CB732C7" w14:textId="77777777" w:rsidR="004A24A2" w:rsidRPr="003B35E8" w:rsidRDefault="00000000" w:rsidP="00F26BFA">
      <w:pPr>
        <w:pStyle w:val="Heading1"/>
        <w:rPr>
          <w:rFonts w:ascii="Aptos Display" w:hAnsi="Aptos Display"/>
        </w:rPr>
      </w:pPr>
      <w:sdt>
        <w:sdtPr>
          <w:rPr>
            <w:rFonts w:ascii="Aptos Display" w:hAnsi="Aptos Display"/>
          </w:rPr>
          <w:id w:val="1513793667"/>
          <w:placeholder>
            <w:docPart w:val="F053C97ACF0841B8B72ADC9B40DC4616"/>
          </w:placeholder>
          <w:temporary/>
          <w:showingPlcHdr/>
          <w15:appearance w15:val="hidden"/>
        </w:sdtPr>
        <w:sdtContent>
          <w:r w:rsidR="004A24A2" w:rsidRPr="003B35E8">
            <w:rPr>
              <w:rFonts w:ascii="Aptos Display" w:hAnsi="Aptos Display"/>
            </w:rPr>
            <w:t>Education</w:t>
          </w:r>
        </w:sdtContent>
      </w:sdt>
    </w:p>
    <w:p w14:paraId="32F6FB63" w14:textId="13289B4E" w:rsidR="004640B7" w:rsidRPr="003B35E8" w:rsidRDefault="00B91D4B" w:rsidP="004640B7">
      <w:pPr>
        <w:pStyle w:val="Heading2"/>
        <w:rPr>
          <w:rFonts w:ascii="Aptos Display" w:hAnsi="Aptos Display"/>
          <w:b w:val="0"/>
        </w:rPr>
      </w:pPr>
      <w:bookmarkStart w:id="5" w:name="_Hlk167719809"/>
      <w:bookmarkStart w:id="6" w:name="_Hlk165558843"/>
      <w:r w:rsidRPr="00B91D4B">
        <w:rPr>
          <w:rFonts w:ascii="Aptos Display" w:hAnsi="Aptos Display"/>
          <w:b w:val="0"/>
        </w:rPr>
        <w:t>James Madison University</w:t>
      </w:r>
      <w:r w:rsidR="00084DE5" w:rsidRPr="003B35E8">
        <w:rPr>
          <w:rFonts w:ascii="Aptos Display" w:hAnsi="Aptos Display"/>
          <w:b w:val="0"/>
        </w:rPr>
        <w:t xml:space="preserve"> | </w:t>
      </w:r>
      <w:r w:rsidRPr="00B91D4B">
        <w:rPr>
          <w:rFonts w:ascii="Aptos Display" w:hAnsi="Aptos Display"/>
          <w:b w:val="0"/>
        </w:rPr>
        <w:t>Harrisonburg, VA</w:t>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sidRPr="003B35E8">
        <w:rPr>
          <w:rFonts w:ascii="Aptos Display" w:hAnsi="Aptos Display"/>
          <w:b w:val="0"/>
        </w:rPr>
        <w:tab/>
      </w:r>
      <w:r w:rsidR="00084DE5">
        <w:rPr>
          <w:rFonts w:ascii="Aptos Display" w:hAnsi="Aptos Display"/>
          <w:b w:val="0"/>
        </w:rPr>
        <w:t xml:space="preserve">Aug </w:t>
      </w:r>
      <w:r w:rsidR="00084DE5" w:rsidRPr="003B35E8">
        <w:rPr>
          <w:rFonts w:ascii="Aptos Display" w:hAnsi="Aptos Display" w:cs="Noto Sans Light"/>
          <w:b w:val="0"/>
          <w:i/>
          <w:iCs/>
        </w:rPr>
        <w:t>20</w:t>
      </w:r>
      <w:r w:rsidR="00084DE5">
        <w:rPr>
          <w:rFonts w:ascii="Aptos Display" w:hAnsi="Aptos Display" w:cs="Noto Sans Light"/>
          <w:b w:val="0"/>
          <w:i/>
          <w:iCs/>
        </w:rPr>
        <w:t>0</w:t>
      </w:r>
      <w:r>
        <w:rPr>
          <w:rFonts w:ascii="Aptos Display" w:hAnsi="Aptos Display" w:cs="Noto Sans Light"/>
          <w:b w:val="0"/>
          <w:i/>
          <w:iCs/>
        </w:rPr>
        <w:t>5</w:t>
      </w:r>
      <w:r w:rsidR="00084DE5" w:rsidRPr="003B35E8">
        <w:rPr>
          <w:rFonts w:ascii="Aptos Display" w:hAnsi="Aptos Display" w:cs="Noto Sans Light"/>
          <w:b w:val="0"/>
          <w:i/>
          <w:iCs/>
        </w:rPr>
        <w:t xml:space="preserve"> –</w:t>
      </w:r>
      <w:r w:rsidR="00084DE5">
        <w:rPr>
          <w:rFonts w:ascii="Aptos Display" w:hAnsi="Aptos Display" w:cs="Noto Sans Light"/>
          <w:b w:val="0"/>
          <w:i/>
          <w:iCs/>
        </w:rPr>
        <w:t xml:space="preserve"> May</w:t>
      </w:r>
      <w:r w:rsidR="00084DE5" w:rsidRPr="003B35E8">
        <w:rPr>
          <w:rFonts w:ascii="Aptos Display" w:hAnsi="Aptos Display" w:cs="Noto Sans Light"/>
          <w:b w:val="0"/>
          <w:i/>
          <w:iCs/>
        </w:rPr>
        <w:t xml:space="preserve"> 20</w:t>
      </w:r>
      <w:r w:rsidR="00084DE5">
        <w:rPr>
          <w:rFonts w:ascii="Aptos Display" w:hAnsi="Aptos Display" w:cs="Noto Sans Light"/>
          <w:b w:val="0"/>
          <w:i/>
          <w:iCs/>
        </w:rPr>
        <w:t>09</w:t>
      </w:r>
    </w:p>
    <w:bookmarkEnd w:id="5"/>
    <w:bookmarkEnd w:id="6"/>
    <w:p w14:paraId="1D449937" w14:textId="6DA14296" w:rsidR="00921FEF" w:rsidRPr="003B35E8" w:rsidRDefault="00B91D4B" w:rsidP="00F26BFA">
      <w:pPr>
        <w:rPr>
          <w:rFonts w:ascii="Aptos Display" w:hAnsi="Aptos Display" w:cs="Noto Sans Light"/>
        </w:rPr>
      </w:pPr>
      <w:r w:rsidRPr="00B91D4B">
        <w:rPr>
          <w:rFonts w:ascii="Aptos Display" w:hAnsi="Aptos Display" w:cs="Noto Sans Light"/>
        </w:rPr>
        <w:t>Bachelor of Science - BS, Computer Science</w:t>
      </w:r>
    </w:p>
    <w:sectPr w:rsidR="00921FEF" w:rsidRPr="003B35E8" w:rsidSect="0084112D">
      <w:pgSz w:w="12240" w:h="15840" w:code="1"/>
      <w:pgMar w:top="810" w:right="720" w:bottom="810" w:left="720" w:header="576" w:footer="288"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D397100" w14:textId="77777777" w:rsidR="00563BC8" w:rsidRDefault="00563BC8">
      <w:pPr>
        <w:spacing w:after="0"/>
      </w:pPr>
      <w:r>
        <w:separator/>
      </w:r>
    </w:p>
  </w:endnote>
  <w:endnote w:type="continuationSeparator" w:id="0">
    <w:p w14:paraId="5506E4A3" w14:textId="77777777" w:rsidR="00563BC8" w:rsidRDefault="00563BC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B43315F" w14:textId="77777777" w:rsidR="00563BC8" w:rsidRDefault="00563BC8">
      <w:pPr>
        <w:spacing w:after="0"/>
      </w:pPr>
      <w:r>
        <w:separator/>
      </w:r>
    </w:p>
  </w:footnote>
  <w:footnote w:type="continuationSeparator" w:id="0">
    <w:p w14:paraId="1A82CC9D" w14:textId="77777777" w:rsidR="00563BC8" w:rsidRDefault="00563BC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199C1AE0"/>
    <w:multiLevelType w:val="hybridMultilevel"/>
    <w:tmpl w:val="9F5E63CC"/>
    <w:lvl w:ilvl="0" w:tplc="6CC8A272">
      <w:numFmt w:val="bullet"/>
      <w:lvlText w:val="•"/>
      <w:lvlJc w:val="left"/>
      <w:pPr>
        <w:ind w:left="720" w:hanging="360"/>
      </w:pPr>
      <w:rPr>
        <w:rFonts w:ascii="Noto Sans Light" w:eastAsiaTheme="minorEastAsia" w:hAnsi="Noto Sans Light" w:cs="Noto Sans Light"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3"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4"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5"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8"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9"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72CD75B1"/>
    <w:multiLevelType w:val="hybridMultilevel"/>
    <w:tmpl w:val="8D1AAC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 w15:restartNumberingAfterBreak="0">
    <w:nsid w:val="75534F17"/>
    <w:multiLevelType w:val="hybridMultilevel"/>
    <w:tmpl w:val="E61A25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291402922">
    <w:abstractNumId w:val="13"/>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4"/>
  </w:num>
  <w:num w:numId="12" w16cid:durableId="1753697525">
    <w:abstractNumId w:val="12"/>
  </w:num>
  <w:num w:numId="13" w16cid:durableId="1509709921">
    <w:abstractNumId w:val="13"/>
  </w:num>
  <w:num w:numId="14" w16cid:durableId="1428841107">
    <w:abstractNumId w:val="19"/>
  </w:num>
  <w:num w:numId="15" w16cid:durableId="522978877">
    <w:abstractNumId w:val="9"/>
  </w:num>
  <w:num w:numId="16" w16cid:durableId="1869096447">
    <w:abstractNumId w:val="16"/>
  </w:num>
  <w:num w:numId="17" w16cid:durableId="483474557">
    <w:abstractNumId w:val="17"/>
  </w:num>
  <w:num w:numId="18" w16cid:durableId="1906642975">
    <w:abstractNumId w:val="18"/>
  </w:num>
  <w:num w:numId="19" w16cid:durableId="17083294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18"/>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2"/>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1"/>
  </w:num>
  <w:num w:numId="26" w16cid:durableId="1160072952">
    <w:abstractNumId w:val="15"/>
  </w:num>
  <w:num w:numId="27" w16cid:durableId="453867123">
    <w:abstractNumId w:val="21"/>
  </w:num>
  <w:num w:numId="28" w16cid:durableId="693461883">
    <w:abstractNumId w:val="10"/>
  </w:num>
  <w:num w:numId="29" w16cid:durableId="1247689776">
    <w:abstractNumId w:val="2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19E9"/>
    <w:rsid w:val="00044A14"/>
    <w:rsid w:val="00047720"/>
    <w:rsid w:val="00047C0B"/>
    <w:rsid w:val="000539BD"/>
    <w:rsid w:val="000660BE"/>
    <w:rsid w:val="00066E2A"/>
    <w:rsid w:val="00076DB4"/>
    <w:rsid w:val="00084DE5"/>
    <w:rsid w:val="00086410"/>
    <w:rsid w:val="0008711D"/>
    <w:rsid w:val="0009195F"/>
    <w:rsid w:val="000944C9"/>
    <w:rsid w:val="00097EA5"/>
    <w:rsid w:val="000A0356"/>
    <w:rsid w:val="000A078F"/>
    <w:rsid w:val="000B130A"/>
    <w:rsid w:val="000C75D8"/>
    <w:rsid w:val="000D355D"/>
    <w:rsid w:val="000D6E01"/>
    <w:rsid w:val="000E1F99"/>
    <w:rsid w:val="000E4407"/>
    <w:rsid w:val="000E6532"/>
    <w:rsid w:val="000E6E3A"/>
    <w:rsid w:val="000F12E9"/>
    <w:rsid w:val="000F5D8F"/>
    <w:rsid w:val="00103BBB"/>
    <w:rsid w:val="001046AC"/>
    <w:rsid w:val="00105C3B"/>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2A80"/>
    <w:rsid w:val="0016014D"/>
    <w:rsid w:val="00160824"/>
    <w:rsid w:val="001608CC"/>
    <w:rsid w:val="00161BE7"/>
    <w:rsid w:val="00165EA4"/>
    <w:rsid w:val="00166935"/>
    <w:rsid w:val="00166CE9"/>
    <w:rsid w:val="00170507"/>
    <w:rsid w:val="00171370"/>
    <w:rsid w:val="00173684"/>
    <w:rsid w:val="00174D43"/>
    <w:rsid w:val="00177F26"/>
    <w:rsid w:val="0018191F"/>
    <w:rsid w:val="00181FE7"/>
    <w:rsid w:val="00186230"/>
    <w:rsid w:val="0019001F"/>
    <w:rsid w:val="001945EB"/>
    <w:rsid w:val="001A24D3"/>
    <w:rsid w:val="001B5FFB"/>
    <w:rsid w:val="001C2709"/>
    <w:rsid w:val="001C57AF"/>
    <w:rsid w:val="001D10B8"/>
    <w:rsid w:val="001D324E"/>
    <w:rsid w:val="001D4B58"/>
    <w:rsid w:val="001D5263"/>
    <w:rsid w:val="001E16B6"/>
    <w:rsid w:val="001F0DF3"/>
    <w:rsid w:val="001F70B4"/>
    <w:rsid w:val="00200572"/>
    <w:rsid w:val="00210C0A"/>
    <w:rsid w:val="0022142F"/>
    <w:rsid w:val="00224F42"/>
    <w:rsid w:val="0023576D"/>
    <w:rsid w:val="00237794"/>
    <w:rsid w:val="00237F9D"/>
    <w:rsid w:val="00241A31"/>
    <w:rsid w:val="002448DD"/>
    <w:rsid w:val="00246EC4"/>
    <w:rsid w:val="0025452E"/>
    <w:rsid w:val="00262033"/>
    <w:rsid w:val="00271453"/>
    <w:rsid w:val="00276E4F"/>
    <w:rsid w:val="00282B57"/>
    <w:rsid w:val="002944FC"/>
    <w:rsid w:val="00295104"/>
    <w:rsid w:val="002A7A57"/>
    <w:rsid w:val="002B14B4"/>
    <w:rsid w:val="002B2DB8"/>
    <w:rsid w:val="002C0DDD"/>
    <w:rsid w:val="002C39F4"/>
    <w:rsid w:val="002D00C2"/>
    <w:rsid w:val="002D4228"/>
    <w:rsid w:val="002D59A2"/>
    <w:rsid w:val="002E01A8"/>
    <w:rsid w:val="002E0600"/>
    <w:rsid w:val="002E0971"/>
    <w:rsid w:val="002E18E7"/>
    <w:rsid w:val="002E743A"/>
    <w:rsid w:val="002F3131"/>
    <w:rsid w:val="002F5CEE"/>
    <w:rsid w:val="00302F19"/>
    <w:rsid w:val="00304507"/>
    <w:rsid w:val="00304D90"/>
    <w:rsid w:val="00306111"/>
    <w:rsid w:val="003108DB"/>
    <w:rsid w:val="00324D28"/>
    <w:rsid w:val="00325153"/>
    <w:rsid w:val="00325D15"/>
    <w:rsid w:val="00331246"/>
    <w:rsid w:val="003319FB"/>
    <w:rsid w:val="00337738"/>
    <w:rsid w:val="00351354"/>
    <w:rsid w:val="00351D1B"/>
    <w:rsid w:val="0035746B"/>
    <w:rsid w:val="00357FD0"/>
    <w:rsid w:val="003630D5"/>
    <w:rsid w:val="003667B7"/>
    <w:rsid w:val="00373CE5"/>
    <w:rsid w:val="00374627"/>
    <w:rsid w:val="003768EC"/>
    <w:rsid w:val="00380722"/>
    <w:rsid w:val="00382988"/>
    <w:rsid w:val="00385B54"/>
    <w:rsid w:val="00387365"/>
    <w:rsid w:val="003932DE"/>
    <w:rsid w:val="00393C84"/>
    <w:rsid w:val="00394A6D"/>
    <w:rsid w:val="003951E3"/>
    <w:rsid w:val="00395648"/>
    <w:rsid w:val="00397675"/>
    <w:rsid w:val="003A2E96"/>
    <w:rsid w:val="003A4FC0"/>
    <w:rsid w:val="003B0E02"/>
    <w:rsid w:val="003B2143"/>
    <w:rsid w:val="003B35E8"/>
    <w:rsid w:val="003C14A1"/>
    <w:rsid w:val="003C3248"/>
    <w:rsid w:val="003C38F0"/>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F69"/>
    <w:rsid w:val="00444060"/>
    <w:rsid w:val="004450AC"/>
    <w:rsid w:val="00445933"/>
    <w:rsid w:val="004476A1"/>
    <w:rsid w:val="004476B0"/>
    <w:rsid w:val="0046298E"/>
    <w:rsid w:val="004640B7"/>
    <w:rsid w:val="00473CBF"/>
    <w:rsid w:val="0048682C"/>
    <w:rsid w:val="004A0E7D"/>
    <w:rsid w:val="004A24A2"/>
    <w:rsid w:val="004A4BFA"/>
    <w:rsid w:val="004A5E90"/>
    <w:rsid w:val="004D283A"/>
    <w:rsid w:val="004D433E"/>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075B"/>
    <w:rsid w:val="00542008"/>
    <w:rsid w:val="0054534C"/>
    <w:rsid w:val="005463C0"/>
    <w:rsid w:val="0055296F"/>
    <w:rsid w:val="005542ED"/>
    <w:rsid w:val="00557654"/>
    <w:rsid w:val="00557BE2"/>
    <w:rsid w:val="00563BC8"/>
    <w:rsid w:val="005665F4"/>
    <w:rsid w:val="005711C3"/>
    <w:rsid w:val="00581E60"/>
    <w:rsid w:val="00582E2D"/>
    <w:rsid w:val="00593E21"/>
    <w:rsid w:val="00594AF9"/>
    <w:rsid w:val="005963F3"/>
    <w:rsid w:val="005A1CE4"/>
    <w:rsid w:val="005A29F5"/>
    <w:rsid w:val="005A77FC"/>
    <w:rsid w:val="005A7D8A"/>
    <w:rsid w:val="005B410F"/>
    <w:rsid w:val="005C2BF4"/>
    <w:rsid w:val="005C720F"/>
    <w:rsid w:val="005D49B2"/>
    <w:rsid w:val="005D580F"/>
    <w:rsid w:val="005D5D10"/>
    <w:rsid w:val="005D6A92"/>
    <w:rsid w:val="005E3889"/>
    <w:rsid w:val="005E4B9B"/>
    <w:rsid w:val="005E5E55"/>
    <w:rsid w:val="005F04C0"/>
    <w:rsid w:val="00602DD2"/>
    <w:rsid w:val="00605599"/>
    <w:rsid w:val="00614140"/>
    <w:rsid w:val="00616068"/>
    <w:rsid w:val="00627B1A"/>
    <w:rsid w:val="006422D3"/>
    <w:rsid w:val="006439C2"/>
    <w:rsid w:val="00646613"/>
    <w:rsid w:val="00650310"/>
    <w:rsid w:val="0065470F"/>
    <w:rsid w:val="00657120"/>
    <w:rsid w:val="00657304"/>
    <w:rsid w:val="006625AE"/>
    <w:rsid w:val="00663ACC"/>
    <w:rsid w:val="00665CC3"/>
    <w:rsid w:val="006734FD"/>
    <w:rsid w:val="00675497"/>
    <w:rsid w:val="00685BE6"/>
    <w:rsid w:val="00690126"/>
    <w:rsid w:val="00692F19"/>
    <w:rsid w:val="006953A2"/>
    <w:rsid w:val="0069591A"/>
    <w:rsid w:val="006A3D6F"/>
    <w:rsid w:val="006B4315"/>
    <w:rsid w:val="006B7979"/>
    <w:rsid w:val="006D0551"/>
    <w:rsid w:val="006D236F"/>
    <w:rsid w:val="006D52DF"/>
    <w:rsid w:val="006E0605"/>
    <w:rsid w:val="006E2FBB"/>
    <w:rsid w:val="006E401C"/>
    <w:rsid w:val="006E78B5"/>
    <w:rsid w:val="006F0484"/>
    <w:rsid w:val="006F0EAE"/>
    <w:rsid w:val="006F109E"/>
    <w:rsid w:val="006F1462"/>
    <w:rsid w:val="006F2441"/>
    <w:rsid w:val="0070001D"/>
    <w:rsid w:val="00701B9F"/>
    <w:rsid w:val="00706086"/>
    <w:rsid w:val="00710E68"/>
    <w:rsid w:val="00711175"/>
    <w:rsid w:val="00712084"/>
    <w:rsid w:val="007148DA"/>
    <w:rsid w:val="007273EC"/>
    <w:rsid w:val="00733799"/>
    <w:rsid w:val="0073482B"/>
    <w:rsid w:val="00735EA9"/>
    <w:rsid w:val="00737F06"/>
    <w:rsid w:val="00744C0A"/>
    <w:rsid w:val="007571DC"/>
    <w:rsid w:val="00761D9A"/>
    <w:rsid w:val="007629AF"/>
    <w:rsid w:val="007737D6"/>
    <w:rsid w:val="00774126"/>
    <w:rsid w:val="007756BC"/>
    <w:rsid w:val="0077621B"/>
    <w:rsid w:val="007802A5"/>
    <w:rsid w:val="00781236"/>
    <w:rsid w:val="007941C7"/>
    <w:rsid w:val="007963CE"/>
    <w:rsid w:val="007A397E"/>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12064"/>
    <w:rsid w:val="00812215"/>
    <w:rsid w:val="008139C2"/>
    <w:rsid w:val="008159CB"/>
    <w:rsid w:val="008169FF"/>
    <w:rsid w:val="00824550"/>
    <w:rsid w:val="00832132"/>
    <w:rsid w:val="0083516D"/>
    <w:rsid w:val="00835CD2"/>
    <w:rsid w:val="008406FF"/>
    <w:rsid w:val="0084112D"/>
    <w:rsid w:val="0084136C"/>
    <w:rsid w:val="0084680B"/>
    <w:rsid w:val="00852033"/>
    <w:rsid w:val="00852779"/>
    <w:rsid w:val="00853826"/>
    <w:rsid w:val="00855CA3"/>
    <w:rsid w:val="00862443"/>
    <w:rsid w:val="0086325C"/>
    <w:rsid w:val="00870901"/>
    <w:rsid w:val="00871D1A"/>
    <w:rsid w:val="00873549"/>
    <w:rsid w:val="008753BE"/>
    <w:rsid w:val="0087612D"/>
    <w:rsid w:val="008767D9"/>
    <w:rsid w:val="008815E0"/>
    <w:rsid w:val="0088317F"/>
    <w:rsid w:val="00885205"/>
    <w:rsid w:val="00886378"/>
    <w:rsid w:val="00886E4A"/>
    <w:rsid w:val="00890C7C"/>
    <w:rsid w:val="0089100E"/>
    <w:rsid w:val="008916B6"/>
    <w:rsid w:val="0089194F"/>
    <w:rsid w:val="00891EF2"/>
    <w:rsid w:val="008A1BFC"/>
    <w:rsid w:val="008A4B3A"/>
    <w:rsid w:val="008A5064"/>
    <w:rsid w:val="008B02B4"/>
    <w:rsid w:val="008B4224"/>
    <w:rsid w:val="008B77B1"/>
    <w:rsid w:val="008C02B5"/>
    <w:rsid w:val="008C20BE"/>
    <w:rsid w:val="008C322F"/>
    <w:rsid w:val="008C39AB"/>
    <w:rsid w:val="008C5C37"/>
    <w:rsid w:val="008C67D5"/>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90019B"/>
    <w:rsid w:val="00901775"/>
    <w:rsid w:val="00902C6B"/>
    <w:rsid w:val="00912D4C"/>
    <w:rsid w:val="009202AD"/>
    <w:rsid w:val="00921FEF"/>
    <w:rsid w:val="00924DC2"/>
    <w:rsid w:val="0093056E"/>
    <w:rsid w:val="0093235F"/>
    <w:rsid w:val="009359F4"/>
    <w:rsid w:val="00936104"/>
    <w:rsid w:val="0093637B"/>
    <w:rsid w:val="00936DA0"/>
    <w:rsid w:val="0093754D"/>
    <w:rsid w:val="0094077A"/>
    <w:rsid w:val="00946859"/>
    <w:rsid w:val="00950405"/>
    <w:rsid w:val="00950EA4"/>
    <w:rsid w:val="00952E91"/>
    <w:rsid w:val="00952F98"/>
    <w:rsid w:val="00954B49"/>
    <w:rsid w:val="00956C3B"/>
    <w:rsid w:val="009573C9"/>
    <w:rsid w:val="00960DF7"/>
    <w:rsid w:val="009618BF"/>
    <w:rsid w:val="0097099A"/>
    <w:rsid w:val="00971892"/>
    <w:rsid w:val="0097323F"/>
    <w:rsid w:val="009757B2"/>
    <w:rsid w:val="009763C8"/>
    <w:rsid w:val="00977260"/>
    <w:rsid w:val="00982EDE"/>
    <w:rsid w:val="009858B8"/>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116AB"/>
    <w:rsid w:val="00A177A2"/>
    <w:rsid w:val="00A249B7"/>
    <w:rsid w:val="00A34556"/>
    <w:rsid w:val="00A36931"/>
    <w:rsid w:val="00A36F7A"/>
    <w:rsid w:val="00A376E5"/>
    <w:rsid w:val="00A37D17"/>
    <w:rsid w:val="00A42380"/>
    <w:rsid w:val="00A43912"/>
    <w:rsid w:val="00A43985"/>
    <w:rsid w:val="00A54126"/>
    <w:rsid w:val="00A54C55"/>
    <w:rsid w:val="00A648E5"/>
    <w:rsid w:val="00A67A65"/>
    <w:rsid w:val="00A67DC8"/>
    <w:rsid w:val="00A7066C"/>
    <w:rsid w:val="00A70811"/>
    <w:rsid w:val="00A70EFD"/>
    <w:rsid w:val="00A72233"/>
    <w:rsid w:val="00A731EE"/>
    <w:rsid w:val="00A76165"/>
    <w:rsid w:val="00A8131A"/>
    <w:rsid w:val="00A84985"/>
    <w:rsid w:val="00A85858"/>
    <w:rsid w:val="00A94186"/>
    <w:rsid w:val="00A956D7"/>
    <w:rsid w:val="00A976EB"/>
    <w:rsid w:val="00AA098B"/>
    <w:rsid w:val="00AA2091"/>
    <w:rsid w:val="00AA2DA3"/>
    <w:rsid w:val="00AA79C2"/>
    <w:rsid w:val="00AB2C3D"/>
    <w:rsid w:val="00AB48AA"/>
    <w:rsid w:val="00AB5D89"/>
    <w:rsid w:val="00AC138D"/>
    <w:rsid w:val="00AC306D"/>
    <w:rsid w:val="00AE01EA"/>
    <w:rsid w:val="00AE1487"/>
    <w:rsid w:val="00AE42A2"/>
    <w:rsid w:val="00AF3073"/>
    <w:rsid w:val="00B063E6"/>
    <w:rsid w:val="00B15C87"/>
    <w:rsid w:val="00B170AB"/>
    <w:rsid w:val="00B20304"/>
    <w:rsid w:val="00B203B6"/>
    <w:rsid w:val="00B26F50"/>
    <w:rsid w:val="00B35070"/>
    <w:rsid w:val="00B430AF"/>
    <w:rsid w:val="00B4787B"/>
    <w:rsid w:val="00B514F9"/>
    <w:rsid w:val="00B5201C"/>
    <w:rsid w:val="00B5257D"/>
    <w:rsid w:val="00B537E4"/>
    <w:rsid w:val="00B610B1"/>
    <w:rsid w:val="00B62F78"/>
    <w:rsid w:val="00B70647"/>
    <w:rsid w:val="00B769EE"/>
    <w:rsid w:val="00B81F90"/>
    <w:rsid w:val="00B8342B"/>
    <w:rsid w:val="00B86516"/>
    <w:rsid w:val="00B877C7"/>
    <w:rsid w:val="00B91D4B"/>
    <w:rsid w:val="00BA7EEE"/>
    <w:rsid w:val="00BB1460"/>
    <w:rsid w:val="00BB273E"/>
    <w:rsid w:val="00BB27F2"/>
    <w:rsid w:val="00BB4D13"/>
    <w:rsid w:val="00BB5F68"/>
    <w:rsid w:val="00BB76B0"/>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379A2"/>
    <w:rsid w:val="00C444AC"/>
    <w:rsid w:val="00C4520F"/>
    <w:rsid w:val="00C45B6F"/>
    <w:rsid w:val="00C47103"/>
    <w:rsid w:val="00C57E43"/>
    <w:rsid w:val="00C6464E"/>
    <w:rsid w:val="00C710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21A"/>
    <w:rsid w:val="00CD4458"/>
    <w:rsid w:val="00CD5A58"/>
    <w:rsid w:val="00CD6885"/>
    <w:rsid w:val="00CF4857"/>
    <w:rsid w:val="00D016ED"/>
    <w:rsid w:val="00D01F43"/>
    <w:rsid w:val="00D02CF8"/>
    <w:rsid w:val="00D05F48"/>
    <w:rsid w:val="00D06D43"/>
    <w:rsid w:val="00D241A0"/>
    <w:rsid w:val="00D26371"/>
    <w:rsid w:val="00D2637A"/>
    <w:rsid w:val="00D309FF"/>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0D07"/>
    <w:rsid w:val="00D920E4"/>
    <w:rsid w:val="00D95183"/>
    <w:rsid w:val="00D957C9"/>
    <w:rsid w:val="00DB6481"/>
    <w:rsid w:val="00DC278C"/>
    <w:rsid w:val="00DC2E69"/>
    <w:rsid w:val="00DC3316"/>
    <w:rsid w:val="00DC4B07"/>
    <w:rsid w:val="00DC544D"/>
    <w:rsid w:val="00DD01AE"/>
    <w:rsid w:val="00DD4208"/>
    <w:rsid w:val="00DE3E33"/>
    <w:rsid w:val="00DF3D23"/>
    <w:rsid w:val="00E00149"/>
    <w:rsid w:val="00E01B82"/>
    <w:rsid w:val="00E02D18"/>
    <w:rsid w:val="00E10BD4"/>
    <w:rsid w:val="00E23538"/>
    <w:rsid w:val="00E270D9"/>
    <w:rsid w:val="00E321B6"/>
    <w:rsid w:val="00E322E3"/>
    <w:rsid w:val="00E35EA8"/>
    <w:rsid w:val="00E36F44"/>
    <w:rsid w:val="00E42172"/>
    <w:rsid w:val="00E43643"/>
    <w:rsid w:val="00E45F8D"/>
    <w:rsid w:val="00E46184"/>
    <w:rsid w:val="00E47D3B"/>
    <w:rsid w:val="00E50A19"/>
    <w:rsid w:val="00E5690D"/>
    <w:rsid w:val="00E56A4D"/>
    <w:rsid w:val="00E63F6A"/>
    <w:rsid w:val="00E659E3"/>
    <w:rsid w:val="00E67D82"/>
    <w:rsid w:val="00E7067C"/>
    <w:rsid w:val="00E71047"/>
    <w:rsid w:val="00E726F0"/>
    <w:rsid w:val="00E72A5C"/>
    <w:rsid w:val="00E741BE"/>
    <w:rsid w:val="00E81FD7"/>
    <w:rsid w:val="00E83033"/>
    <w:rsid w:val="00E858F2"/>
    <w:rsid w:val="00E85942"/>
    <w:rsid w:val="00E96E53"/>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6139"/>
    <w:rsid w:val="00EF6A03"/>
    <w:rsid w:val="00F02122"/>
    <w:rsid w:val="00F03015"/>
    <w:rsid w:val="00F114EA"/>
    <w:rsid w:val="00F20892"/>
    <w:rsid w:val="00F2344E"/>
    <w:rsid w:val="00F26BFA"/>
    <w:rsid w:val="00F3294E"/>
    <w:rsid w:val="00F331F2"/>
    <w:rsid w:val="00F37140"/>
    <w:rsid w:val="00F40029"/>
    <w:rsid w:val="00F40303"/>
    <w:rsid w:val="00F41BEE"/>
    <w:rsid w:val="00F42A0D"/>
    <w:rsid w:val="00F55210"/>
    <w:rsid w:val="00F65C17"/>
    <w:rsid w:val="00F71E9B"/>
    <w:rsid w:val="00F74D46"/>
    <w:rsid w:val="00F81047"/>
    <w:rsid w:val="00F8253E"/>
    <w:rsid w:val="00F85AE5"/>
    <w:rsid w:val="00F94C64"/>
    <w:rsid w:val="00FA3764"/>
    <w:rsid w:val="00FA5F9C"/>
    <w:rsid w:val="00FA60F7"/>
    <w:rsid w:val="00FB09B7"/>
    <w:rsid w:val="00FB2711"/>
    <w:rsid w:val="00FB2BE9"/>
    <w:rsid w:val="00FB590A"/>
    <w:rsid w:val="00FB6D9C"/>
    <w:rsid w:val="00FC240A"/>
    <w:rsid w:val="00FC32CD"/>
    <w:rsid w:val="00FC3C0F"/>
    <w:rsid w:val="00FC46F8"/>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B35E8"/>
  </w:style>
  <w:style w:type="paragraph" w:styleId="Heading1">
    <w:name w:val="heading 1"/>
    <w:basedOn w:val="Normal"/>
    <w:next w:val="Normal"/>
    <w:link w:val="Heading1Char"/>
    <w:uiPriority w:val="9"/>
    <w:qFormat/>
    <w:rsid w:val="003B35E8"/>
    <w:pPr>
      <w:keepNext/>
      <w:keepLines/>
      <w:spacing w:before="480" w:after="0"/>
      <w:outlineLvl w:val="0"/>
    </w:pPr>
    <w:rPr>
      <w:rFonts w:asciiTheme="majorHAnsi" w:eastAsiaTheme="majorEastAsia" w:hAnsiTheme="majorHAnsi" w:cstheme="majorBidi"/>
      <w:b/>
      <w:bCs/>
      <w:color w:val="9D3511" w:themeColor="accent1" w:themeShade="BF"/>
      <w:sz w:val="28"/>
      <w:szCs w:val="28"/>
    </w:rPr>
  </w:style>
  <w:style w:type="paragraph" w:styleId="Heading2">
    <w:name w:val="heading 2"/>
    <w:basedOn w:val="Normal"/>
    <w:next w:val="Normal"/>
    <w:link w:val="Heading2Char"/>
    <w:uiPriority w:val="9"/>
    <w:unhideWhenUsed/>
    <w:qFormat/>
    <w:rsid w:val="003B35E8"/>
    <w:pPr>
      <w:keepNext/>
      <w:keepLines/>
      <w:spacing w:before="200" w:after="0"/>
      <w:outlineLvl w:val="1"/>
    </w:pPr>
    <w:rPr>
      <w:rFonts w:asciiTheme="majorHAnsi" w:eastAsiaTheme="majorEastAsia" w:hAnsiTheme="majorHAnsi" w:cstheme="majorBidi"/>
      <w:b/>
      <w:bCs/>
      <w:color w:val="D34817" w:themeColor="accent1"/>
      <w:sz w:val="26"/>
      <w:szCs w:val="26"/>
    </w:rPr>
  </w:style>
  <w:style w:type="paragraph" w:styleId="Heading3">
    <w:name w:val="heading 3"/>
    <w:basedOn w:val="Normal"/>
    <w:next w:val="Normal"/>
    <w:link w:val="Heading3Char"/>
    <w:uiPriority w:val="9"/>
    <w:semiHidden/>
    <w:unhideWhenUsed/>
    <w:qFormat/>
    <w:rsid w:val="003B35E8"/>
    <w:pPr>
      <w:keepNext/>
      <w:keepLines/>
      <w:spacing w:before="200" w:after="0"/>
      <w:outlineLvl w:val="2"/>
    </w:pPr>
    <w:rPr>
      <w:rFonts w:asciiTheme="majorHAnsi" w:eastAsiaTheme="majorEastAsia" w:hAnsiTheme="majorHAnsi" w:cstheme="majorBidi"/>
      <w:b/>
      <w:bCs/>
      <w:color w:val="D34817" w:themeColor="accent1"/>
    </w:rPr>
  </w:style>
  <w:style w:type="paragraph" w:styleId="Heading4">
    <w:name w:val="heading 4"/>
    <w:basedOn w:val="Normal"/>
    <w:next w:val="Normal"/>
    <w:link w:val="Heading4Char"/>
    <w:uiPriority w:val="9"/>
    <w:semiHidden/>
    <w:unhideWhenUsed/>
    <w:qFormat/>
    <w:rsid w:val="003B35E8"/>
    <w:pPr>
      <w:keepNext/>
      <w:keepLines/>
      <w:spacing w:before="200" w:after="0"/>
      <w:outlineLvl w:val="3"/>
    </w:pPr>
    <w:rPr>
      <w:rFonts w:asciiTheme="majorHAnsi" w:eastAsiaTheme="majorEastAsia" w:hAnsiTheme="majorHAnsi" w:cstheme="majorBidi"/>
      <w:b/>
      <w:bCs/>
      <w:i/>
      <w:iCs/>
      <w:color w:val="D34817" w:themeColor="accent1"/>
    </w:rPr>
  </w:style>
  <w:style w:type="paragraph" w:styleId="Heading5">
    <w:name w:val="heading 5"/>
    <w:basedOn w:val="Normal"/>
    <w:next w:val="Normal"/>
    <w:link w:val="Heading5Char"/>
    <w:uiPriority w:val="9"/>
    <w:semiHidden/>
    <w:unhideWhenUsed/>
    <w:qFormat/>
    <w:rsid w:val="003B35E8"/>
    <w:pPr>
      <w:keepNext/>
      <w:keepLines/>
      <w:spacing w:before="200" w:after="0"/>
      <w:outlineLvl w:val="4"/>
    </w:pPr>
    <w:rPr>
      <w:rFonts w:asciiTheme="majorHAnsi" w:eastAsiaTheme="majorEastAsia" w:hAnsiTheme="majorHAnsi" w:cstheme="majorBidi"/>
      <w:color w:val="68230B" w:themeColor="accent1" w:themeShade="7F"/>
    </w:rPr>
  </w:style>
  <w:style w:type="paragraph" w:styleId="Heading6">
    <w:name w:val="heading 6"/>
    <w:basedOn w:val="Normal"/>
    <w:next w:val="Normal"/>
    <w:link w:val="Heading6Char"/>
    <w:uiPriority w:val="9"/>
    <w:semiHidden/>
    <w:unhideWhenUsed/>
    <w:qFormat/>
    <w:rsid w:val="003B35E8"/>
    <w:pPr>
      <w:keepNext/>
      <w:keepLines/>
      <w:spacing w:before="200" w:after="0"/>
      <w:outlineLvl w:val="5"/>
    </w:pPr>
    <w:rPr>
      <w:rFonts w:asciiTheme="majorHAnsi" w:eastAsiaTheme="majorEastAsia" w:hAnsiTheme="majorHAnsi" w:cstheme="majorBidi"/>
      <w:i/>
      <w:iCs/>
      <w:color w:val="68230B" w:themeColor="accent1" w:themeShade="7F"/>
    </w:rPr>
  </w:style>
  <w:style w:type="paragraph" w:styleId="Heading7">
    <w:name w:val="heading 7"/>
    <w:basedOn w:val="Normal"/>
    <w:next w:val="Normal"/>
    <w:link w:val="Heading7Char"/>
    <w:uiPriority w:val="9"/>
    <w:semiHidden/>
    <w:unhideWhenUsed/>
    <w:qFormat/>
    <w:rsid w:val="003B35E8"/>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3B35E8"/>
    <w:pPr>
      <w:keepNext/>
      <w:keepLines/>
      <w:spacing w:before="200" w:after="0"/>
      <w:outlineLvl w:val="7"/>
    </w:pPr>
    <w:rPr>
      <w:rFonts w:asciiTheme="majorHAnsi" w:eastAsiaTheme="majorEastAsia" w:hAnsiTheme="majorHAnsi" w:cstheme="majorBidi"/>
      <w:color w:val="D34817" w:themeColor="accent1"/>
      <w:sz w:val="20"/>
      <w:szCs w:val="20"/>
    </w:rPr>
  </w:style>
  <w:style w:type="paragraph" w:styleId="Heading9">
    <w:name w:val="heading 9"/>
    <w:basedOn w:val="Normal"/>
    <w:next w:val="Normal"/>
    <w:link w:val="Heading9Char"/>
    <w:uiPriority w:val="9"/>
    <w:semiHidden/>
    <w:unhideWhenUsed/>
    <w:qFormat/>
    <w:rsid w:val="003B35E8"/>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D34817" w:themeColor="accent1"/>
        <w:left w:val="single" w:sz="2" w:space="10" w:color="D34817" w:themeColor="accent1"/>
        <w:bottom w:val="single" w:sz="2" w:space="10" w:color="D34817" w:themeColor="accent1"/>
        <w:right w:val="single" w:sz="2" w:space="10" w:color="D34817" w:themeColor="accent1"/>
      </w:pBdr>
      <w:ind w:left="1152" w:right="1152"/>
    </w:pPr>
    <w:rPr>
      <w:i/>
      <w:iCs/>
      <w:color w:val="D34817"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3B35E8"/>
    <w:pPr>
      <w:spacing w:line="240" w:lineRule="auto"/>
    </w:pPr>
    <w:rPr>
      <w:b/>
      <w:bCs/>
      <w:color w:val="D34817" w:themeColor="accent1"/>
      <w:sz w:val="18"/>
      <w:szCs w:val="18"/>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3B35E8"/>
    <w:rPr>
      <w:i/>
      <w:iCs/>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6F493C" w:themeColor="accent4" w:themeShade="BF"/>
      <w:u w:val="single"/>
    </w:rPr>
  </w:style>
  <w:style w:type="paragraph" w:styleId="Footer">
    <w:name w:val="footer"/>
    <w:basedOn w:val="Normal"/>
    <w:link w:val="FooterChar"/>
    <w:uiPriority w:val="99"/>
    <w:pPr>
      <w:spacing w:after="0"/>
    </w:pPr>
    <w:rPr>
      <w:color w:val="D34817"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CC990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3B35E8"/>
    <w:rPr>
      <w:b/>
      <w:bCs/>
    </w:rPr>
  </w:style>
  <w:style w:type="paragraph" w:styleId="Subtitle">
    <w:name w:val="Subtitle"/>
    <w:basedOn w:val="Normal"/>
    <w:next w:val="Normal"/>
    <w:link w:val="SubtitleChar"/>
    <w:uiPriority w:val="11"/>
    <w:qFormat/>
    <w:rsid w:val="003B35E8"/>
    <w:pPr>
      <w:numPr>
        <w:ilvl w:val="1"/>
      </w:numPr>
    </w:pPr>
    <w:rPr>
      <w:rFonts w:asciiTheme="majorHAnsi" w:eastAsiaTheme="majorEastAsia" w:hAnsiTheme="majorHAnsi" w:cstheme="majorBidi"/>
      <w:i/>
      <w:iCs/>
      <w:color w:val="D34817" w:themeColor="accent1"/>
      <w:spacing w:val="15"/>
      <w:sz w:val="24"/>
      <w:szCs w:val="24"/>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3B35E8"/>
    <w:pPr>
      <w:pBdr>
        <w:bottom w:val="single" w:sz="8" w:space="4" w:color="D34817" w:themeColor="accent1"/>
      </w:pBdr>
      <w:spacing w:after="300" w:line="240" w:lineRule="auto"/>
      <w:contextualSpacing/>
    </w:pPr>
    <w:rPr>
      <w:rFonts w:asciiTheme="majorHAnsi" w:eastAsiaTheme="majorEastAsia" w:hAnsiTheme="majorHAnsi" w:cstheme="majorBidi"/>
      <w:color w:val="4E4A4A" w:themeColor="text2" w:themeShade="BF"/>
      <w:spacing w:val="5"/>
      <w:sz w:val="52"/>
      <w:szCs w:val="52"/>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9D3511" w:themeColor="accent1" w:themeShade="BF"/>
    </w:rPr>
    <w:tblPr>
      <w:tblBorders>
        <w:top w:val="single" w:sz="8" w:space="0" w:color="D34817" w:themeColor="accent1"/>
        <w:bottom w:val="single" w:sz="8" w:space="0" w:color="D34817" w:themeColor="accent1"/>
      </w:tblBorders>
    </w:tblPr>
    <w:tblStylePr w:type="fir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lastRow">
      <w:pPr>
        <w:spacing w:before="0" w:after="0" w:line="240" w:lineRule="auto"/>
      </w:pPr>
      <w:rPr>
        <w:b/>
        <w:bCs/>
      </w:rPr>
      <w:tblPr/>
      <w:tcPr>
        <w:tcBorders>
          <w:top w:val="single" w:sz="8" w:space="0" w:color="D34817" w:themeColor="accent1"/>
          <w:left w:val="nil"/>
          <w:bottom w:val="single" w:sz="8" w:space="0" w:color="D34817"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left w:val="nil"/>
          <w:right w:val="nil"/>
          <w:insideH w:val="nil"/>
          <w:insideV w:val="nil"/>
        </w:tcBorders>
        <w:shd w:val="clear" w:color="auto" w:fill="F8CFC1" w:themeFill="accent1" w:themeFillTint="3F"/>
      </w:tcPr>
    </w:tblStylePr>
  </w:style>
  <w:style w:type="table" w:styleId="LightShading-Accent2">
    <w:name w:val="Light Shading Accent 2"/>
    <w:basedOn w:val="TableNormal"/>
    <w:uiPriority w:val="60"/>
    <w:semiHidden/>
    <w:unhideWhenUsed/>
    <w:rPr>
      <w:color w:val="732117" w:themeColor="accent2" w:themeShade="BF"/>
    </w:rPr>
    <w:tblPr>
      <w:tblBorders>
        <w:top w:val="single" w:sz="8" w:space="0" w:color="9B2D1F" w:themeColor="accent2"/>
        <w:bottom w:val="single" w:sz="8" w:space="0" w:color="9B2D1F" w:themeColor="accent2"/>
      </w:tblBorders>
    </w:tblPr>
    <w:tblStylePr w:type="fir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lastRow">
      <w:pPr>
        <w:spacing w:before="0" w:after="0" w:line="240" w:lineRule="auto"/>
      </w:pPr>
      <w:rPr>
        <w:b/>
        <w:bCs/>
      </w:rPr>
      <w:tblPr/>
      <w:tcPr>
        <w:tcBorders>
          <w:top w:val="single" w:sz="8" w:space="0" w:color="9B2D1F" w:themeColor="accent2"/>
          <w:left w:val="nil"/>
          <w:bottom w:val="single" w:sz="8" w:space="0" w:color="9B2D1F"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left w:val="nil"/>
          <w:right w:val="nil"/>
          <w:insideH w:val="nil"/>
          <w:insideV w:val="nil"/>
        </w:tcBorders>
        <w:shd w:val="clear" w:color="auto" w:fill="F1C1BC" w:themeFill="accent2" w:themeFillTint="3F"/>
      </w:tcPr>
    </w:tblStylePr>
  </w:style>
  <w:style w:type="table" w:styleId="LightShading-Accent3">
    <w:name w:val="Light Shading Accent 3"/>
    <w:basedOn w:val="TableNormal"/>
    <w:uiPriority w:val="60"/>
    <w:semiHidden/>
    <w:unhideWhenUsed/>
    <w:rPr>
      <w:color w:val="7B6A4D" w:themeColor="accent3" w:themeShade="BF"/>
    </w:rPr>
    <w:tblPr>
      <w:tblBorders>
        <w:top w:val="single" w:sz="8" w:space="0" w:color="A28E6A" w:themeColor="accent3"/>
        <w:bottom w:val="single" w:sz="8" w:space="0" w:color="A28E6A" w:themeColor="accent3"/>
      </w:tblBorders>
    </w:tblPr>
    <w:tblStylePr w:type="fir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lastRow">
      <w:pPr>
        <w:spacing w:before="0" w:after="0" w:line="240" w:lineRule="auto"/>
      </w:pPr>
      <w:rPr>
        <w:b/>
        <w:bCs/>
      </w:rPr>
      <w:tblPr/>
      <w:tcPr>
        <w:tcBorders>
          <w:top w:val="single" w:sz="8" w:space="0" w:color="A28E6A" w:themeColor="accent3"/>
          <w:left w:val="nil"/>
          <w:bottom w:val="single" w:sz="8" w:space="0" w:color="A28E6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left w:val="nil"/>
          <w:right w:val="nil"/>
          <w:insideH w:val="nil"/>
          <w:insideV w:val="nil"/>
        </w:tcBorders>
        <w:shd w:val="clear" w:color="auto" w:fill="E8E2DA" w:themeFill="accent3" w:themeFillTint="3F"/>
      </w:tcPr>
    </w:tblStylePr>
  </w:style>
  <w:style w:type="table" w:styleId="LightShading-Accent4">
    <w:name w:val="Light Shading Accent 4"/>
    <w:basedOn w:val="TableNormal"/>
    <w:uiPriority w:val="60"/>
    <w:semiHidden/>
    <w:unhideWhenUsed/>
    <w:rPr>
      <w:color w:val="6F493C" w:themeColor="accent4" w:themeShade="BF"/>
    </w:rPr>
    <w:tblPr>
      <w:tblBorders>
        <w:top w:val="single" w:sz="8" w:space="0" w:color="956251" w:themeColor="accent4"/>
        <w:bottom w:val="single" w:sz="8" w:space="0" w:color="956251" w:themeColor="accent4"/>
      </w:tblBorders>
    </w:tblPr>
    <w:tblStylePr w:type="fir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lastRow">
      <w:pPr>
        <w:spacing w:before="0" w:after="0" w:line="240" w:lineRule="auto"/>
      </w:pPr>
      <w:rPr>
        <w:b/>
        <w:bCs/>
      </w:rPr>
      <w:tblPr/>
      <w:tcPr>
        <w:tcBorders>
          <w:top w:val="single" w:sz="8" w:space="0" w:color="956251" w:themeColor="accent4"/>
          <w:left w:val="nil"/>
          <w:bottom w:val="single" w:sz="8" w:space="0" w:color="956251"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left w:val="nil"/>
          <w:right w:val="nil"/>
          <w:insideH w:val="nil"/>
          <w:insideV w:val="nil"/>
        </w:tcBorders>
        <w:shd w:val="clear" w:color="auto" w:fill="E6D7D2" w:themeFill="accent4" w:themeFillTint="3F"/>
      </w:tcPr>
    </w:tblStylePr>
  </w:style>
  <w:style w:type="table" w:styleId="LightShading-Accent5">
    <w:name w:val="Light Shading Accent 5"/>
    <w:basedOn w:val="TableNormal"/>
    <w:uiPriority w:val="60"/>
    <w:semiHidden/>
    <w:unhideWhenUsed/>
    <w:rPr>
      <w:color w:val="6D6262" w:themeColor="accent5" w:themeShade="BF"/>
    </w:rPr>
    <w:tblPr>
      <w:tblBorders>
        <w:top w:val="single" w:sz="8" w:space="0" w:color="918485" w:themeColor="accent5"/>
        <w:bottom w:val="single" w:sz="8" w:space="0" w:color="918485" w:themeColor="accent5"/>
      </w:tblBorders>
    </w:tblPr>
    <w:tblStylePr w:type="fir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lastRow">
      <w:pPr>
        <w:spacing w:before="0" w:after="0" w:line="240" w:lineRule="auto"/>
      </w:pPr>
      <w:rPr>
        <w:b/>
        <w:bCs/>
      </w:rPr>
      <w:tblPr/>
      <w:tcPr>
        <w:tcBorders>
          <w:top w:val="single" w:sz="8" w:space="0" w:color="918485" w:themeColor="accent5"/>
          <w:left w:val="nil"/>
          <w:bottom w:val="single" w:sz="8" w:space="0" w:color="918485"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left w:val="nil"/>
          <w:right w:val="nil"/>
          <w:insideH w:val="nil"/>
          <w:insideV w:val="nil"/>
        </w:tcBorders>
        <w:shd w:val="clear" w:color="auto" w:fill="E3E0E0" w:themeFill="accent5" w:themeFillTint="3F"/>
      </w:tcPr>
    </w:tblStylePr>
  </w:style>
  <w:style w:type="table" w:styleId="LightShading-Accent6">
    <w:name w:val="Light Shading Accent 6"/>
    <w:basedOn w:val="TableNormal"/>
    <w:uiPriority w:val="60"/>
    <w:semiHidden/>
    <w:unhideWhenUsed/>
    <w:rPr>
      <w:color w:val="634545" w:themeColor="accent6" w:themeShade="BF"/>
    </w:rPr>
    <w:tblPr>
      <w:tblBorders>
        <w:top w:val="single" w:sz="8" w:space="0" w:color="855D5D" w:themeColor="accent6"/>
        <w:bottom w:val="single" w:sz="8" w:space="0" w:color="855D5D" w:themeColor="accent6"/>
      </w:tblBorders>
    </w:tblPr>
    <w:tblStylePr w:type="fir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lastRow">
      <w:pPr>
        <w:spacing w:before="0" w:after="0" w:line="240" w:lineRule="auto"/>
      </w:pPr>
      <w:rPr>
        <w:b/>
        <w:bCs/>
      </w:rPr>
      <w:tblPr/>
      <w:tcPr>
        <w:tcBorders>
          <w:top w:val="single" w:sz="8" w:space="0" w:color="855D5D" w:themeColor="accent6"/>
          <w:left w:val="nil"/>
          <w:bottom w:val="single" w:sz="8" w:space="0" w:color="855D5D"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left w:val="nil"/>
          <w:right w:val="nil"/>
          <w:insideH w:val="nil"/>
          <w:insideV w:val="nil"/>
        </w:tcBorders>
        <w:shd w:val="clear" w:color="auto" w:fill="E2D5D5"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pPr>
        <w:spacing w:before="0" w:after="0" w:line="240" w:lineRule="auto"/>
      </w:pPr>
      <w:rPr>
        <w:b/>
        <w:bCs/>
        <w:color w:val="FFFFFF" w:themeColor="background1"/>
      </w:rPr>
      <w:tblPr/>
      <w:tcPr>
        <w:shd w:val="clear" w:color="auto" w:fill="D34817" w:themeFill="accent1"/>
      </w:tcPr>
    </w:tblStylePr>
    <w:tblStylePr w:type="lastRow">
      <w:pPr>
        <w:spacing w:before="0" w:after="0" w:line="240" w:lineRule="auto"/>
      </w:pPr>
      <w:rPr>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tcBorders>
      </w:tcPr>
    </w:tblStylePr>
    <w:tblStylePr w:type="firstCol">
      <w:rPr>
        <w:b/>
        <w:bCs/>
      </w:rPr>
    </w:tblStylePr>
    <w:tblStylePr w:type="lastCol">
      <w:rPr>
        <w:b/>
        <w:bCs/>
      </w:r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style>
  <w:style w:type="table" w:styleId="LightList-Accent2">
    <w:name w:val="Light List Accent 2"/>
    <w:basedOn w:val="TableNormal"/>
    <w:uiPriority w:val="61"/>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pPr>
        <w:spacing w:before="0" w:after="0" w:line="240" w:lineRule="auto"/>
      </w:pPr>
      <w:rPr>
        <w:b/>
        <w:bCs/>
        <w:color w:val="FFFFFF" w:themeColor="background1"/>
      </w:rPr>
      <w:tblPr/>
      <w:tcPr>
        <w:shd w:val="clear" w:color="auto" w:fill="9B2D1F" w:themeFill="accent2"/>
      </w:tcPr>
    </w:tblStylePr>
    <w:tblStylePr w:type="lastRow">
      <w:pPr>
        <w:spacing w:before="0" w:after="0" w:line="240" w:lineRule="auto"/>
      </w:pPr>
      <w:rPr>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tcBorders>
      </w:tcPr>
    </w:tblStylePr>
    <w:tblStylePr w:type="firstCol">
      <w:rPr>
        <w:b/>
        <w:bCs/>
      </w:rPr>
    </w:tblStylePr>
    <w:tblStylePr w:type="lastCol">
      <w:rPr>
        <w:b/>
        <w:bCs/>
      </w:r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style>
  <w:style w:type="table" w:styleId="LightList-Accent3">
    <w:name w:val="Light List Accent 3"/>
    <w:basedOn w:val="TableNormal"/>
    <w:uiPriority w:val="61"/>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pPr>
        <w:spacing w:before="0" w:after="0" w:line="240" w:lineRule="auto"/>
      </w:pPr>
      <w:rPr>
        <w:b/>
        <w:bCs/>
        <w:color w:val="FFFFFF" w:themeColor="background1"/>
      </w:rPr>
      <w:tblPr/>
      <w:tcPr>
        <w:shd w:val="clear" w:color="auto" w:fill="A28E6A" w:themeFill="accent3"/>
      </w:tcPr>
    </w:tblStylePr>
    <w:tblStylePr w:type="lastRow">
      <w:pPr>
        <w:spacing w:before="0" w:after="0" w:line="240" w:lineRule="auto"/>
      </w:pPr>
      <w:rPr>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tcBorders>
      </w:tcPr>
    </w:tblStylePr>
    <w:tblStylePr w:type="firstCol">
      <w:rPr>
        <w:b/>
        <w:bCs/>
      </w:rPr>
    </w:tblStylePr>
    <w:tblStylePr w:type="lastCol">
      <w:rPr>
        <w:b/>
        <w:bCs/>
      </w:r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style>
  <w:style w:type="table" w:styleId="LightList-Accent4">
    <w:name w:val="Light List Accent 4"/>
    <w:basedOn w:val="TableNormal"/>
    <w:uiPriority w:val="61"/>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pPr>
        <w:spacing w:before="0" w:after="0" w:line="240" w:lineRule="auto"/>
      </w:pPr>
      <w:rPr>
        <w:b/>
        <w:bCs/>
        <w:color w:val="FFFFFF" w:themeColor="background1"/>
      </w:rPr>
      <w:tblPr/>
      <w:tcPr>
        <w:shd w:val="clear" w:color="auto" w:fill="956251" w:themeFill="accent4"/>
      </w:tcPr>
    </w:tblStylePr>
    <w:tblStylePr w:type="lastRow">
      <w:pPr>
        <w:spacing w:before="0" w:after="0" w:line="240" w:lineRule="auto"/>
      </w:pPr>
      <w:rPr>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tcBorders>
      </w:tcPr>
    </w:tblStylePr>
    <w:tblStylePr w:type="firstCol">
      <w:rPr>
        <w:b/>
        <w:bCs/>
      </w:rPr>
    </w:tblStylePr>
    <w:tblStylePr w:type="lastCol">
      <w:rPr>
        <w:b/>
        <w:bCs/>
      </w:r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style>
  <w:style w:type="table" w:styleId="LightList-Accent5">
    <w:name w:val="Light List Accent 5"/>
    <w:basedOn w:val="TableNormal"/>
    <w:uiPriority w:val="61"/>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pPr>
        <w:spacing w:before="0" w:after="0" w:line="240" w:lineRule="auto"/>
      </w:pPr>
      <w:rPr>
        <w:b/>
        <w:bCs/>
        <w:color w:val="FFFFFF" w:themeColor="background1"/>
      </w:rPr>
      <w:tblPr/>
      <w:tcPr>
        <w:shd w:val="clear" w:color="auto" w:fill="918485" w:themeFill="accent5"/>
      </w:tcPr>
    </w:tblStylePr>
    <w:tblStylePr w:type="lastRow">
      <w:pPr>
        <w:spacing w:before="0" w:after="0" w:line="240" w:lineRule="auto"/>
      </w:pPr>
      <w:rPr>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tcBorders>
      </w:tcPr>
    </w:tblStylePr>
    <w:tblStylePr w:type="firstCol">
      <w:rPr>
        <w:b/>
        <w:bCs/>
      </w:rPr>
    </w:tblStylePr>
    <w:tblStylePr w:type="lastCol">
      <w:rPr>
        <w:b/>
        <w:bCs/>
      </w:r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style>
  <w:style w:type="table" w:styleId="LightList-Accent6">
    <w:name w:val="Light List Accent 6"/>
    <w:basedOn w:val="TableNormal"/>
    <w:uiPriority w:val="61"/>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pPr>
        <w:spacing w:before="0" w:after="0" w:line="240" w:lineRule="auto"/>
      </w:pPr>
      <w:rPr>
        <w:b/>
        <w:bCs/>
        <w:color w:val="FFFFFF" w:themeColor="background1"/>
      </w:rPr>
      <w:tblPr/>
      <w:tcPr>
        <w:shd w:val="clear" w:color="auto" w:fill="855D5D" w:themeFill="accent6"/>
      </w:tcPr>
    </w:tblStylePr>
    <w:tblStylePr w:type="lastRow">
      <w:pPr>
        <w:spacing w:before="0" w:after="0" w:line="240" w:lineRule="auto"/>
      </w:pPr>
      <w:rPr>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tcBorders>
      </w:tcPr>
    </w:tblStylePr>
    <w:tblStylePr w:type="firstCol">
      <w:rPr>
        <w:b/>
        <w:bCs/>
      </w:rPr>
    </w:tblStylePr>
    <w:tblStylePr w:type="lastCol">
      <w:rPr>
        <w:b/>
        <w:bCs/>
      </w:r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18" w:space="0" w:color="D34817" w:themeColor="accent1"/>
          <w:right w:val="single" w:sz="8" w:space="0" w:color="D34817"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D34817" w:themeColor="accent1"/>
          <w:left w:val="single" w:sz="8" w:space="0" w:color="D34817" w:themeColor="accent1"/>
          <w:bottom w:val="single" w:sz="8" w:space="0" w:color="D34817" w:themeColor="accent1"/>
          <w:right w:val="single" w:sz="8" w:space="0" w:color="D34817"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tcPr>
    </w:tblStylePr>
    <w:tblStylePr w:type="band1Vert">
      <w:tblPr/>
      <w:tcPr>
        <w:tcBorders>
          <w:top w:val="single" w:sz="8" w:space="0" w:color="D34817" w:themeColor="accent1"/>
          <w:left w:val="single" w:sz="8" w:space="0" w:color="D34817" w:themeColor="accent1"/>
          <w:bottom w:val="single" w:sz="8" w:space="0" w:color="D34817" w:themeColor="accent1"/>
          <w:right w:val="single" w:sz="8" w:space="0" w:color="D34817" w:themeColor="accent1"/>
        </w:tcBorders>
        <w:shd w:val="clear" w:color="auto" w:fill="F8CFC1" w:themeFill="accent1" w:themeFillTint="3F"/>
      </w:tcPr>
    </w:tblStylePr>
    <w:tblStylePr w:type="band1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shd w:val="clear" w:color="auto" w:fill="F8CFC1" w:themeFill="accent1" w:themeFillTint="3F"/>
      </w:tcPr>
    </w:tblStylePr>
    <w:tblStylePr w:type="band2Horz">
      <w:tblPr/>
      <w:tcPr>
        <w:tcBorders>
          <w:top w:val="single" w:sz="8" w:space="0" w:color="D34817" w:themeColor="accent1"/>
          <w:left w:val="single" w:sz="8" w:space="0" w:color="D34817" w:themeColor="accent1"/>
          <w:bottom w:val="single" w:sz="8" w:space="0" w:color="D34817" w:themeColor="accent1"/>
          <w:right w:val="single" w:sz="8" w:space="0" w:color="D34817"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18" w:space="0" w:color="9B2D1F" w:themeColor="accent2"/>
          <w:right w:val="single" w:sz="8" w:space="0" w:color="9B2D1F"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2D1F" w:themeColor="accent2"/>
          <w:left w:val="single" w:sz="8" w:space="0" w:color="9B2D1F" w:themeColor="accent2"/>
          <w:bottom w:val="single" w:sz="8" w:space="0" w:color="9B2D1F" w:themeColor="accent2"/>
          <w:right w:val="single" w:sz="8" w:space="0" w:color="9B2D1F"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tcPr>
    </w:tblStylePr>
    <w:tblStylePr w:type="band1Vert">
      <w:tblPr/>
      <w:tcPr>
        <w:tcBorders>
          <w:top w:val="single" w:sz="8" w:space="0" w:color="9B2D1F" w:themeColor="accent2"/>
          <w:left w:val="single" w:sz="8" w:space="0" w:color="9B2D1F" w:themeColor="accent2"/>
          <w:bottom w:val="single" w:sz="8" w:space="0" w:color="9B2D1F" w:themeColor="accent2"/>
          <w:right w:val="single" w:sz="8" w:space="0" w:color="9B2D1F" w:themeColor="accent2"/>
        </w:tcBorders>
        <w:shd w:val="clear" w:color="auto" w:fill="F1C1BC" w:themeFill="accent2" w:themeFillTint="3F"/>
      </w:tcPr>
    </w:tblStylePr>
    <w:tblStylePr w:type="band1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shd w:val="clear" w:color="auto" w:fill="F1C1BC" w:themeFill="accent2" w:themeFillTint="3F"/>
      </w:tcPr>
    </w:tblStylePr>
    <w:tblStylePr w:type="band2Horz">
      <w:tblPr/>
      <w:tcPr>
        <w:tcBorders>
          <w:top w:val="single" w:sz="8" w:space="0" w:color="9B2D1F" w:themeColor="accent2"/>
          <w:left w:val="single" w:sz="8" w:space="0" w:color="9B2D1F" w:themeColor="accent2"/>
          <w:bottom w:val="single" w:sz="8" w:space="0" w:color="9B2D1F" w:themeColor="accent2"/>
          <w:right w:val="single" w:sz="8" w:space="0" w:color="9B2D1F"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18" w:space="0" w:color="A28E6A" w:themeColor="accent3"/>
          <w:right w:val="single" w:sz="8" w:space="0" w:color="A28E6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28E6A" w:themeColor="accent3"/>
          <w:left w:val="single" w:sz="8" w:space="0" w:color="A28E6A" w:themeColor="accent3"/>
          <w:bottom w:val="single" w:sz="8" w:space="0" w:color="A28E6A" w:themeColor="accent3"/>
          <w:right w:val="single" w:sz="8" w:space="0" w:color="A28E6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tcPr>
    </w:tblStylePr>
    <w:tblStylePr w:type="band1Vert">
      <w:tblPr/>
      <w:tcPr>
        <w:tcBorders>
          <w:top w:val="single" w:sz="8" w:space="0" w:color="A28E6A" w:themeColor="accent3"/>
          <w:left w:val="single" w:sz="8" w:space="0" w:color="A28E6A" w:themeColor="accent3"/>
          <w:bottom w:val="single" w:sz="8" w:space="0" w:color="A28E6A" w:themeColor="accent3"/>
          <w:right w:val="single" w:sz="8" w:space="0" w:color="A28E6A" w:themeColor="accent3"/>
        </w:tcBorders>
        <w:shd w:val="clear" w:color="auto" w:fill="E8E2DA" w:themeFill="accent3" w:themeFillTint="3F"/>
      </w:tcPr>
    </w:tblStylePr>
    <w:tblStylePr w:type="band1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shd w:val="clear" w:color="auto" w:fill="E8E2DA" w:themeFill="accent3" w:themeFillTint="3F"/>
      </w:tcPr>
    </w:tblStylePr>
    <w:tblStylePr w:type="band2Horz">
      <w:tblPr/>
      <w:tcPr>
        <w:tcBorders>
          <w:top w:val="single" w:sz="8" w:space="0" w:color="A28E6A" w:themeColor="accent3"/>
          <w:left w:val="single" w:sz="8" w:space="0" w:color="A28E6A" w:themeColor="accent3"/>
          <w:bottom w:val="single" w:sz="8" w:space="0" w:color="A28E6A" w:themeColor="accent3"/>
          <w:right w:val="single" w:sz="8" w:space="0" w:color="A28E6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18" w:space="0" w:color="956251" w:themeColor="accent4"/>
          <w:right w:val="single" w:sz="8" w:space="0" w:color="956251"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56251" w:themeColor="accent4"/>
          <w:left w:val="single" w:sz="8" w:space="0" w:color="956251" w:themeColor="accent4"/>
          <w:bottom w:val="single" w:sz="8" w:space="0" w:color="956251" w:themeColor="accent4"/>
          <w:right w:val="single" w:sz="8" w:space="0" w:color="956251"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tcPr>
    </w:tblStylePr>
    <w:tblStylePr w:type="band1Vert">
      <w:tblPr/>
      <w:tcPr>
        <w:tcBorders>
          <w:top w:val="single" w:sz="8" w:space="0" w:color="956251" w:themeColor="accent4"/>
          <w:left w:val="single" w:sz="8" w:space="0" w:color="956251" w:themeColor="accent4"/>
          <w:bottom w:val="single" w:sz="8" w:space="0" w:color="956251" w:themeColor="accent4"/>
          <w:right w:val="single" w:sz="8" w:space="0" w:color="956251" w:themeColor="accent4"/>
        </w:tcBorders>
        <w:shd w:val="clear" w:color="auto" w:fill="E6D7D2" w:themeFill="accent4" w:themeFillTint="3F"/>
      </w:tcPr>
    </w:tblStylePr>
    <w:tblStylePr w:type="band1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shd w:val="clear" w:color="auto" w:fill="E6D7D2" w:themeFill="accent4" w:themeFillTint="3F"/>
      </w:tcPr>
    </w:tblStylePr>
    <w:tblStylePr w:type="band2Horz">
      <w:tblPr/>
      <w:tcPr>
        <w:tcBorders>
          <w:top w:val="single" w:sz="8" w:space="0" w:color="956251" w:themeColor="accent4"/>
          <w:left w:val="single" w:sz="8" w:space="0" w:color="956251" w:themeColor="accent4"/>
          <w:bottom w:val="single" w:sz="8" w:space="0" w:color="956251" w:themeColor="accent4"/>
          <w:right w:val="single" w:sz="8" w:space="0" w:color="956251"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18" w:space="0" w:color="918485" w:themeColor="accent5"/>
          <w:right w:val="single" w:sz="8" w:space="0" w:color="918485"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18485" w:themeColor="accent5"/>
          <w:left w:val="single" w:sz="8" w:space="0" w:color="918485" w:themeColor="accent5"/>
          <w:bottom w:val="single" w:sz="8" w:space="0" w:color="918485" w:themeColor="accent5"/>
          <w:right w:val="single" w:sz="8" w:space="0" w:color="918485"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tcPr>
    </w:tblStylePr>
    <w:tblStylePr w:type="band1Vert">
      <w:tblPr/>
      <w:tcPr>
        <w:tcBorders>
          <w:top w:val="single" w:sz="8" w:space="0" w:color="918485" w:themeColor="accent5"/>
          <w:left w:val="single" w:sz="8" w:space="0" w:color="918485" w:themeColor="accent5"/>
          <w:bottom w:val="single" w:sz="8" w:space="0" w:color="918485" w:themeColor="accent5"/>
          <w:right w:val="single" w:sz="8" w:space="0" w:color="918485" w:themeColor="accent5"/>
        </w:tcBorders>
        <w:shd w:val="clear" w:color="auto" w:fill="E3E0E0" w:themeFill="accent5" w:themeFillTint="3F"/>
      </w:tcPr>
    </w:tblStylePr>
    <w:tblStylePr w:type="band1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shd w:val="clear" w:color="auto" w:fill="E3E0E0" w:themeFill="accent5" w:themeFillTint="3F"/>
      </w:tcPr>
    </w:tblStylePr>
    <w:tblStylePr w:type="band2Horz">
      <w:tblPr/>
      <w:tcPr>
        <w:tcBorders>
          <w:top w:val="single" w:sz="8" w:space="0" w:color="918485" w:themeColor="accent5"/>
          <w:left w:val="single" w:sz="8" w:space="0" w:color="918485" w:themeColor="accent5"/>
          <w:bottom w:val="single" w:sz="8" w:space="0" w:color="918485" w:themeColor="accent5"/>
          <w:right w:val="single" w:sz="8" w:space="0" w:color="918485"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18" w:space="0" w:color="855D5D" w:themeColor="accent6"/>
          <w:right w:val="single" w:sz="8" w:space="0" w:color="855D5D"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55D5D" w:themeColor="accent6"/>
          <w:left w:val="single" w:sz="8" w:space="0" w:color="855D5D" w:themeColor="accent6"/>
          <w:bottom w:val="single" w:sz="8" w:space="0" w:color="855D5D" w:themeColor="accent6"/>
          <w:right w:val="single" w:sz="8" w:space="0" w:color="855D5D"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tcPr>
    </w:tblStylePr>
    <w:tblStylePr w:type="band1Vert">
      <w:tblPr/>
      <w:tcPr>
        <w:tcBorders>
          <w:top w:val="single" w:sz="8" w:space="0" w:color="855D5D" w:themeColor="accent6"/>
          <w:left w:val="single" w:sz="8" w:space="0" w:color="855D5D" w:themeColor="accent6"/>
          <w:bottom w:val="single" w:sz="8" w:space="0" w:color="855D5D" w:themeColor="accent6"/>
          <w:right w:val="single" w:sz="8" w:space="0" w:color="855D5D" w:themeColor="accent6"/>
        </w:tcBorders>
        <w:shd w:val="clear" w:color="auto" w:fill="E2D5D5" w:themeFill="accent6" w:themeFillTint="3F"/>
      </w:tcPr>
    </w:tblStylePr>
    <w:tblStylePr w:type="band1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shd w:val="clear" w:color="auto" w:fill="E2D5D5" w:themeFill="accent6" w:themeFillTint="3F"/>
      </w:tcPr>
    </w:tblStylePr>
    <w:tblStylePr w:type="band2Horz">
      <w:tblPr/>
      <w:tcPr>
        <w:tcBorders>
          <w:top w:val="single" w:sz="8" w:space="0" w:color="855D5D" w:themeColor="accent6"/>
          <w:left w:val="single" w:sz="8" w:space="0" w:color="855D5D" w:themeColor="accent6"/>
          <w:bottom w:val="single" w:sz="8" w:space="0" w:color="855D5D" w:themeColor="accent6"/>
          <w:right w:val="single" w:sz="8" w:space="0" w:color="855D5D"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tblBorders>
    </w:tblPr>
    <w:tblStylePr w:type="firstRow">
      <w:pPr>
        <w:spacing w:before="0" w:after="0" w:line="240" w:lineRule="auto"/>
      </w:pPr>
      <w:rPr>
        <w:b/>
        <w:bCs/>
        <w:color w:val="FFFFFF" w:themeColor="background1"/>
      </w:rPr>
      <w:tblPr/>
      <w:tcPr>
        <w:tc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shd w:val="clear" w:color="auto" w:fill="D34817" w:themeFill="accent1"/>
      </w:tcPr>
    </w:tblStylePr>
    <w:tblStylePr w:type="lastRow">
      <w:pPr>
        <w:spacing w:before="0" w:after="0" w:line="240" w:lineRule="auto"/>
      </w:pPr>
      <w:rPr>
        <w:b/>
        <w:bCs/>
      </w:rPr>
      <w:tblPr/>
      <w:tcPr>
        <w:tcBorders>
          <w:top w:val="double" w:sz="6"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nil"/>
          <w:insideV w:val="nil"/>
        </w:tcBorders>
      </w:tcPr>
    </w:tblStylePr>
    <w:tblStylePr w:type="firstCol">
      <w:rPr>
        <w:b/>
        <w:bCs/>
      </w:rPr>
    </w:tblStylePr>
    <w:tblStylePr w:type="lastCol">
      <w:rPr>
        <w:b/>
        <w:bCs/>
      </w:rPr>
    </w:tblStylePr>
    <w:tblStylePr w:type="band1Vert">
      <w:tblPr/>
      <w:tcPr>
        <w:shd w:val="clear" w:color="auto" w:fill="F8CFC1" w:themeFill="accent1" w:themeFillTint="3F"/>
      </w:tcPr>
    </w:tblStylePr>
    <w:tblStylePr w:type="band1Horz">
      <w:tblPr/>
      <w:tcPr>
        <w:tcBorders>
          <w:insideH w:val="nil"/>
          <w:insideV w:val="nil"/>
        </w:tcBorders>
        <w:shd w:val="clear" w:color="auto" w:fill="F8CFC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tblBorders>
    </w:tblPr>
    <w:tblStylePr w:type="firstRow">
      <w:pPr>
        <w:spacing w:before="0" w:after="0" w:line="240" w:lineRule="auto"/>
      </w:pPr>
      <w:rPr>
        <w:b/>
        <w:bCs/>
        <w:color w:val="FFFFFF" w:themeColor="background1"/>
      </w:rPr>
      <w:tblPr/>
      <w:tcPr>
        <w:tc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shd w:val="clear" w:color="auto" w:fill="9B2D1F" w:themeFill="accent2"/>
      </w:tcPr>
    </w:tblStylePr>
    <w:tblStylePr w:type="lastRow">
      <w:pPr>
        <w:spacing w:before="0" w:after="0" w:line="240" w:lineRule="auto"/>
      </w:pPr>
      <w:rPr>
        <w:b/>
        <w:bCs/>
      </w:rPr>
      <w:tblPr/>
      <w:tcPr>
        <w:tcBorders>
          <w:top w:val="double" w:sz="6"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nil"/>
          <w:insideV w:val="nil"/>
        </w:tcBorders>
      </w:tcPr>
    </w:tblStylePr>
    <w:tblStylePr w:type="firstCol">
      <w:rPr>
        <w:b/>
        <w:bCs/>
      </w:rPr>
    </w:tblStylePr>
    <w:tblStylePr w:type="lastCol">
      <w:rPr>
        <w:b/>
        <w:bCs/>
      </w:rPr>
    </w:tblStylePr>
    <w:tblStylePr w:type="band1Vert">
      <w:tblPr/>
      <w:tcPr>
        <w:shd w:val="clear" w:color="auto" w:fill="F1C1BC" w:themeFill="accent2" w:themeFillTint="3F"/>
      </w:tcPr>
    </w:tblStylePr>
    <w:tblStylePr w:type="band1Horz">
      <w:tblPr/>
      <w:tcPr>
        <w:tcBorders>
          <w:insideH w:val="nil"/>
          <w:insideV w:val="nil"/>
        </w:tcBorders>
        <w:shd w:val="clear" w:color="auto" w:fill="F1C1BC"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tblBorders>
    </w:tblPr>
    <w:tblStylePr w:type="firstRow">
      <w:pPr>
        <w:spacing w:before="0" w:after="0" w:line="240" w:lineRule="auto"/>
      </w:pPr>
      <w:rPr>
        <w:b/>
        <w:bCs/>
        <w:color w:val="FFFFFF" w:themeColor="background1"/>
      </w:rPr>
      <w:tblPr/>
      <w:tcPr>
        <w:tc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shd w:val="clear" w:color="auto" w:fill="A28E6A" w:themeFill="accent3"/>
      </w:tcPr>
    </w:tblStylePr>
    <w:tblStylePr w:type="lastRow">
      <w:pPr>
        <w:spacing w:before="0" w:after="0" w:line="240" w:lineRule="auto"/>
      </w:pPr>
      <w:rPr>
        <w:b/>
        <w:bCs/>
      </w:rPr>
      <w:tblPr/>
      <w:tcPr>
        <w:tcBorders>
          <w:top w:val="double" w:sz="6"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nil"/>
          <w:insideV w:val="nil"/>
        </w:tcBorders>
      </w:tcPr>
    </w:tblStylePr>
    <w:tblStylePr w:type="firstCol">
      <w:rPr>
        <w:b/>
        <w:bCs/>
      </w:rPr>
    </w:tblStylePr>
    <w:tblStylePr w:type="lastCol">
      <w:rPr>
        <w:b/>
        <w:bCs/>
      </w:rPr>
    </w:tblStylePr>
    <w:tblStylePr w:type="band1Vert">
      <w:tblPr/>
      <w:tcPr>
        <w:shd w:val="clear" w:color="auto" w:fill="E8E2DA" w:themeFill="accent3" w:themeFillTint="3F"/>
      </w:tcPr>
    </w:tblStylePr>
    <w:tblStylePr w:type="band1Horz">
      <w:tblPr/>
      <w:tcPr>
        <w:tcBorders>
          <w:insideH w:val="nil"/>
          <w:insideV w:val="nil"/>
        </w:tcBorders>
        <w:shd w:val="clear" w:color="auto" w:fill="E8E2DA"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tblBorders>
    </w:tblPr>
    <w:tblStylePr w:type="firstRow">
      <w:pPr>
        <w:spacing w:before="0" w:after="0" w:line="240" w:lineRule="auto"/>
      </w:pPr>
      <w:rPr>
        <w:b/>
        <w:bCs/>
        <w:color w:val="FFFFFF" w:themeColor="background1"/>
      </w:rPr>
      <w:tblPr/>
      <w:tcPr>
        <w:tc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shd w:val="clear" w:color="auto" w:fill="956251" w:themeFill="accent4"/>
      </w:tcPr>
    </w:tblStylePr>
    <w:tblStylePr w:type="lastRow">
      <w:pPr>
        <w:spacing w:before="0" w:after="0" w:line="240" w:lineRule="auto"/>
      </w:pPr>
      <w:rPr>
        <w:b/>
        <w:bCs/>
      </w:rPr>
      <w:tblPr/>
      <w:tcPr>
        <w:tcBorders>
          <w:top w:val="double" w:sz="6"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nil"/>
          <w:insideV w:val="nil"/>
        </w:tcBorders>
      </w:tcPr>
    </w:tblStylePr>
    <w:tblStylePr w:type="firstCol">
      <w:rPr>
        <w:b/>
        <w:bCs/>
      </w:rPr>
    </w:tblStylePr>
    <w:tblStylePr w:type="lastCol">
      <w:rPr>
        <w:b/>
        <w:bCs/>
      </w:rPr>
    </w:tblStylePr>
    <w:tblStylePr w:type="band1Vert">
      <w:tblPr/>
      <w:tcPr>
        <w:shd w:val="clear" w:color="auto" w:fill="E6D7D2" w:themeFill="accent4" w:themeFillTint="3F"/>
      </w:tcPr>
    </w:tblStylePr>
    <w:tblStylePr w:type="band1Horz">
      <w:tblPr/>
      <w:tcPr>
        <w:tcBorders>
          <w:insideH w:val="nil"/>
          <w:insideV w:val="nil"/>
        </w:tcBorders>
        <w:shd w:val="clear" w:color="auto" w:fill="E6D7D2"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tblBorders>
    </w:tblPr>
    <w:tblStylePr w:type="firstRow">
      <w:pPr>
        <w:spacing w:before="0" w:after="0" w:line="240" w:lineRule="auto"/>
      </w:pPr>
      <w:rPr>
        <w:b/>
        <w:bCs/>
        <w:color w:val="FFFFFF" w:themeColor="background1"/>
      </w:rPr>
      <w:tblPr/>
      <w:tcPr>
        <w:tc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shd w:val="clear" w:color="auto" w:fill="918485" w:themeFill="accent5"/>
      </w:tcPr>
    </w:tblStylePr>
    <w:tblStylePr w:type="lastRow">
      <w:pPr>
        <w:spacing w:before="0" w:after="0" w:line="240" w:lineRule="auto"/>
      </w:pPr>
      <w:rPr>
        <w:b/>
        <w:bCs/>
      </w:rPr>
      <w:tblPr/>
      <w:tcPr>
        <w:tcBorders>
          <w:top w:val="double" w:sz="6"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nil"/>
          <w:insideV w:val="nil"/>
        </w:tcBorders>
      </w:tcPr>
    </w:tblStylePr>
    <w:tblStylePr w:type="firstCol">
      <w:rPr>
        <w:b/>
        <w:bCs/>
      </w:rPr>
    </w:tblStylePr>
    <w:tblStylePr w:type="lastCol">
      <w:rPr>
        <w:b/>
        <w:bCs/>
      </w:rPr>
    </w:tblStylePr>
    <w:tblStylePr w:type="band1Vert">
      <w:tblPr/>
      <w:tcPr>
        <w:shd w:val="clear" w:color="auto" w:fill="E3E0E0" w:themeFill="accent5" w:themeFillTint="3F"/>
      </w:tcPr>
    </w:tblStylePr>
    <w:tblStylePr w:type="band1Horz">
      <w:tblPr/>
      <w:tcPr>
        <w:tcBorders>
          <w:insideH w:val="nil"/>
          <w:insideV w:val="nil"/>
        </w:tcBorders>
        <w:shd w:val="clear" w:color="auto" w:fill="E3E0E0"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tblBorders>
    </w:tblPr>
    <w:tblStylePr w:type="firstRow">
      <w:pPr>
        <w:spacing w:before="0" w:after="0" w:line="240" w:lineRule="auto"/>
      </w:pPr>
      <w:rPr>
        <w:b/>
        <w:bCs/>
        <w:color w:val="FFFFFF" w:themeColor="background1"/>
      </w:rPr>
      <w:tblPr/>
      <w:tcPr>
        <w:tc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shd w:val="clear" w:color="auto" w:fill="855D5D" w:themeFill="accent6"/>
      </w:tcPr>
    </w:tblStylePr>
    <w:tblStylePr w:type="lastRow">
      <w:pPr>
        <w:spacing w:before="0" w:after="0" w:line="240" w:lineRule="auto"/>
      </w:pPr>
      <w:rPr>
        <w:b/>
        <w:bCs/>
      </w:rPr>
      <w:tblPr/>
      <w:tcPr>
        <w:tcBorders>
          <w:top w:val="double" w:sz="6"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nil"/>
          <w:insideV w:val="nil"/>
        </w:tcBorders>
      </w:tcPr>
    </w:tblStylePr>
    <w:tblStylePr w:type="firstCol">
      <w:rPr>
        <w:b/>
        <w:bCs/>
      </w:rPr>
    </w:tblStylePr>
    <w:tblStylePr w:type="lastCol">
      <w:rPr>
        <w:b/>
        <w:bCs/>
      </w:rPr>
    </w:tblStylePr>
    <w:tblStylePr w:type="band1Vert">
      <w:tblPr/>
      <w:tcPr>
        <w:shd w:val="clear" w:color="auto" w:fill="E2D5D5" w:themeFill="accent6" w:themeFillTint="3F"/>
      </w:tcPr>
    </w:tblStylePr>
    <w:tblStylePr w:type="band1Horz">
      <w:tblPr/>
      <w:tcPr>
        <w:tcBorders>
          <w:insideH w:val="nil"/>
          <w:insideV w:val="nil"/>
        </w:tcBorders>
        <w:shd w:val="clear" w:color="auto" w:fill="E2D5D5"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D34817"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D34817" w:themeFill="accent1"/>
      </w:tcPr>
    </w:tblStylePr>
    <w:tblStylePr w:type="lastCol">
      <w:rPr>
        <w:b/>
        <w:bCs/>
        <w:color w:val="FFFFFF" w:themeColor="background1"/>
      </w:rPr>
      <w:tblPr/>
      <w:tcPr>
        <w:tcBorders>
          <w:left w:val="nil"/>
          <w:right w:val="nil"/>
          <w:insideH w:val="nil"/>
          <w:insideV w:val="nil"/>
        </w:tcBorders>
        <w:shd w:val="clear" w:color="auto" w:fill="D34817"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2D1F"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B2D1F" w:themeFill="accent2"/>
      </w:tcPr>
    </w:tblStylePr>
    <w:tblStylePr w:type="lastCol">
      <w:rPr>
        <w:b/>
        <w:bCs/>
        <w:color w:val="FFFFFF" w:themeColor="background1"/>
      </w:rPr>
      <w:tblPr/>
      <w:tcPr>
        <w:tcBorders>
          <w:left w:val="nil"/>
          <w:right w:val="nil"/>
          <w:insideH w:val="nil"/>
          <w:insideV w:val="nil"/>
        </w:tcBorders>
        <w:shd w:val="clear" w:color="auto" w:fill="9B2D1F"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28E6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28E6A" w:themeFill="accent3"/>
      </w:tcPr>
    </w:tblStylePr>
    <w:tblStylePr w:type="lastCol">
      <w:rPr>
        <w:b/>
        <w:bCs/>
        <w:color w:val="FFFFFF" w:themeColor="background1"/>
      </w:rPr>
      <w:tblPr/>
      <w:tcPr>
        <w:tcBorders>
          <w:left w:val="nil"/>
          <w:right w:val="nil"/>
          <w:insideH w:val="nil"/>
          <w:insideV w:val="nil"/>
        </w:tcBorders>
        <w:shd w:val="clear" w:color="auto" w:fill="A28E6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56251"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56251" w:themeFill="accent4"/>
      </w:tcPr>
    </w:tblStylePr>
    <w:tblStylePr w:type="lastCol">
      <w:rPr>
        <w:b/>
        <w:bCs/>
        <w:color w:val="FFFFFF" w:themeColor="background1"/>
      </w:rPr>
      <w:tblPr/>
      <w:tcPr>
        <w:tcBorders>
          <w:left w:val="nil"/>
          <w:right w:val="nil"/>
          <w:insideH w:val="nil"/>
          <w:insideV w:val="nil"/>
        </w:tcBorders>
        <w:shd w:val="clear" w:color="auto" w:fill="956251"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18485"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918485" w:themeFill="accent5"/>
      </w:tcPr>
    </w:tblStylePr>
    <w:tblStylePr w:type="lastCol">
      <w:rPr>
        <w:b/>
        <w:bCs/>
        <w:color w:val="FFFFFF" w:themeColor="background1"/>
      </w:rPr>
      <w:tblPr/>
      <w:tcPr>
        <w:tcBorders>
          <w:left w:val="nil"/>
          <w:right w:val="nil"/>
          <w:insideH w:val="nil"/>
          <w:insideV w:val="nil"/>
        </w:tcBorders>
        <w:shd w:val="clear" w:color="auto" w:fill="918485"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55D5D"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55D5D" w:themeFill="accent6"/>
      </w:tcPr>
    </w:tblStylePr>
    <w:tblStylePr w:type="lastCol">
      <w:rPr>
        <w:b/>
        <w:bCs/>
        <w:color w:val="FFFFFF" w:themeColor="background1"/>
      </w:rPr>
      <w:tblPr/>
      <w:tcPr>
        <w:tcBorders>
          <w:left w:val="nil"/>
          <w:right w:val="nil"/>
          <w:insideH w:val="nil"/>
          <w:insideV w:val="nil"/>
        </w:tcBorders>
        <w:shd w:val="clear" w:color="auto" w:fill="855D5D"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696464"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D34817" w:themeColor="accent1"/>
        <w:bottom w:val="single" w:sz="8" w:space="0" w:color="D34817" w:themeColor="accent1"/>
      </w:tblBorders>
    </w:tblPr>
    <w:tblStylePr w:type="firstRow">
      <w:rPr>
        <w:rFonts w:asciiTheme="majorHAnsi" w:eastAsiaTheme="majorEastAsia" w:hAnsiTheme="majorHAnsi" w:cstheme="majorBidi"/>
      </w:rPr>
      <w:tblPr/>
      <w:tcPr>
        <w:tcBorders>
          <w:top w:val="nil"/>
          <w:bottom w:val="single" w:sz="8" w:space="0" w:color="D34817" w:themeColor="accent1"/>
        </w:tcBorders>
      </w:tcPr>
    </w:tblStylePr>
    <w:tblStylePr w:type="lastRow">
      <w:rPr>
        <w:b/>
        <w:bCs/>
        <w:color w:val="696464" w:themeColor="text2"/>
      </w:rPr>
      <w:tblPr/>
      <w:tcPr>
        <w:tcBorders>
          <w:top w:val="single" w:sz="8" w:space="0" w:color="D34817" w:themeColor="accent1"/>
          <w:bottom w:val="single" w:sz="8" w:space="0" w:color="D34817" w:themeColor="accent1"/>
        </w:tcBorders>
      </w:tcPr>
    </w:tblStylePr>
    <w:tblStylePr w:type="firstCol">
      <w:rPr>
        <w:b/>
        <w:bCs/>
      </w:rPr>
    </w:tblStylePr>
    <w:tblStylePr w:type="lastCol">
      <w:rPr>
        <w:b/>
        <w:bCs/>
      </w:rPr>
      <w:tblPr/>
      <w:tcPr>
        <w:tcBorders>
          <w:top w:val="single" w:sz="8" w:space="0" w:color="D34817" w:themeColor="accent1"/>
          <w:bottom w:val="single" w:sz="8" w:space="0" w:color="D34817" w:themeColor="accent1"/>
        </w:tcBorders>
      </w:tcPr>
    </w:tblStylePr>
    <w:tblStylePr w:type="band1Vert">
      <w:tblPr/>
      <w:tcPr>
        <w:shd w:val="clear" w:color="auto" w:fill="F8CFC1" w:themeFill="accent1" w:themeFillTint="3F"/>
      </w:tcPr>
    </w:tblStylePr>
    <w:tblStylePr w:type="band1Horz">
      <w:tblPr/>
      <w:tcPr>
        <w:shd w:val="clear" w:color="auto" w:fill="F8CFC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9B2D1F" w:themeColor="accent2"/>
        <w:bottom w:val="single" w:sz="8" w:space="0" w:color="9B2D1F" w:themeColor="accent2"/>
      </w:tblBorders>
    </w:tblPr>
    <w:tblStylePr w:type="firstRow">
      <w:rPr>
        <w:rFonts w:asciiTheme="majorHAnsi" w:eastAsiaTheme="majorEastAsia" w:hAnsiTheme="majorHAnsi" w:cstheme="majorBidi"/>
      </w:rPr>
      <w:tblPr/>
      <w:tcPr>
        <w:tcBorders>
          <w:top w:val="nil"/>
          <w:bottom w:val="single" w:sz="8" w:space="0" w:color="9B2D1F" w:themeColor="accent2"/>
        </w:tcBorders>
      </w:tcPr>
    </w:tblStylePr>
    <w:tblStylePr w:type="lastRow">
      <w:rPr>
        <w:b/>
        <w:bCs/>
        <w:color w:val="696464" w:themeColor="text2"/>
      </w:rPr>
      <w:tblPr/>
      <w:tcPr>
        <w:tcBorders>
          <w:top w:val="single" w:sz="8" w:space="0" w:color="9B2D1F" w:themeColor="accent2"/>
          <w:bottom w:val="single" w:sz="8" w:space="0" w:color="9B2D1F" w:themeColor="accent2"/>
        </w:tcBorders>
      </w:tcPr>
    </w:tblStylePr>
    <w:tblStylePr w:type="firstCol">
      <w:rPr>
        <w:b/>
        <w:bCs/>
      </w:rPr>
    </w:tblStylePr>
    <w:tblStylePr w:type="lastCol">
      <w:rPr>
        <w:b/>
        <w:bCs/>
      </w:rPr>
      <w:tblPr/>
      <w:tcPr>
        <w:tcBorders>
          <w:top w:val="single" w:sz="8" w:space="0" w:color="9B2D1F" w:themeColor="accent2"/>
          <w:bottom w:val="single" w:sz="8" w:space="0" w:color="9B2D1F" w:themeColor="accent2"/>
        </w:tcBorders>
      </w:tcPr>
    </w:tblStylePr>
    <w:tblStylePr w:type="band1Vert">
      <w:tblPr/>
      <w:tcPr>
        <w:shd w:val="clear" w:color="auto" w:fill="F1C1BC" w:themeFill="accent2" w:themeFillTint="3F"/>
      </w:tcPr>
    </w:tblStylePr>
    <w:tblStylePr w:type="band1Horz">
      <w:tblPr/>
      <w:tcPr>
        <w:shd w:val="clear" w:color="auto" w:fill="F1C1BC"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A28E6A" w:themeColor="accent3"/>
        <w:bottom w:val="single" w:sz="8" w:space="0" w:color="A28E6A" w:themeColor="accent3"/>
      </w:tblBorders>
    </w:tblPr>
    <w:tblStylePr w:type="firstRow">
      <w:rPr>
        <w:rFonts w:asciiTheme="majorHAnsi" w:eastAsiaTheme="majorEastAsia" w:hAnsiTheme="majorHAnsi" w:cstheme="majorBidi"/>
      </w:rPr>
      <w:tblPr/>
      <w:tcPr>
        <w:tcBorders>
          <w:top w:val="nil"/>
          <w:bottom w:val="single" w:sz="8" w:space="0" w:color="A28E6A" w:themeColor="accent3"/>
        </w:tcBorders>
      </w:tcPr>
    </w:tblStylePr>
    <w:tblStylePr w:type="lastRow">
      <w:rPr>
        <w:b/>
        <w:bCs/>
        <w:color w:val="696464" w:themeColor="text2"/>
      </w:rPr>
      <w:tblPr/>
      <w:tcPr>
        <w:tcBorders>
          <w:top w:val="single" w:sz="8" w:space="0" w:color="A28E6A" w:themeColor="accent3"/>
          <w:bottom w:val="single" w:sz="8" w:space="0" w:color="A28E6A" w:themeColor="accent3"/>
        </w:tcBorders>
      </w:tcPr>
    </w:tblStylePr>
    <w:tblStylePr w:type="firstCol">
      <w:rPr>
        <w:b/>
        <w:bCs/>
      </w:rPr>
    </w:tblStylePr>
    <w:tblStylePr w:type="lastCol">
      <w:rPr>
        <w:b/>
        <w:bCs/>
      </w:rPr>
      <w:tblPr/>
      <w:tcPr>
        <w:tcBorders>
          <w:top w:val="single" w:sz="8" w:space="0" w:color="A28E6A" w:themeColor="accent3"/>
          <w:bottom w:val="single" w:sz="8" w:space="0" w:color="A28E6A" w:themeColor="accent3"/>
        </w:tcBorders>
      </w:tcPr>
    </w:tblStylePr>
    <w:tblStylePr w:type="band1Vert">
      <w:tblPr/>
      <w:tcPr>
        <w:shd w:val="clear" w:color="auto" w:fill="E8E2DA" w:themeFill="accent3" w:themeFillTint="3F"/>
      </w:tcPr>
    </w:tblStylePr>
    <w:tblStylePr w:type="band1Horz">
      <w:tblPr/>
      <w:tcPr>
        <w:shd w:val="clear" w:color="auto" w:fill="E8E2DA"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956251" w:themeColor="accent4"/>
        <w:bottom w:val="single" w:sz="8" w:space="0" w:color="956251" w:themeColor="accent4"/>
      </w:tblBorders>
    </w:tblPr>
    <w:tblStylePr w:type="firstRow">
      <w:rPr>
        <w:rFonts w:asciiTheme="majorHAnsi" w:eastAsiaTheme="majorEastAsia" w:hAnsiTheme="majorHAnsi" w:cstheme="majorBidi"/>
      </w:rPr>
      <w:tblPr/>
      <w:tcPr>
        <w:tcBorders>
          <w:top w:val="nil"/>
          <w:bottom w:val="single" w:sz="8" w:space="0" w:color="956251" w:themeColor="accent4"/>
        </w:tcBorders>
      </w:tcPr>
    </w:tblStylePr>
    <w:tblStylePr w:type="lastRow">
      <w:rPr>
        <w:b/>
        <w:bCs/>
        <w:color w:val="696464" w:themeColor="text2"/>
      </w:rPr>
      <w:tblPr/>
      <w:tcPr>
        <w:tcBorders>
          <w:top w:val="single" w:sz="8" w:space="0" w:color="956251" w:themeColor="accent4"/>
          <w:bottom w:val="single" w:sz="8" w:space="0" w:color="956251" w:themeColor="accent4"/>
        </w:tcBorders>
      </w:tcPr>
    </w:tblStylePr>
    <w:tblStylePr w:type="firstCol">
      <w:rPr>
        <w:b/>
        <w:bCs/>
      </w:rPr>
    </w:tblStylePr>
    <w:tblStylePr w:type="lastCol">
      <w:rPr>
        <w:b/>
        <w:bCs/>
      </w:rPr>
      <w:tblPr/>
      <w:tcPr>
        <w:tcBorders>
          <w:top w:val="single" w:sz="8" w:space="0" w:color="956251" w:themeColor="accent4"/>
          <w:bottom w:val="single" w:sz="8" w:space="0" w:color="956251" w:themeColor="accent4"/>
        </w:tcBorders>
      </w:tcPr>
    </w:tblStylePr>
    <w:tblStylePr w:type="band1Vert">
      <w:tblPr/>
      <w:tcPr>
        <w:shd w:val="clear" w:color="auto" w:fill="E6D7D2" w:themeFill="accent4" w:themeFillTint="3F"/>
      </w:tcPr>
    </w:tblStylePr>
    <w:tblStylePr w:type="band1Horz">
      <w:tblPr/>
      <w:tcPr>
        <w:shd w:val="clear" w:color="auto" w:fill="E6D7D2"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918485" w:themeColor="accent5"/>
        <w:bottom w:val="single" w:sz="8" w:space="0" w:color="918485" w:themeColor="accent5"/>
      </w:tblBorders>
    </w:tblPr>
    <w:tblStylePr w:type="firstRow">
      <w:rPr>
        <w:rFonts w:asciiTheme="majorHAnsi" w:eastAsiaTheme="majorEastAsia" w:hAnsiTheme="majorHAnsi" w:cstheme="majorBidi"/>
      </w:rPr>
      <w:tblPr/>
      <w:tcPr>
        <w:tcBorders>
          <w:top w:val="nil"/>
          <w:bottom w:val="single" w:sz="8" w:space="0" w:color="918485" w:themeColor="accent5"/>
        </w:tcBorders>
      </w:tcPr>
    </w:tblStylePr>
    <w:tblStylePr w:type="lastRow">
      <w:rPr>
        <w:b/>
        <w:bCs/>
        <w:color w:val="696464" w:themeColor="text2"/>
      </w:rPr>
      <w:tblPr/>
      <w:tcPr>
        <w:tcBorders>
          <w:top w:val="single" w:sz="8" w:space="0" w:color="918485" w:themeColor="accent5"/>
          <w:bottom w:val="single" w:sz="8" w:space="0" w:color="918485" w:themeColor="accent5"/>
        </w:tcBorders>
      </w:tcPr>
    </w:tblStylePr>
    <w:tblStylePr w:type="firstCol">
      <w:rPr>
        <w:b/>
        <w:bCs/>
      </w:rPr>
    </w:tblStylePr>
    <w:tblStylePr w:type="lastCol">
      <w:rPr>
        <w:b/>
        <w:bCs/>
      </w:rPr>
      <w:tblPr/>
      <w:tcPr>
        <w:tcBorders>
          <w:top w:val="single" w:sz="8" w:space="0" w:color="918485" w:themeColor="accent5"/>
          <w:bottom w:val="single" w:sz="8" w:space="0" w:color="918485" w:themeColor="accent5"/>
        </w:tcBorders>
      </w:tcPr>
    </w:tblStylePr>
    <w:tblStylePr w:type="band1Vert">
      <w:tblPr/>
      <w:tcPr>
        <w:shd w:val="clear" w:color="auto" w:fill="E3E0E0" w:themeFill="accent5" w:themeFillTint="3F"/>
      </w:tcPr>
    </w:tblStylePr>
    <w:tblStylePr w:type="band1Horz">
      <w:tblPr/>
      <w:tcPr>
        <w:shd w:val="clear" w:color="auto" w:fill="E3E0E0"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855D5D" w:themeColor="accent6"/>
        <w:bottom w:val="single" w:sz="8" w:space="0" w:color="855D5D" w:themeColor="accent6"/>
      </w:tblBorders>
    </w:tblPr>
    <w:tblStylePr w:type="firstRow">
      <w:rPr>
        <w:rFonts w:asciiTheme="majorHAnsi" w:eastAsiaTheme="majorEastAsia" w:hAnsiTheme="majorHAnsi" w:cstheme="majorBidi"/>
      </w:rPr>
      <w:tblPr/>
      <w:tcPr>
        <w:tcBorders>
          <w:top w:val="nil"/>
          <w:bottom w:val="single" w:sz="8" w:space="0" w:color="855D5D" w:themeColor="accent6"/>
        </w:tcBorders>
      </w:tcPr>
    </w:tblStylePr>
    <w:tblStylePr w:type="lastRow">
      <w:rPr>
        <w:b/>
        <w:bCs/>
        <w:color w:val="696464" w:themeColor="text2"/>
      </w:rPr>
      <w:tblPr/>
      <w:tcPr>
        <w:tcBorders>
          <w:top w:val="single" w:sz="8" w:space="0" w:color="855D5D" w:themeColor="accent6"/>
          <w:bottom w:val="single" w:sz="8" w:space="0" w:color="855D5D" w:themeColor="accent6"/>
        </w:tcBorders>
      </w:tcPr>
    </w:tblStylePr>
    <w:tblStylePr w:type="firstCol">
      <w:rPr>
        <w:b/>
        <w:bCs/>
      </w:rPr>
    </w:tblStylePr>
    <w:tblStylePr w:type="lastCol">
      <w:rPr>
        <w:b/>
        <w:bCs/>
      </w:rPr>
      <w:tblPr/>
      <w:tcPr>
        <w:tcBorders>
          <w:top w:val="single" w:sz="8" w:space="0" w:color="855D5D" w:themeColor="accent6"/>
          <w:bottom w:val="single" w:sz="8" w:space="0" w:color="855D5D" w:themeColor="accent6"/>
        </w:tcBorders>
      </w:tcPr>
    </w:tblStylePr>
    <w:tblStylePr w:type="band1Vert">
      <w:tblPr/>
      <w:tcPr>
        <w:shd w:val="clear" w:color="auto" w:fill="E2D5D5" w:themeFill="accent6" w:themeFillTint="3F"/>
      </w:tcPr>
    </w:tblStylePr>
    <w:tblStylePr w:type="band1Horz">
      <w:tblPr/>
      <w:tcPr>
        <w:shd w:val="clear" w:color="auto" w:fill="E2D5D5"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tblBorders>
    </w:tblPr>
    <w:tblStylePr w:type="firstRow">
      <w:rPr>
        <w:sz w:val="24"/>
        <w:szCs w:val="24"/>
      </w:rPr>
      <w:tblPr/>
      <w:tcPr>
        <w:tcBorders>
          <w:top w:val="nil"/>
          <w:left w:val="nil"/>
          <w:bottom w:val="single" w:sz="24" w:space="0" w:color="D34817"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D34817" w:themeColor="accent1"/>
          <w:insideH w:val="nil"/>
          <w:insideV w:val="nil"/>
        </w:tcBorders>
        <w:shd w:val="clear" w:color="auto" w:fill="FFFFFF" w:themeFill="background1"/>
      </w:tcPr>
    </w:tblStylePr>
    <w:tblStylePr w:type="lastCol">
      <w:tblPr/>
      <w:tcPr>
        <w:tcBorders>
          <w:top w:val="nil"/>
          <w:left w:val="single" w:sz="8" w:space="0" w:color="D34817"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8CFC1" w:themeFill="accent1" w:themeFillTint="3F"/>
      </w:tcPr>
    </w:tblStylePr>
    <w:tblStylePr w:type="band1Horz">
      <w:tblPr/>
      <w:tcPr>
        <w:tcBorders>
          <w:top w:val="nil"/>
          <w:bottom w:val="nil"/>
          <w:insideH w:val="nil"/>
          <w:insideV w:val="nil"/>
        </w:tcBorders>
        <w:shd w:val="clear" w:color="auto" w:fill="F8CFC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tblBorders>
    </w:tblPr>
    <w:tblStylePr w:type="firstRow">
      <w:rPr>
        <w:sz w:val="24"/>
        <w:szCs w:val="24"/>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2D1F" w:themeColor="accent2"/>
          <w:insideH w:val="nil"/>
          <w:insideV w:val="nil"/>
        </w:tcBorders>
        <w:shd w:val="clear" w:color="auto" w:fill="FFFFFF" w:themeFill="background1"/>
      </w:tcPr>
    </w:tblStylePr>
    <w:tblStylePr w:type="lastCol">
      <w:tblPr/>
      <w:tcPr>
        <w:tcBorders>
          <w:top w:val="nil"/>
          <w:left w:val="single" w:sz="8" w:space="0" w:color="9B2D1F"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1C1BC" w:themeFill="accent2" w:themeFillTint="3F"/>
      </w:tcPr>
    </w:tblStylePr>
    <w:tblStylePr w:type="band1Horz">
      <w:tblPr/>
      <w:tcPr>
        <w:tcBorders>
          <w:top w:val="nil"/>
          <w:bottom w:val="nil"/>
          <w:insideH w:val="nil"/>
          <w:insideV w:val="nil"/>
        </w:tcBorders>
        <w:shd w:val="clear" w:color="auto" w:fill="F1C1BC"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tblBorders>
    </w:tblPr>
    <w:tblStylePr w:type="firstRow">
      <w:rPr>
        <w:sz w:val="24"/>
        <w:szCs w:val="24"/>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28E6A" w:themeColor="accent3"/>
          <w:insideH w:val="nil"/>
          <w:insideV w:val="nil"/>
        </w:tcBorders>
        <w:shd w:val="clear" w:color="auto" w:fill="FFFFFF" w:themeFill="background1"/>
      </w:tcPr>
    </w:tblStylePr>
    <w:tblStylePr w:type="lastCol">
      <w:tblPr/>
      <w:tcPr>
        <w:tcBorders>
          <w:top w:val="nil"/>
          <w:left w:val="single" w:sz="8" w:space="0" w:color="A28E6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8E2DA" w:themeFill="accent3" w:themeFillTint="3F"/>
      </w:tcPr>
    </w:tblStylePr>
    <w:tblStylePr w:type="band1Horz">
      <w:tblPr/>
      <w:tcPr>
        <w:tcBorders>
          <w:top w:val="nil"/>
          <w:bottom w:val="nil"/>
          <w:insideH w:val="nil"/>
          <w:insideV w:val="nil"/>
        </w:tcBorders>
        <w:shd w:val="clear" w:color="auto" w:fill="E8E2DA"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tblBorders>
    </w:tblPr>
    <w:tblStylePr w:type="firstRow">
      <w:rPr>
        <w:sz w:val="24"/>
        <w:szCs w:val="24"/>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56251" w:themeColor="accent4"/>
          <w:insideH w:val="nil"/>
          <w:insideV w:val="nil"/>
        </w:tcBorders>
        <w:shd w:val="clear" w:color="auto" w:fill="FFFFFF" w:themeFill="background1"/>
      </w:tcPr>
    </w:tblStylePr>
    <w:tblStylePr w:type="lastCol">
      <w:tblPr/>
      <w:tcPr>
        <w:tcBorders>
          <w:top w:val="nil"/>
          <w:left w:val="single" w:sz="8" w:space="0" w:color="956251"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D7D2" w:themeFill="accent4" w:themeFillTint="3F"/>
      </w:tcPr>
    </w:tblStylePr>
    <w:tblStylePr w:type="band1Horz">
      <w:tblPr/>
      <w:tcPr>
        <w:tcBorders>
          <w:top w:val="nil"/>
          <w:bottom w:val="nil"/>
          <w:insideH w:val="nil"/>
          <w:insideV w:val="nil"/>
        </w:tcBorders>
        <w:shd w:val="clear" w:color="auto" w:fill="E6D7D2"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tblBorders>
    </w:tblPr>
    <w:tblStylePr w:type="firstRow">
      <w:rPr>
        <w:sz w:val="24"/>
        <w:szCs w:val="24"/>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18485" w:themeColor="accent5"/>
          <w:insideH w:val="nil"/>
          <w:insideV w:val="nil"/>
        </w:tcBorders>
        <w:shd w:val="clear" w:color="auto" w:fill="FFFFFF" w:themeFill="background1"/>
      </w:tcPr>
    </w:tblStylePr>
    <w:tblStylePr w:type="lastCol">
      <w:tblPr/>
      <w:tcPr>
        <w:tcBorders>
          <w:top w:val="nil"/>
          <w:left w:val="single" w:sz="8" w:space="0" w:color="918485"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3E0E0" w:themeFill="accent5" w:themeFillTint="3F"/>
      </w:tcPr>
    </w:tblStylePr>
    <w:tblStylePr w:type="band1Horz">
      <w:tblPr/>
      <w:tcPr>
        <w:tcBorders>
          <w:top w:val="nil"/>
          <w:bottom w:val="nil"/>
          <w:insideH w:val="nil"/>
          <w:insideV w:val="nil"/>
        </w:tcBorders>
        <w:shd w:val="clear" w:color="auto" w:fill="E3E0E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tblBorders>
    </w:tblPr>
    <w:tblStylePr w:type="firstRow">
      <w:rPr>
        <w:sz w:val="24"/>
        <w:szCs w:val="24"/>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55D5D" w:themeColor="accent6"/>
          <w:insideH w:val="nil"/>
          <w:insideV w:val="nil"/>
        </w:tcBorders>
        <w:shd w:val="clear" w:color="auto" w:fill="FFFFFF" w:themeFill="background1"/>
      </w:tcPr>
    </w:tblStylePr>
    <w:tblStylePr w:type="lastCol">
      <w:tblPr/>
      <w:tcPr>
        <w:tcBorders>
          <w:top w:val="nil"/>
          <w:left w:val="single" w:sz="8" w:space="0" w:color="855D5D"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2D5D5" w:themeFill="accent6" w:themeFillTint="3F"/>
      </w:tcPr>
    </w:tblStylePr>
    <w:tblStylePr w:type="band1Horz">
      <w:tblPr/>
      <w:tcPr>
        <w:tcBorders>
          <w:top w:val="nil"/>
          <w:bottom w:val="nil"/>
          <w:insideH w:val="nil"/>
          <w:insideV w:val="nil"/>
        </w:tcBorders>
        <w:shd w:val="clear" w:color="auto" w:fill="E2D5D5"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EA6F44" w:themeColor="accent1" w:themeTint="BF"/>
        <w:left w:val="single" w:sz="8" w:space="0" w:color="EA6F44" w:themeColor="accent1" w:themeTint="BF"/>
        <w:bottom w:val="single" w:sz="8" w:space="0" w:color="EA6F44" w:themeColor="accent1" w:themeTint="BF"/>
        <w:right w:val="single" w:sz="8" w:space="0" w:color="EA6F44" w:themeColor="accent1" w:themeTint="BF"/>
        <w:insideH w:val="single" w:sz="8" w:space="0" w:color="EA6F44" w:themeColor="accent1" w:themeTint="BF"/>
        <w:insideV w:val="single" w:sz="8" w:space="0" w:color="EA6F44" w:themeColor="accent1" w:themeTint="BF"/>
      </w:tblBorders>
    </w:tblPr>
    <w:tcPr>
      <w:shd w:val="clear" w:color="auto" w:fill="F8CFC1" w:themeFill="accent1" w:themeFillTint="3F"/>
    </w:tcPr>
    <w:tblStylePr w:type="firstRow">
      <w:rPr>
        <w:b/>
        <w:bCs/>
      </w:rPr>
    </w:tblStylePr>
    <w:tblStylePr w:type="lastRow">
      <w:rPr>
        <w:b/>
        <w:bCs/>
      </w:rPr>
      <w:tblPr/>
      <w:tcPr>
        <w:tcBorders>
          <w:top w:val="single" w:sz="18" w:space="0" w:color="EA6F44" w:themeColor="accent1" w:themeTint="BF"/>
        </w:tcBorders>
      </w:tcPr>
    </w:tblStylePr>
    <w:tblStylePr w:type="firstCol">
      <w:rPr>
        <w:b/>
        <w:bCs/>
      </w:rPr>
    </w:tblStylePr>
    <w:tblStylePr w:type="lastCol">
      <w:rPr>
        <w:b/>
        <w:bCs/>
      </w:r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MediumGrid1-Accent2">
    <w:name w:val="Medium Grid 1 Accent 2"/>
    <w:basedOn w:val="TableNormal"/>
    <w:uiPriority w:val="67"/>
    <w:semiHidden/>
    <w:unhideWhenUsed/>
    <w:tblPr>
      <w:tblBorders>
        <w:top w:val="single" w:sz="8" w:space="0" w:color="D64634" w:themeColor="accent2" w:themeTint="BF"/>
        <w:left w:val="single" w:sz="8" w:space="0" w:color="D64634" w:themeColor="accent2" w:themeTint="BF"/>
        <w:bottom w:val="single" w:sz="8" w:space="0" w:color="D64634" w:themeColor="accent2" w:themeTint="BF"/>
        <w:right w:val="single" w:sz="8" w:space="0" w:color="D64634" w:themeColor="accent2" w:themeTint="BF"/>
        <w:insideH w:val="single" w:sz="8" w:space="0" w:color="D64634" w:themeColor="accent2" w:themeTint="BF"/>
        <w:insideV w:val="single" w:sz="8" w:space="0" w:color="D64634" w:themeColor="accent2" w:themeTint="BF"/>
      </w:tblBorders>
    </w:tblPr>
    <w:tcPr>
      <w:shd w:val="clear" w:color="auto" w:fill="F1C1BC" w:themeFill="accent2" w:themeFillTint="3F"/>
    </w:tcPr>
    <w:tblStylePr w:type="firstRow">
      <w:rPr>
        <w:b/>
        <w:bCs/>
      </w:rPr>
    </w:tblStylePr>
    <w:tblStylePr w:type="lastRow">
      <w:rPr>
        <w:b/>
        <w:bCs/>
      </w:rPr>
      <w:tblPr/>
      <w:tcPr>
        <w:tcBorders>
          <w:top w:val="single" w:sz="18" w:space="0" w:color="D64634" w:themeColor="accent2" w:themeTint="BF"/>
        </w:tcBorders>
      </w:tcPr>
    </w:tblStylePr>
    <w:tblStylePr w:type="firstCol">
      <w:rPr>
        <w:b/>
        <w:bCs/>
      </w:rPr>
    </w:tblStylePr>
    <w:tblStylePr w:type="lastCol">
      <w:rPr>
        <w:b/>
        <w:bCs/>
      </w:r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MediumGrid1-Accent3">
    <w:name w:val="Medium Grid 1 Accent 3"/>
    <w:basedOn w:val="TableNormal"/>
    <w:uiPriority w:val="67"/>
    <w:semiHidden/>
    <w:unhideWhenUsed/>
    <w:tblPr>
      <w:tblBorders>
        <w:top w:val="single" w:sz="8" w:space="0" w:color="B9AA8F" w:themeColor="accent3" w:themeTint="BF"/>
        <w:left w:val="single" w:sz="8" w:space="0" w:color="B9AA8F" w:themeColor="accent3" w:themeTint="BF"/>
        <w:bottom w:val="single" w:sz="8" w:space="0" w:color="B9AA8F" w:themeColor="accent3" w:themeTint="BF"/>
        <w:right w:val="single" w:sz="8" w:space="0" w:color="B9AA8F" w:themeColor="accent3" w:themeTint="BF"/>
        <w:insideH w:val="single" w:sz="8" w:space="0" w:color="B9AA8F" w:themeColor="accent3" w:themeTint="BF"/>
        <w:insideV w:val="single" w:sz="8" w:space="0" w:color="B9AA8F" w:themeColor="accent3" w:themeTint="BF"/>
      </w:tblBorders>
    </w:tblPr>
    <w:tcPr>
      <w:shd w:val="clear" w:color="auto" w:fill="E8E2DA" w:themeFill="accent3" w:themeFillTint="3F"/>
    </w:tcPr>
    <w:tblStylePr w:type="firstRow">
      <w:rPr>
        <w:b/>
        <w:bCs/>
      </w:rPr>
    </w:tblStylePr>
    <w:tblStylePr w:type="lastRow">
      <w:rPr>
        <w:b/>
        <w:bCs/>
      </w:rPr>
      <w:tblPr/>
      <w:tcPr>
        <w:tcBorders>
          <w:top w:val="single" w:sz="18" w:space="0" w:color="B9AA8F" w:themeColor="accent3" w:themeTint="BF"/>
        </w:tcBorders>
      </w:tcPr>
    </w:tblStylePr>
    <w:tblStylePr w:type="firstCol">
      <w:rPr>
        <w:b/>
        <w:bCs/>
      </w:rPr>
    </w:tblStylePr>
    <w:tblStylePr w:type="lastCol">
      <w:rPr>
        <w:b/>
        <w:bCs/>
      </w:r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MediumGrid1-Accent4">
    <w:name w:val="Medium Grid 1 Accent 4"/>
    <w:basedOn w:val="TableNormal"/>
    <w:uiPriority w:val="67"/>
    <w:semiHidden/>
    <w:unhideWhenUsed/>
    <w:tblPr>
      <w:tblBorders>
        <w:top w:val="single" w:sz="8" w:space="0" w:color="B58676" w:themeColor="accent4" w:themeTint="BF"/>
        <w:left w:val="single" w:sz="8" w:space="0" w:color="B58676" w:themeColor="accent4" w:themeTint="BF"/>
        <w:bottom w:val="single" w:sz="8" w:space="0" w:color="B58676" w:themeColor="accent4" w:themeTint="BF"/>
        <w:right w:val="single" w:sz="8" w:space="0" w:color="B58676" w:themeColor="accent4" w:themeTint="BF"/>
        <w:insideH w:val="single" w:sz="8" w:space="0" w:color="B58676" w:themeColor="accent4" w:themeTint="BF"/>
        <w:insideV w:val="single" w:sz="8" w:space="0" w:color="B58676" w:themeColor="accent4" w:themeTint="BF"/>
      </w:tblBorders>
    </w:tblPr>
    <w:tcPr>
      <w:shd w:val="clear" w:color="auto" w:fill="E6D7D2" w:themeFill="accent4" w:themeFillTint="3F"/>
    </w:tcPr>
    <w:tblStylePr w:type="firstRow">
      <w:rPr>
        <w:b/>
        <w:bCs/>
      </w:rPr>
    </w:tblStylePr>
    <w:tblStylePr w:type="lastRow">
      <w:rPr>
        <w:b/>
        <w:bCs/>
      </w:rPr>
      <w:tblPr/>
      <w:tcPr>
        <w:tcBorders>
          <w:top w:val="single" w:sz="18" w:space="0" w:color="B58676" w:themeColor="accent4" w:themeTint="BF"/>
        </w:tcBorders>
      </w:tcPr>
    </w:tblStylePr>
    <w:tblStylePr w:type="firstCol">
      <w:rPr>
        <w:b/>
        <w:bCs/>
      </w:rPr>
    </w:tblStylePr>
    <w:tblStylePr w:type="lastCol">
      <w:rPr>
        <w:b/>
        <w:bCs/>
      </w:r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MediumGrid1-Accent5">
    <w:name w:val="Medium Grid 1 Accent 5"/>
    <w:basedOn w:val="TableNormal"/>
    <w:uiPriority w:val="67"/>
    <w:semiHidden/>
    <w:unhideWhenUsed/>
    <w:tblPr>
      <w:tblBorders>
        <w:top w:val="single" w:sz="8" w:space="0" w:color="ACA2A3" w:themeColor="accent5" w:themeTint="BF"/>
        <w:left w:val="single" w:sz="8" w:space="0" w:color="ACA2A3" w:themeColor="accent5" w:themeTint="BF"/>
        <w:bottom w:val="single" w:sz="8" w:space="0" w:color="ACA2A3" w:themeColor="accent5" w:themeTint="BF"/>
        <w:right w:val="single" w:sz="8" w:space="0" w:color="ACA2A3" w:themeColor="accent5" w:themeTint="BF"/>
        <w:insideH w:val="single" w:sz="8" w:space="0" w:color="ACA2A3" w:themeColor="accent5" w:themeTint="BF"/>
        <w:insideV w:val="single" w:sz="8" w:space="0" w:color="ACA2A3" w:themeColor="accent5" w:themeTint="BF"/>
      </w:tblBorders>
    </w:tblPr>
    <w:tcPr>
      <w:shd w:val="clear" w:color="auto" w:fill="E3E0E0" w:themeFill="accent5" w:themeFillTint="3F"/>
    </w:tcPr>
    <w:tblStylePr w:type="firstRow">
      <w:rPr>
        <w:b/>
        <w:bCs/>
      </w:rPr>
    </w:tblStylePr>
    <w:tblStylePr w:type="lastRow">
      <w:rPr>
        <w:b/>
        <w:bCs/>
      </w:rPr>
      <w:tblPr/>
      <w:tcPr>
        <w:tcBorders>
          <w:top w:val="single" w:sz="18" w:space="0" w:color="ACA2A3" w:themeColor="accent5" w:themeTint="BF"/>
        </w:tcBorders>
      </w:tcPr>
    </w:tblStylePr>
    <w:tblStylePr w:type="firstCol">
      <w:rPr>
        <w:b/>
        <w:bCs/>
      </w:rPr>
    </w:tblStylePr>
    <w:tblStylePr w:type="lastCol">
      <w:rPr>
        <w:b/>
        <w:bCs/>
      </w:r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MediumGrid1-Accent6">
    <w:name w:val="Medium Grid 1 Accent 6"/>
    <w:basedOn w:val="TableNormal"/>
    <w:uiPriority w:val="67"/>
    <w:semiHidden/>
    <w:unhideWhenUsed/>
    <w:tblPr>
      <w:tblBorders>
        <w:top w:val="single" w:sz="8" w:space="0" w:color="A78181" w:themeColor="accent6" w:themeTint="BF"/>
        <w:left w:val="single" w:sz="8" w:space="0" w:color="A78181" w:themeColor="accent6" w:themeTint="BF"/>
        <w:bottom w:val="single" w:sz="8" w:space="0" w:color="A78181" w:themeColor="accent6" w:themeTint="BF"/>
        <w:right w:val="single" w:sz="8" w:space="0" w:color="A78181" w:themeColor="accent6" w:themeTint="BF"/>
        <w:insideH w:val="single" w:sz="8" w:space="0" w:color="A78181" w:themeColor="accent6" w:themeTint="BF"/>
        <w:insideV w:val="single" w:sz="8" w:space="0" w:color="A78181" w:themeColor="accent6" w:themeTint="BF"/>
      </w:tblBorders>
    </w:tblPr>
    <w:tcPr>
      <w:shd w:val="clear" w:color="auto" w:fill="E2D5D5" w:themeFill="accent6" w:themeFillTint="3F"/>
    </w:tcPr>
    <w:tblStylePr w:type="firstRow">
      <w:rPr>
        <w:b/>
        <w:bCs/>
      </w:rPr>
    </w:tblStylePr>
    <w:tblStylePr w:type="lastRow">
      <w:rPr>
        <w:b/>
        <w:bCs/>
      </w:rPr>
      <w:tblPr/>
      <w:tcPr>
        <w:tcBorders>
          <w:top w:val="single" w:sz="18" w:space="0" w:color="A78181" w:themeColor="accent6" w:themeTint="BF"/>
        </w:tcBorders>
      </w:tcPr>
    </w:tblStylePr>
    <w:tblStylePr w:type="firstCol">
      <w:rPr>
        <w:b/>
        <w:bCs/>
      </w:rPr>
    </w:tblStylePr>
    <w:tblStylePr w:type="lastCol">
      <w:rPr>
        <w:b/>
        <w:bCs/>
      </w:r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D34817" w:themeColor="accent1"/>
        <w:left w:val="single" w:sz="8" w:space="0" w:color="D34817" w:themeColor="accent1"/>
        <w:bottom w:val="single" w:sz="8" w:space="0" w:color="D34817" w:themeColor="accent1"/>
        <w:right w:val="single" w:sz="8" w:space="0" w:color="D34817" w:themeColor="accent1"/>
        <w:insideH w:val="single" w:sz="8" w:space="0" w:color="D34817" w:themeColor="accent1"/>
        <w:insideV w:val="single" w:sz="8" w:space="0" w:color="D34817" w:themeColor="accent1"/>
      </w:tblBorders>
    </w:tblPr>
    <w:tcPr>
      <w:shd w:val="clear" w:color="auto" w:fill="F8CFC1" w:themeFill="accent1" w:themeFillTint="3F"/>
    </w:tcPr>
    <w:tblStylePr w:type="firstRow">
      <w:rPr>
        <w:b/>
        <w:bCs/>
        <w:color w:val="000000" w:themeColor="text1"/>
      </w:rPr>
      <w:tblPr/>
      <w:tcPr>
        <w:shd w:val="clear" w:color="auto" w:fill="FCECE6"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9D8CD" w:themeFill="accent1" w:themeFillTint="33"/>
      </w:tcPr>
    </w:tblStylePr>
    <w:tblStylePr w:type="band1Vert">
      <w:tblPr/>
      <w:tcPr>
        <w:shd w:val="clear" w:color="auto" w:fill="F19F82" w:themeFill="accent1" w:themeFillTint="7F"/>
      </w:tcPr>
    </w:tblStylePr>
    <w:tblStylePr w:type="band1Horz">
      <w:tblPr/>
      <w:tcPr>
        <w:tcBorders>
          <w:insideH w:val="single" w:sz="6" w:space="0" w:color="auto"/>
          <w:insideV w:val="single" w:sz="6" w:space="0" w:color="auto"/>
        </w:tcBorders>
        <w:shd w:val="clear" w:color="auto" w:fill="F19F8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9B2D1F" w:themeColor="accent2"/>
        <w:left w:val="single" w:sz="8" w:space="0" w:color="9B2D1F" w:themeColor="accent2"/>
        <w:bottom w:val="single" w:sz="8" w:space="0" w:color="9B2D1F" w:themeColor="accent2"/>
        <w:right w:val="single" w:sz="8" w:space="0" w:color="9B2D1F" w:themeColor="accent2"/>
        <w:insideH w:val="single" w:sz="8" w:space="0" w:color="9B2D1F" w:themeColor="accent2"/>
        <w:insideV w:val="single" w:sz="8" w:space="0" w:color="9B2D1F" w:themeColor="accent2"/>
      </w:tblBorders>
    </w:tblPr>
    <w:tcPr>
      <w:shd w:val="clear" w:color="auto" w:fill="F1C1BC" w:themeFill="accent2" w:themeFillTint="3F"/>
    </w:tcPr>
    <w:tblStylePr w:type="firstRow">
      <w:rPr>
        <w:b/>
        <w:bCs/>
        <w:color w:val="000000" w:themeColor="text1"/>
      </w:rPr>
      <w:tblPr/>
      <w:tcPr>
        <w:shd w:val="clear" w:color="auto" w:fill="F9E6E4"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4CDC8" w:themeFill="accent2" w:themeFillTint="33"/>
      </w:tcPr>
    </w:tblStylePr>
    <w:tblStylePr w:type="band1Vert">
      <w:tblPr/>
      <w:tcPr>
        <w:shd w:val="clear" w:color="auto" w:fill="E48478" w:themeFill="accent2" w:themeFillTint="7F"/>
      </w:tcPr>
    </w:tblStylePr>
    <w:tblStylePr w:type="band1Horz">
      <w:tblPr/>
      <w:tcPr>
        <w:tcBorders>
          <w:insideH w:val="single" w:sz="6" w:space="0" w:color="auto"/>
          <w:insideV w:val="single" w:sz="6" w:space="0" w:color="auto"/>
        </w:tcBorders>
        <w:shd w:val="clear" w:color="auto" w:fill="E48478"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A28E6A" w:themeColor="accent3"/>
        <w:left w:val="single" w:sz="8" w:space="0" w:color="A28E6A" w:themeColor="accent3"/>
        <w:bottom w:val="single" w:sz="8" w:space="0" w:color="A28E6A" w:themeColor="accent3"/>
        <w:right w:val="single" w:sz="8" w:space="0" w:color="A28E6A" w:themeColor="accent3"/>
        <w:insideH w:val="single" w:sz="8" w:space="0" w:color="A28E6A" w:themeColor="accent3"/>
        <w:insideV w:val="single" w:sz="8" w:space="0" w:color="A28E6A" w:themeColor="accent3"/>
      </w:tblBorders>
    </w:tblPr>
    <w:tcPr>
      <w:shd w:val="clear" w:color="auto" w:fill="E8E2DA" w:themeFill="accent3" w:themeFillTint="3F"/>
    </w:tcPr>
    <w:tblStylePr w:type="firstRow">
      <w:rPr>
        <w:b/>
        <w:bCs/>
        <w:color w:val="000000" w:themeColor="text1"/>
      </w:rPr>
      <w:tblPr/>
      <w:tcPr>
        <w:shd w:val="clear" w:color="auto" w:fill="F5F3F0"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CE8E1" w:themeFill="accent3" w:themeFillTint="33"/>
      </w:tcPr>
    </w:tblStylePr>
    <w:tblStylePr w:type="band1Vert">
      <w:tblPr/>
      <w:tcPr>
        <w:shd w:val="clear" w:color="auto" w:fill="D0C6B4" w:themeFill="accent3" w:themeFillTint="7F"/>
      </w:tcPr>
    </w:tblStylePr>
    <w:tblStylePr w:type="band1Horz">
      <w:tblPr/>
      <w:tcPr>
        <w:tcBorders>
          <w:insideH w:val="single" w:sz="6" w:space="0" w:color="auto"/>
          <w:insideV w:val="single" w:sz="6" w:space="0" w:color="auto"/>
        </w:tcBorders>
        <w:shd w:val="clear" w:color="auto" w:fill="D0C6B4"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956251" w:themeColor="accent4"/>
        <w:left w:val="single" w:sz="8" w:space="0" w:color="956251" w:themeColor="accent4"/>
        <w:bottom w:val="single" w:sz="8" w:space="0" w:color="956251" w:themeColor="accent4"/>
        <w:right w:val="single" w:sz="8" w:space="0" w:color="956251" w:themeColor="accent4"/>
        <w:insideH w:val="single" w:sz="8" w:space="0" w:color="956251" w:themeColor="accent4"/>
        <w:insideV w:val="single" w:sz="8" w:space="0" w:color="956251" w:themeColor="accent4"/>
      </w:tblBorders>
    </w:tblPr>
    <w:tcPr>
      <w:shd w:val="clear" w:color="auto" w:fill="E6D7D2" w:themeFill="accent4" w:themeFillTint="3F"/>
    </w:tcPr>
    <w:tblStylePr w:type="firstRow">
      <w:rPr>
        <w:b/>
        <w:bCs/>
        <w:color w:val="000000" w:themeColor="text1"/>
      </w:rPr>
      <w:tblPr/>
      <w:tcPr>
        <w:shd w:val="clear" w:color="auto" w:fill="F5EFED"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BDEDA" w:themeFill="accent4" w:themeFillTint="33"/>
      </w:tcPr>
    </w:tblStylePr>
    <w:tblStylePr w:type="band1Vert">
      <w:tblPr/>
      <w:tcPr>
        <w:shd w:val="clear" w:color="auto" w:fill="CDAEA4" w:themeFill="accent4" w:themeFillTint="7F"/>
      </w:tcPr>
    </w:tblStylePr>
    <w:tblStylePr w:type="band1Horz">
      <w:tblPr/>
      <w:tcPr>
        <w:tcBorders>
          <w:insideH w:val="single" w:sz="6" w:space="0" w:color="auto"/>
          <w:insideV w:val="single" w:sz="6" w:space="0" w:color="auto"/>
        </w:tcBorders>
        <w:shd w:val="clear" w:color="auto" w:fill="CDAEA4"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918485" w:themeColor="accent5"/>
        <w:left w:val="single" w:sz="8" w:space="0" w:color="918485" w:themeColor="accent5"/>
        <w:bottom w:val="single" w:sz="8" w:space="0" w:color="918485" w:themeColor="accent5"/>
        <w:right w:val="single" w:sz="8" w:space="0" w:color="918485" w:themeColor="accent5"/>
        <w:insideH w:val="single" w:sz="8" w:space="0" w:color="918485" w:themeColor="accent5"/>
        <w:insideV w:val="single" w:sz="8" w:space="0" w:color="918485" w:themeColor="accent5"/>
      </w:tblBorders>
    </w:tblPr>
    <w:tcPr>
      <w:shd w:val="clear" w:color="auto" w:fill="E3E0E0" w:themeFill="accent5" w:themeFillTint="3F"/>
    </w:tcPr>
    <w:tblStylePr w:type="firstRow">
      <w:rPr>
        <w:b/>
        <w:bCs/>
        <w:color w:val="000000" w:themeColor="text1"/>
      </w:rPr>
      <w:tblPr/>
      <w:tcPr>
        <w:shd w:val="clear" w:color="auto" w:fill="F4F2F2"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9E6E6" w:themeFill="accent5" w:themeFillTint="33"/>
      </w:tcPr>
    </w:tblStylePr>
    <w:tblStylePr w:type="band1Vert">
      <w:tblPr/>
      <w:tcPr>
        <w:shd w:val="clear" w:color="auto" w:fill="C8C1C1" w:themeFill="accent5" w:themeFillTint="7F"/>
      </w:tcPr>
    </w:tblStylePr>
    <w:tblStylePr w:type="band1Horz">
      <w:tblPr/>
      <w:tcPr>
        <w:tcBorders>
          <w:insideH w:val="single" w:sz="6" w:space="0" w:color="auto"/>
          <w:insideV w:val="single" w:sz="6" w:space="0" w:color="auto"/>
        </w:tcBorders>
        <w:shd w:val="clear" w:color="auto" w:fill="C8C1C1"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855D5D" w:themeColor="accent6"/>
        <w:left w:val="single" w:sz="8" w:space="0" w:color="855D5D" w:themeColor="accent6"/>
        <w:bottom w:val="single" w:sz="8" w:space="0" w:color="855D5D" w:themeColor="accent6"/>
        <w:right w:val="single" w:sz="8" w:space="0" w:color="855D5D" w:themeColor="accent6"/>
        <w:insideH w:val="single" w:sz="8" w:space="0" w:color="855D5D" w:themeColor="accent6"/>
        <w:insideV w:val="single" w:sz="8" w:space="0" w:color="855D5D" w:themeColor="accent6"/>
      </w:tblBorders>
    </w:tblPr>
    <w:tcPr>
      <w:shd w:val="clear" w:color="auto" w:fill="E2D5D5" w:themeFill="accent6" w:themeFillTint="3F"/>
    </w:tcPr>
    <w:tblStylePr w:type="firstRow">
      <w:rPr>
        <w:b/>
        <w:bCs/>
        <w:color w:val="000000" w:themeColor="text1"/>
      </w:rPr>
      <w:tblPr/>
      <w:tcPr>
        <w:shd w:val="clear" w:color="auto" w:fill="F3EEEE"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7DDDD" w:themeFill="accent6" w:themeFillTint="33"/>
      </w:tcPr>
    </w:tblStylePr>
    <w:tblStylePr w:type="band1Vert">
      <w:tblPr/>
      <w:tcPr>
        <w:shd w:val="clear" w:color="auto" w:fill="C4ABAB" w:themeFill="accent6" w:themeFillTint="7F"/>
      </w:tcPr>
    </w:tblStylePr>
    <w:tblStylePr w:type="band1Horz">
      <w:tblPr/>
      <w:tcPr>
        <w:tcBorders>
          <w:insideH w:val="single" w:sz="6" w:space="0" w:color="auto"/>
          <w:insideV w:val="single" w:sz="6" w:space="0" w:color="auto"/>
        </w:tcBorders>
        <w:shd w:val="clear" w:color="auto" w:fill="C4ABAB"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8CFC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D34817"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D34817"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D34817"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D34817"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19F8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F19F8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F1C1BC"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B2D1F"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B2D1F"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2D1F"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2D1F"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E48478"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E48478"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8E2DA"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28E6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28E6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28E6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28E6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0C6B4"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0C6B4"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6D7D2"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56251"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56251"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56251"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56251"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AEA4"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DAEA4"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3E0E0"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918485"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918485"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18485"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18485"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8C1C1"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8C1C1"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2D5D5"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55D5D"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55D5D"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55D5D"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55D5D"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4ABAB"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4ABAB"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D34817"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8230B"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9D351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9D3511" w:themeFill="accent1" w:themeFillShade="BF"/>
      </w:tcPr>
    </w:tblStylePr>
    <w:tblStylePr w:type="band1Vert">
      <w:tblPr/>
      <w:tcPr>
        <w:tcBorders>
          <w:top w:val="nil"/>
          <w:left w:val="nil"/>
          <w:bottom w:val="nil"/>
          <w:right w:val="nil"/>
          <w:insideH w:val="nil"/>
          <w:insideV w:val="nil"/>
        </w:tcBorders>
        <w:shd w:val="clear" w:color="auto" w:fill="9D3511" w:themeFill="accent1" w:themeFillShade="BF"/>
      </w:tcPr>
    </w:tblStylePr>
    <w:tblStylePr w:type="band1Horz">
      <w:tblPr/>
      <w:tcPr>
        <w:tcBorders>
          <w:top w:val="nil"/>
          <w:left w:val="nil"/>
          <w:bottom w:val="nil"/>
          <w:right w:val="nil"/>
          <w:insideH w:val="nil"/>
          <w:insideV w:val="nil"/>
        </w:tcBorders>
        <w:shd w:val="clear" w:color="auto" w:fill="9D3511"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9B2D1F"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C160F"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732117"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732117" w:themeFill="accent2" w:themeFillShade="BF"/>
      </w:tcPr>
    </w:tblStylePr>
    <w:tblStylePr w:type="band1Vert">
      <w:tblPr/>
      <w:tcPr>
        <w:tcBorders>
          <w:top w:val="nil"/>
          <w:left w:val="nil"/>
          <w:bottom w:val="nil"/>
          <w:right w:val="nil"/>
          <w:insideH w:val="nil"/>
          <w:insideV w:val="nil"/>
        </w:tcBorders>
        <w:shd w:val="clear" w:color="auto" w:fill="732117" w:themeFill="accent2" w:themeFillShade="BF"/>
      </w:tcPr>
    </w:tblStylePr>
    <w:tblStylePr w:type="band1Horz">
      <w:tblPr/>
      <w:tcPr>
        <w:tcBorders>
          <w:top w:val="nil"/>
          <w:left w:val="nil"/>
          <w:bottom w:val="nil"/>
          <w:right w:val="nil"/>
          <w:insideH w:val="nil"/>
          <w:insideV w:val="nil"/>
        </w:tcBorders>
        <w:shd w:val="clear" w:color="auto" w:fill="732117"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A28E6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24633"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B6A4D"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B6A4D" w:themeFill="accent3" w:themeFillShade="BF"/>
      </w:tcPr>
    </w:tblStylePr>
    <w:tblStylePr w:type="band1Vert">
      <w:tblPr/>
      <w:tcPr>
        <w:tcBorders>
          <w:top w:val="nil"/>
          <w:left w:val="nil"/>
          <w:bottom w:val="nil"/>
          <w:right w:val="nil"/>
          <w:insideH w:val="nil"/>
          <w:insideV w:val="nil"/>
        </w:tcBorders>
        <w:shd w:val="clear" w:color="auto" w:fill="7B6A4D" w:themeFill="accent3" w:themeFillShade="BF"/>
      </w:tcPr>
    </w:tblStylePr>
    <w:tblStylePr w:type="band1Horz">
      <w:tblPr/>
      <w:tcPr>
        <w:tcBorders>
          <w:top w:val="nil"/>
          <w:left w:val="nil"/>
          <w:bottom w:val="nil"/>
          <w:right w:val="nil"/>
          <w:insideH w:val="nil"/>
          <w:insideV w:val="nil"/>
        </w:tcBorders>
        <w:shd w:val="clear" w:color="auto" w:fill="7B6A4D"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956251"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A3028"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6F493C"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6F493C" w:themeFill="accent4" w:themeFillShade="BF"/>
      </w:tcPr>
    </w:tblStylePr>
    <w:tblStylePr w:type="band1Vert">
      <w:tblPr/>
      <w:tcPr>
        <w:tcBorders>
          <w:top w:val="nil"/>
          <w:left w:val="nil"/>
          <w:bottom w:val="nil"/>
          <w:right w:val="nil"/>
          <w:insideH w:val="nil"/>
          <w:insideV w:val="nil"/>
        </w:tcBorders>
        <w:shd w:val="clear" w:color="auto" w:fill="6F493C" w:themeFill="accent4" w:themeFillShade="BF"/>
      </w:tcPr>
    </w:tblStylePr>
    <w:tblStylePr w:type="band1Horz">
      <w:tblPr/>
      <w:tcPr>
        <w:tcBorders>
          <w:top w:val="nil"/>
          <w:left w:val="nil"/>
          <w:bottom w:val="nil"/>
          <w:right w:val="nil"/>
          <w:insideH w:val="nil"/>
          <w:insideV w:val="nil"/>
        </w:tcBorders>
        <w:shd w:val="clear" w:color="auto" w:fill="6F493C"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918485"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84141"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6D6262"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6D6262" w:themeFill="accent5" w:themeFillShade="BF"/>
      </w:tcPr>
    </w:tblStylePr>
    <w:tblStylePr w:type="band1Vert">
      <w:tblPr/>
      <w:tcPr>
        <w:tcBorders>
          <w:top w:val="nil"/>
          <w:left w:val="nil"/>
          <w:bottom w:val="nil"/>
          <w:right w:val="nil"/>
          <w:insideH w:val="nil"/>
          <w:insideV w:val="nil"/>
        </w:tcBorders>
        <w:shd w:val="clear" w:color="auto" w:fill="6D6262" w:themeFill="accent5" w:themeFillShade="BF"/>
      </w:tcPr>
    </w:tblStylePr>
    <w:tblStylePr w:type="band1Horz">
      <w:tblPr/>
      <w:tcPr>
        <w:tcBorders>
          <w:top w:val="nil"/>
          <w:left w:val="nil"/>
          <w:bottom w:val="nil"/>
          <w:right w:val="nil"/>
          <w:insideH w:val="nil"/>
          <w:insideV w:val="nil"/>
        </w:tcBorders>
        <w:shd w:val="clear" w:color="auto" w:fill="6D6262"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855D5D"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22E2E"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634545"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634545" w:themeFill="accent6" w:themeFillShade="BF"/>
      </w:tcPr>
    </w:tblStylePr>
    <w:tblStylePr w:type="band1Vert">
      <w:tblPr/>
      <w:tcPr>
        <w:tcBorders>
          <w:top w:val="nil"/>
          <w:left w:val="nil"/>
          <w:bottom w:val="nil"/>
          <w:right w:val="nil"/>
          <w:insideH w:val="nil"/>
          <w:insideV w:val="nil"/>
        </w:tcBorders>
        <w:shd w:val="clear" w:color="auto" w:fill="634545" w:themeFill="accent6" w:themeFillShade="BF"/>
      </w:tcPr>
    </w:tblStylePr>
    <w:tblStylePr w:type="band1Horz">
      <w:tblPr/>
      <w:tcPr>
        <w:tcBorders>
          <w:top w:val="nil"/>
          <w:left w:val="nil"/>
          <w:bottom w:val="nil"/>
          <w:right w:val="nil"/>
          <w:insideH w:val="nil"/>
          <w:insideV w:val="nil"/>
        </w:tcBorders>
        <w:shd w:val="clear" w:color="auto" w:fill="634545"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9B2D1F"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9B2D1F" w:themeColor="accent2"/>
        <w:left w:val="single" w:sz="4" w:space="0" w:color="D34817" w:themeColor="accent1"/>
        <w:bottom w:val="single" w:sz="4" w:space="0" w:color="D34817" w:themeColor="accent1"/>
        <w:right w:val="single" w:sz="4" w:space="0" w:color="D34817" w:themeColor="accent1"/>
        <w:insideH w:val="single" w:sz="4" w:space="0" w:color="FFFFFF" w:themeColor="background1"/>
        <w:insideV w:val="single" w:sz="4" w:space="0" w:color="FFFFFF" w:themeColor="background1"/>
      </w:tblBorders>
    </w:tblPr>
    <w:tcPr>
      <w:shd w:val="clear" w:color="auto" w:fill="FCECE6" w:themeFill="accent1"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E2A0D"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7E2A0D"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7E2A0D" w:themeFill="accent1" w:themeFillShade="99"/>
      </w:tcPr>
    </w:tblStylePr>
    <w:tblStylePr w:type="band1Vert">
      <w:tblPr/>
      <w:tcPr>
        <w:shd w:val="clear" w:color="auto" w:fill="F4B29B" w:themeFill="accent1" w:themeFillTint="66"/>
      </w:tcPr>
    </w:tblStylePr>
    <w:tblStylePr w:type="band1Horz">
      <w:tblPr/>
      <w:tcPr>
        <w:shd w:val="clear" w:color="auto" w:fill="F19F8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9B2D1F" w:themeColor="accent2"/>
        <w:left w:val="single" w:sz="4" w:space="0" w:color="9B2D1F" w:themeColor="accent2"/>
        <w:bottom w:val="single" w:sz="4" w:space="0" w:color="9B2D1F" w:themeColor="accent2"/>
        <w:right w:val="single" w:sz="4" w:space="0" w:color="9B2D1F" w:themeColor="accent2"/>
        <w:insideH w:val="single" w:sz="4" w:space="0" w:color="FFFFFF" w:themeColor="background1"/>
        <w:insideV w:val="single" w:sz="4" w:space="0" w:color="FFFFFF" w:themeColor="background1"/>
      </w:tblBorders>
    </w:tblPr>
    <w:tcPr>
      <w:shd w:val="clear" w:color="auto" w:fill="F9E6E4" w:themeFill="accent2" w:themeFillTint="19"/>
    </w:tcPr>
    <w:tblStylePr w:type="firstRow">
      <w:rPr>
        <w:b/>
        <w:bCs/>
      </w:rPr>
      <w:tblPr/>
      <w:tcPr>
        <w:tcBorders>
          <w:top w:val="nil"/>
          <w:left w:val="nil"/>
          <w:bottom w:val="single" w:sz="24" w:space="0" w:color="9B2D1F"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C1A12"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C1A12"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5C1A12" w:themeFill="accent2" w:themeFillShade="99"/>
      </w:tcPr>
    </w:tblStylePr>
    <w:tblStylePr w:type="band1Vert">
      <w:tblPr/>
      <w:tcPr>
        <w:shd w:val="clear" w:color="auto" w:fill="E99C92" w:themeFill="accent2" w:themeFillTint="66"/>
      </w:tcPr>
    </w:tblStylePr>
    <w:tblStylePr w:type="band1Horz">
      <w:tblPr/>
      <w:tcPr>
        <w:shd w:val="clear" w:color="auto" w:fill="E48478"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956251" w:themeColor="accent4"/>
        <w:left w:val="single" w:sz="4" w:space="0" w:color="A28E6A" w:themeColor="accent3"/>
        <w:bottom w:val="single" w:sz="4" w:space="0" w:color="A28E6A" w:themeColor="accent3"/>
        <w:right w:val="single" w:sz="4" w:space="0" w:color="A28E6A" w:themeColor="accent3"/>
        <w:insideH w:val="single" w:sz="4" w:space="0" w:color="FFFFFF" w:themeColor="background1"/>
        <w:insideV w:val="single" w:sz="4" w:space="0" w:color="FFFFFF" w:themeColor="background1"/>
      </w:tblBorders>
    </w:tblPr>
    <w:tcPr>
      <w:shd w:val="clear" w:color="auto" w:fill="F5F3F0" w:themeFill="accent3" w:themeFillTint="19"/>
    </w:tcPr>
    <w:tblStylePr w:type="firstRow">
      <w:rPr>
        <w:b/>
        <w:bCs/>
      </w:rPr>
      <w:tblPr/>
      <w:tcPr>
        <w:tcBorders>
          <w:top w:val="nil"/>
          <w:left w:val="nil"/>
          <w:bottom w:val="single" w:sz="24" w:space="0" w:color="956251"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2553D"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2553D"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62553D" w:themeFill="accent3" w:themeFillShade="99"/>
      </w:tcPr>
    </w:tblStylePr>
    <w:tblStylePr w:type="band1Vert">
      <w:tblPr/>
      <w:tcPr>
        <w:shd w:val="clear" w:color="auto" w:fill="D9D1C3" w:themeFill="accent3" w:themeFillTint="66"/>
      </w:tcPr>
    </w:tblStylePr>
    <w:tblStylePr w:type="band1Horz">
      <w:tblPr/>
      <w:tcPr>
        <w:shd w:val="clear" w:color="auto" w:fill="D0C6B4"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A28E6A" w:themeColor="accent3"/>
        <w:left w:val="single" w:sz="4" w:space="0" w:color="956251" w:themeColor="accent4"/>
        <w:bottom w:val="single" w:sz="4" w:space="0" w:color="956251" w:themeColor="accent4"/>
        <w:right w:val="single" w:sz="4" w:space="0" w:color="956251" w:themeColor="accent4"/>
        <w:insideH w:val="single" w:sz="4" w:space="0" w:color="FFFFFF" w:themeColor="background1"/>
        <w:insideV w:val="single" w:sz="4" w:space="0" w:color="FFFFFF" w:themeColor="background1"/>
      </w:tblBorders>
    </w:tblPr>
    <w:tcPr>
      <w:shd w:val="clear" w:color="auto" w:fill="F5EFED" w:themeFill="accent4" w:themeFillTint="19"/>
    </w:tcPr>
    <w:tblStylePr w:type="firstRow">
      <w:rPr>
        <w:b/>
        <w:bCs/>
      </w:rPr>
      <w:tblPr/>
      <w:tcPr>
        <w:tcBorders>
          <w:top w:val="nil"/>
          <w:left w:val="nil"/>
          <w:bottom w:val="single" w:sz="24" w:space="0" w:color="A28E6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93A30"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93A30"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593A30" w:themeFill="accent4" w:themeFillShade="99"/>
      </w:tcPr>
    </w:tblStylePr>
    <w:tblStylePr w:type="band1Vert">
      <w:tblPr/>
      <w:tcPr>
        <w:shd w:val="clear" w:color="auto" w:fill="D7BEB6" w:themeFill="accent4" w:themeFillTint="66"/>
      </w:tcPr>
    </w:tblStylePr>
    <w:tblStylePr w:type="band1Horz">
      <w:tblPr/>
      <w:tcPr>
        <w:shd w:val="clear" w:color="auto" w:fill="CDAEA4"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855D5D" w:themeColor="accent6"/>
        <w:left w:val="single" w:sz="4" w:space="0" w:color="918485" w:themeColor="accent5"/>
        <w:bottom w:val="single" w:sz="4" w:space="0" w:color="918485" w:themeColor="accent5"/>
        <w:right w:val="single" w:sz="4" w:space="0" w:color="918485" w:themeColor="accent5"/>
        <w:insideH w:val="single" w:sz="4" w:space="0" w:color="FFFFFF" w:themeColor="background1"/>
        <w:insideV w:val="single" w:sz="4" w:space="0" w:color="FFFFFF" w:themeColor="background1"/>
      </w:tblBorders>
    </w:tblPr>
    <w:tcPr>
      <w:shd w:val="clear" w:color="auto" w:fill="F4F2F2" w:themeFill="accent5" w:themeFillTint="19"/>
    </w:tcPr>
    <w:tblStylePr w:type="firstRow">
      <w:rPr>
        <w:b/>
        <w:bCs/>
      </w:rPr>
      <w:tblPr/>
      <w:tcPr>
        <w:tcBorders>
          <w:top w:val="nil"/>
          <w:left w:val="nil"/>
          <w:bottom w:val="single" w:sz="24" w:space="0" w:color="855D5D"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74E4F"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574E4F"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574E4F" w:themeFill="accent5" w:themeFillShade="99"/>
      </w:tcPr>
    </w:tblStylePr>
    <w:tblStylePr w:type="band1Vert">
      <w:tblPr/>
      <w:tcPr>
        <w:shd w:val="clear" w:color="auto" w:fill="D3CDCE" w:themeFill="accent5" w:themeFillTint="66"/>
      </w:tcPr>
    </w:tblStylePr>
    <w:tblStylePr w:type="band1Horz">
      <w:tblPr/>
      <w:tcPr>
        <w:shd w:val="clear" w:color="auto" w:fill="C8C1C1"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918485" w:themeColor="accent5"/>
        <w:left w:val="single" w:sz="4" w:space="0" w:color="855D5D" w:themeColor="accent6"/>
        <w:bottom w:val="single" w:sz="4" w:space="0" w:color="855D5D" w:themeColor="accent6"/>
        <w:right w:val="single" w:sz="4" w:space="0" w:color="855D5D" w:themeColor="accent6"/>
        <w:insideH w:val="single" w:sz="4" w:space="0" w:color="FFFFFF" w:themeColor="background1"/>
        <w:insideV w:val="single" w:sz="4" w:space="0" w:color="FFFFFF" w:themeColor="background1"/>
      </w:tblBorders>
    </w:tblPr>
    <w:tcPr>
      <w:shd w:val="clear" w:color="auto" w:fill="F3EEEE" w:themeFill="accent6" w:themeFillTint="19"/>
    </w:tcPr>
    <w:tblStylePr w:type="firstRow">
      <w:rPr>
        <w:b/>
        <w:bCs/>
      </w:rPr>
      <w:tblPr/>
      <w:tcPr>
        <w:tcBorders>
          <w:top w:val="nil"/>
          <w:left w:val="nil"/>
          <w:bottom w:val="single" w:sz="24" w:space="0" w:color="918485"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F3737"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F3737"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F3737" w:themeFill="accent6" w:themeFillShade="99"/>
      </w:tcPr>
    </w:tblStylePr>
    <w:tblStylePr w:type="band1Vert">
      <w:tblPr/>
      <w:tcPr>
        <w:shd w:val="clear" w:color="auto" w:fill="D0BCBC" w:themeFill="accent6" w:themeFillTint="66"/>
      </w:tcPr>
    </w:tblStylePr>
    <w:tblStylePr w:type="band1Horz">
      <w:tblPr/>
      <w:tcPr>
        <w:shd w:val="clear" w:color="auto" w:fill="C4ABAB"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CECE6" w:themeFill="accent1"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8CFC1" w:themeFill="accent1" w:themeFillTint="3F"/>
      </w:tcPr>
    </w:tblStylePr>
    <w:tblStylePr w:type="band1Horz">
      <w:tblPr/>
      <w:tcPr>
        <w:shd w:val="clear" w:color="auto" w:fill="F9D8CD"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9E6E4" w:themeFill="accent2" w:themeFillTint="19"/>
    </w:tcPr>
    <w:tblStylePr w:type="firstRow">
      <w:rPr>
        <w:b/>
        <w:bCs/>
        <w:color w:val="FFFFFF" w:themeColor="background1"/>
      </w:rPr>
      <w:tblPr/>
      <w:tcPr>
        <w:tcBorders>
          <w:bottom w:val="single" w:sz="12" w:space="0" w:color="FFFFFF" w:themeColor="background1"/>
        </w:tcBorders>
        <w:shd w:val="clear" w:color="auto" w:fill="7B2318" w:themeFill="accent2" w:themeFillShade="CC"/>
      </w:tcPr>
    </w:tblStylePr>
    <w:tblStylePr w:type="lastRow">
      <w:rPr>
        <w:b/>
        <w:bCs/>
        <w:color w:val="7B231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1C1BC" w:themeFill="accent2" w:themeFillTint="3F"/>
      </w:tcPr>
    </w:tblStylePr>
    <w:tblStylePr w:type="band1Horz">
      <w:tblPr/>
      <w:tcPr>
        <w:shd w:val="clear" w:color="auto" w:fill="F4CDC8"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F5F3F0" w:themeFill="accent3" w:themeFillTint="19"/>
    </w:tcPr>
    <w:tblStylePr w:type="firstRow">
      <w:rPr>
        <w:b/>
        <w:bCs/>
        <w:color w:val="FFFFFF" w:themeColor="background1"/>
      </w:rPr>
      <w:tblPr/>
      <w:tcPr>
        <w:tcBorders>
          <w:bottom w:val="single" w:sz="12" w:space="0" w:color="FFFFFF" w:themeColor="background1"/>
        </w:tcBorders>
        <w:shd w:val="clear" w:color="auto" w:fill="774E40" w:themeFill="accent4" w:themeFillShade="CC"/>
      </w:tcPr>
    </w:tblStylePr>
    <w:tblStylePr w:type="lastRow">
      <w:rPr>
        <w:b/>
        <w:bCs/>
        <w:color w:val="774E40"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8E2DA" w:themeFill="accent3" w:themeFillTint="3F"/>
      </w:tcPr>
    </w:tblStylePr>
    <w:tblStylePr w:type="band1Horz">
      <w:tblPr/>
      <w:tcPr>
        <w:shd w:val="clear" w:color="auto" w:fill="ECE8E1"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5EFED" w:themeFill="accent4" w:themeFillTint="19"/>
    </w:tcPr>
    <w:tblStylePr w:type="firstRow">
      <w:rPr>
        <w:b/>
        <w:bCs/>
        <w:color w:val="FFFFFF" w:themeColor="background1"/>
      </w:rPr>
      <w:tblPr/>
      <w:tcPr>
        <w:tcBorders>
          <w:bottom w:val="single" w:sz="12" w:space="0" w:color="FFFFFF" w:themeColor="background1"/>
        </w:tcBorders>
        <w:shd w:val="clear" w:color="auto" w:fill="837252" w:themeFill="accent3" w:themeFillShade="CC"/>
      </w:tcPr>
    </w:tblStylePr>
    <w:tblStylePr w:type="lastRow">
      <w:rPr>
        <w:b/>
        <w:bCs/>
        <w:color w:val="837252"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D7D2" w:themeFill="accent4" w:themeFillTint="3F"/>
      </w:tcPr>
    </w:tblStylePr>
    <w:tblStylePr w:type="band1Horz">
      <w:tblPr/>
      <w:tcPr>
        <w:shd w:val="clear" w:color="auto" w:fill="EBDEDA"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4F2F2" w:themeFill="accent5" w:themeFillTint="19"/>
    </w:tcPr>
    <w:tblStylePr w:type="firstRow">
      <w:rPr>
        <w:b/>
        <w:bCs/>
        <w:color w:val="FFFFFF" w:themeColor="background1"/>
      </w:rPr>
      <w:tblPr/>
      <w:tcPr>
        <w:tcBorders>
          <w:bottom w:val="single" w:sz="12" w:space="0" w:color="FFFFFF" w:themeColor="background1"/>
        </w:tcBorders>
        <w:shd w:val="clear" w:color="auto" w:fill="6A4A4A" w:themeFill="accent6" w:themeFillShade="CC"/>
      </w:tcPr>
    </w:tblStylePr>
    <w:tblStylePr w:type="lastRow">
      <w:rPr>
        <w:b/>
        <w:bCs/>
        <w:color w:val="6A4A4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3E0E0" w:themeFill="accent5" w:themeFillTint="3F"/>
      </w:tcPr>
    </w:tblStylePr>
    <w:tblStylePr w:type="band1Horz">
      <w:tblPr/>
      <w:tcPr>
        <w:shd w:val="clear" w:color="auto" w:fill="E9E6E6"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3EEEE" w:themeFill="accent6" w:themeFillTint="19"/>
    </w:tcPr>
    <w:tblStylePr w:type="firstRow">
      <w:rPr>
        <w:b/>
        <w:bCs/>
        <w:color w:val="FFFFFF" w:themeColor="background1"/>
      </w:rPr>
      <w:tblPr/>
      <w:tcPr>
        <w:tcBorders>
          <w:bottom w:val="single" w:sz="12" w:space="0" w:color="FFFFFF" w:themeColor="background1"/>
        </w:tcBorders>
        <w:shd w:val="clear" w:color="auto" w:fill="746869" w:themeFill="accent5" w:themeFillShade="CC"/>
      </w:tcPr>
    </w:tblStylePr>
    <w:tblStylePr w:type="lastRow">
      <w:rPr>
        <w:b/>
        <w:bCs/>
        <w:color w:val="746869"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2D5D5" w:themeFill="accent6" w:themeFillTint="3F"/>
      </w:tcPr>
    </w:tblStylePr>
    <w:tblStylePr w:type="band1Horz">
      <w:tblPr/>
      <w:tcPr>
        <w:shd w:val="clear" w:color="auto" w:fill="E7DDDD"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F9D8CD" w:themeFill="accent1" w:themeFillTint="33"/>
    </w:tcPr>
    <w:tblStylePr w:type="firstRow">
      <w:rPr>
        <w:b/>
        <w:bCs/>
      </w:rPr>
      <w:tblPr/>
      <w:tcPr>
        <w:shd w:val="clear" w:color="auto" w:fill="F4B29B" w:themeFill="accent1" w:themeFillTint="66"/>
      </w:tcPr>
    </w:tblStylePr>
    <w:tblStylePr w:type="lastRow">
      <w:rPr>
        <w:b/>
        <w:bCs/>
        <w:color w:val="000000" w:themeColor="text1"/>
      </w:rPr>
      <w:tblPr/>
      <w:tcPr>
        <w:shd w:val="clear" w:color="auto" w:fill="F4B29B" w:themeFill="accent1" w:themeFillTint="66"/>
      </w:tcPr>
    </w:tblStylePr>
    <w:tblStylePr w:type="firstCol">
      <w:rPr>
        <w:color w:val="FFFFFF" w:themeColor="background1"/>
      </w:rPr>
      <w:tblPr/>
      <w:tcPr>
        <w:shd w:val="clear" w:color="auto" w:fill="9D3511" w:themeFill="accent1" w:themeFillShade="BF"/>
      </w:tcPr>
    </w:tblStylePr>
    <w:tblStylePr w:type="lastCol">
      <w:rPr>
        <w:color w:val="FFFFFF" w:themeColor="background1"/>
      </w:rPr>
      <w:tblPr/>
      <w:tcPr>
        <w:shd w:val="clear" w:color="auto" w:fill="9D3511" w:themeFill="accent1" w:themeFillShade="BF"/>
      </w:tcPr>
    </w:tblStylePr>
    <w:tblStylePr w:type="band1Vert">
      <w:tblPr/>
      <w:tcPr>
        <w:shd w:val="clear" w:color="auto" w:fill="F19F82" w:themeFill="accent1" w:themeFillTint="7F"/>
      </w:tcPr>
    </w:tblStylePr>
    <w:tblStylePr w:type="band1Horz">
      <w:tblPr/>
      <w:tcPr>
        <w:shd w:val="clear" w:color="auto" w:fill="F19F8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F4CDC8" w:themeFill="accent2" w:themeFillTint="33"/>
    </w:tcPr>
    <w:tblStylePr w:type="firstRow">
      <w:rPr>
        <w:b/>
        <w:bCs/>
      </w:rPr>
      <w:tblPr/>
      <w:tcPr>
        <w:shd w:val="clear" w:color="auto" w:fill="E99C92" w:themeFill="accent2" w:themeFillTint="66"/>
      </w:tcPr>
    </w:tblStylePr>
    <w:tblStylePr w:type="lastRow">
      <w:rPr>
        <w:b/>
        <w:bCs/>
        <w:color w:val="000000" w:themeColor="text1"/>
      </w:rPr>
      <w:tblPr/>
      <w:tcPr>
        <w:shd w:val="clear" w:color="auto" w:fill="E99C92" w:themeFill="accent2" w:themeFillTint="66"/>
      </w:tcPr>
    </w:tblStylePr>
    <w:tblStylePr w:type="firstCol">
      <w:rPr>
        <w:color w:val="FFFFFF" w:themeColor="background1"/>
      </w:rPr>
      <w:tblPr/>
      <w:tcPr>
        <w:shd w:val="clear" w:color="auto" w:fill="732117" w:themeFill="accent2" w:themeFillShade="BF"/>
      </w:tcPr>
    </w:tblStylePr>
    <w:tblStylePr w:type="lastCol">
      <w:rPr>
        <w:color w:val="FFFFFF" w:themeColor="background1"/>
      </w:rPr>
      <w:tblPr/>
      <w:tcPr>
        <w:shd w:val="clear" w:color="auto" w:fill="732117" w:themeFill="accent2" w:themeFillShade="BF"/>
      </w:tcPr>
    </w:tblStylePr>
    <w:tblStylePr w:type="band1Vert">
      <w:tblPr/>
      <w:tcPr>
        <w:shd w:val="clear" w:color="auto" w:fill="E48478" w:themeFill="accent2" w:themeFillTint="7F"/>
      </w:tcPr>
    </w:tblStylePr>
    <w:tblStylePr w:type="band1Horz">
      <w:tblPr/>
      <w:tcPr>
        <w:shd w:val="clear" w:color="auto" w:fill="E48478"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ECE8E1" w:themeFill="accent3" w:themeFillTint="33"/>
    </w:tcPr>
    <w:tblStylePr w:type="firstRow">
      <w:rPr>
        <w:b/>
        <w:bCs/>
      </w:rPr>
      <w:tblPr/>
      <w:tcPr>
        <w:shd w:val="clear" w:color="auto" w:fill="D9D1C3" w:themeFill="accent3" w:themeFillTint="66"/>
      </w:tcPr>
    </w:tblStylePr>
    <w:tblStylePr w:type="lastRow">
      <w:rPr>
        <w:b/>
        <w:bCs/>
        <w:color w:val="000000" w:themeColor="text1"/>
      </w:rPr>
      <w:tblPr/>
      <w:tcPr>
        <w:shd w:val="clear" w:color="auto" w:fill="D9D1C3" w:themeFill="accent3" w:themeFillTint="66"/>
      </w:tcPr>
    </w:tblStylePr>
    <w:tblStylePr w:type="firstCol">
      <w:rPr>
        <w:color w:val="FFFFFF" w:themeColor="background1"/>
      </w:rPr>
      <w:tblPr/>
      <w:tcPr>
        <w:shd w:val="clear" w:color="auto" w:fill="7B6A4D" w:themeFill="accent3" w:themeFillShade="BF"/>
      </w:tcPr>
    </w:tblStylePr>
    <w:tblStylePr w:type="lastCol">
      <w:rPr>
        <w:color w:val="FFFFFF" w:themeColor="background1"/>
      </w:rPr>
      <w:tblPr/>
      <w:tcPr>
        <w:shd w:val="clear" w:color="auto" w:fill="7B6A4D" w:themeFill="accent3" w:themeFillShade="BF"/>
      </w:tcPr>
    </w:tblStylePr>
    <w:tblStylePr w:type="band1Vert">
      <w:tblPr/>
      <w:tcPr>
        <w:shd w:val="clear" w:color="auto" w:fill="D0C6B4" w:themeFill="accent3" w:themeFillTint="7F"/>
      </w:tcPr>
    </w:tblStylePr>
    <w:tblStylePr w:type="band1Horz">
      <w:tblPr/>
      <w:tcPr>
        <w:shd w:val="clear" w:color="auto" w:fill="D0C6B4"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BDEDA" w:themeFill="accent4" w:themeFillTint="33"/>
    </w:tcPr>
    <w:tblStylePr w:type="firstRow">
      <w:rPr>
        <w:b/>
        <w:bCs/>
      </w:rPr>
      <w:tblPr/>
      <w:tcPr>
        <w:shd w:val="clear" w:color="auto" w:fill="D7BEB6" w:themeFill="accent4" w:themeFillTint="66"/>
      </w:tcPr>
    </w:tblStylePr>
    <w:tblStylePr w:type="lastRow">
      <w:rPr>
        <w:b/>
        <w:bCs/>
        <w:color w:val="000000" w:themeColor="text1"/>
      </w:rPr>
      <w:tblPr/>
      <w:tcPr>
        <w:shd w:val="clear" w:color="auto" w:fill="D7BEB6" w:themeFill="accent4" w:themeFillTint="66"/>
      </w:tcPr>
    </w:tblStylePr>
    <w:tblStylePr w:type="firstCol">
      <w:rPr>
        <w:color w:val="FFFFFF" w:themeColor="background1"/>
      </w:rPr>
      <w:tblPr/>
      <w:tcPr>
        <w:shd w:val="clear" w:color="auto" w:fill="6F493C" w:themeFill="accent4" w:themeFillShade="BF"/>
      </w:tcPr>
    </w:tblStylePr>
    <w:tblStylePr w:type="lastCol">
      <w:rPr>
        <w:color w:val="FFFFFF" w:themeColor="background1"/>
      </w:rPr>
      <w:tblPr/>
      <w:tcPr>
        <w:shd w:val="clear" w:color="auto" w:fill="6F493C" w:themeFill="accent4" w:themeFillShade="BF"/>
      </w:tcPr>
    </w:tblStylePr>
    <w:tblStylePr w:type="band1Vert">
      <w:tblPr/>
      <w:tcPr>
        <w:shd w:val="clear" w:color="auto" w:fill="CDAEA4" w:themeFill="accent4" w:themeFillTint="7F"/>
      </w:tcPr>
    </w:tblStylePr>
    <w:tblStylePr w:type="band1Horz">
      <w:tblPr/>
      <w:tcPr>
        <w:shd w:val="clear" w:color="auto" w:fill="CDAEA4"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9E6E6" w:themeFill="accent5" w:themeFillTint="33"/>
    </w:tcPr>
    <w:tblStylePr w:type="firstRow">
      <w:rPr>
        <w:b/>
        <w:bCs/>
      </w:rPr>
      <w:tblPr/>
      <w:tcPr>
        <w:shd w:val="clear" w:color="auto" w:fill="D3CDCE" w:themeFill="accent5" w:themeFillTint="66"/>
      </w:tcPr>
    </w:tblStylePr>
    <w:tblStylePr w:type="lastRow">
      <w:rPr>
        <w:b/>
        <w:bCs/>
        <w:color w:val="000000" w:themeColor="text1"/>
      </w:rPr>
      <w:tblPr/>
      <w:tcPr>
        <w:shd w:val="clear" w:color="auto" w:fill="D3CDCE" w:themeFill="accent5" w:themeFillTint="66"/>
      </w:tcPr>
    </w:tblStylePr>
    <w:tblStylePr w:type="firstCol">
      <w:rPr>
        <w:color w:val="FFFFFF" w:themeColor="background1"/>
      </w:rPr>
      <w:tblPr/>
      <w:tcPr>
        <w:shd w:val="clear" w:color="auto" w:fill="6D6262" w:themeFill="accent5" w:themeFillShade="BF"/>
      </w:tcPr>
    </w:tblStylePr>
    <w:tblStylePr w:type="lastCol">
      <w:rPr>
        <w:color w:val="FFFFFF" w:themeColor="background1"/>
      </w:rPr>
      <w:tblPr/>
      <w:tcPr>
        <w:shd w:val="clear" w:color="auto" w:fill="6D6262" w:themeFill="accent5" w:themeFillShade="BF"/>
      </w:tcPr>
    </w:tblStylePr>
    <w:tblStylePr w:type="band1Vert">
      <w:tblPr/>
      <w:tcPr>
        <w:shd w:val="clear" w:color="auto" w:fill="C8C1C1" w:themeFill="accent5" w:themeFillTint="7F"/>
      </w:tcPr>
    </w:tblStylePr>
    <w:tblStylePr w:type="band1Horz">
      <w:tblPr/>
      <w:tcPr>
        <w:shd w:val="clear" w:color="auto" w:fill="C8C1C1"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7DDDD" w:themeFill="accent6" w:themeFillTint="33"/>
    </w:tcPr>
    <w:tblStylePr w:type="firstRow">
      <w:rPr>
        <w:b/>
        <w:bCs/>
      </w:rPr>
      <w:tblPr/>
      <w:tcPr>
        <w:shd w:val="clear" w:color="auto" w:fill="D0BCBC" w:themeFill="accent6" w:themeFillTint="66"/>
      </w:tcPr>
    </w:tblStylePr>
    <w:tblStylePr w:type="lastRow">
      <w:rPr>
        <w:b/>
        <w:bCs/>
        <w:color w:val="000000" w:themeColor="text1"/>
      </w:rPr>
      <w:tblPr/>
      <w:tcPr>
        <w:shd w:val="clear" w:color="auto" w:fill="D0BCBC" w:themeFill="accent6" w:themeFillTint="66"/>
      </w:tcPr>
    </w:tblStylePr>
    <w:tblStylePr w:type="firstCol">
      <w:rPr>
        <w:color w:val="FFFFFF" w:themeColor="background1"/>
      </w:rPr>
      <w:tblPr/>
      <w:tcPr>
        <w:shd w:val="clear" w:color="auto" w:fill="634545" w:themeFill="accent6" w:themeFillShade="BF"/>
      </w:tcPr>
    </w:tblStylePr>
    <w:tblStylePr w:type="lastCol">
      <w:rPr>
        <w:color w:val="FFFFFF" w:themeColor="background1"/>
      </w:rPr>
      <w:tblPr/>
      <w:tcPr>
        <w:shd w:val="clear" w:color="auto" w:fill="634545" w:themeFill="accent6" w:themeFillShade="BF"/>
      </w:tcPr>
    </w:tblStylePr>
    <w:tblStylePr w:type="band1Vert">
      <w:tblPr/>
      <w:tcPr>
        <w:shd w:val="clear" w:color="auto" w:fill="C4ABAB" w:themeFill="accent6" w:themeFillTint="7F"/>
      </w:tcPr>
    </w:tblStylePr>
    <w:tblStylePr w:type="band1Horz">
      <w:tblPr/>
      <w:tcPr>
        <w:shd w:val="clear" w:color="auto" w:fill="C4ABAB" w:themeFill="accent6" w:themeFillTint="7F"/>
      </w:tcPr>
    </w:tblStylePr>
  </w:style>
  <w:style w:type="character" w:customStyle="1" w:styleId="TitleChar">
    <w:name w:val="Title Char"/>
    <w:basedOn w:val="DefaultParagraphFont"/>
    <w:link w:val="Title"/>
    <w:uiPriority w:val="10"/>
    <w:rsid w:val="003B35E8"/>
    <w:rPr>
      <w:rFonts w:asciiTheme="majorHAnsi" w:eastAsiaTheme="majorEastAsia" w:hAnsiTheme="majorHAnsi" w:cstheme="majorBidi"/>
      <w:color w:val="4E4A4A" w:themeColor="text2" w:themeShade="BF"/>
      <w:spacing w:val="5"/>
      <w:sz w:val="52"/>
      <w:szCs w:val="52"/>
    </w:rPr>
  </w:style>
  <w:style w:type="character" w:styleId="PlaceholderText">
    <w:name w:val="Placeholder Text"/>
    <w:basedOn w:val="DefaultParagraphFont"/>
    <w:uiPriority w:val="99"/>
    <w:semiHidden/>
    <w:rPr>
      <w:color w:val="7B6A4D"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D34817"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3B35E8"/>
    <w:rPr>
      <w:rFonts w:asciiTheme="majorHAnsi" w:eastAsiaTheme="majorEastAsia" w:hAnsiTheme="majorHAnsi" w:cstheme="majorBidi"/>
      <w:b/>
      <w:bCs/>
      <w:color w:val="9D3511" w:themeColor="accent1" w:themeShade="BF"/>
      <w:sz w:val="28"/>
      <w:szCs w:val="28"/>
    </w:rPr>
  </w:style>
  <w:style w:type="character" w:customStyle="1" w:styleId="Heading2Char">
    <w:name w:val="Heading 2 Char"/>
    <w:basedOn w:val="DefaultParagraphFont"/>
    <w:link w:val="Heading2"/>
    <w:uiPriority w:val="9"/>
    <w:rsid w:val="003B35E8"/>
    <w:rPr>
      <w:rFonts w:asciiTheme="majorHAnsi" w:eastAsiaTheme="majorEastAsia" w:hAnsiTheme="majorHAnsi" w:cstheme="majorBidi"/>
      <w:b/>
      <w:bCs/>
      <w:color w:val="D34817" w:themeColor="accent1"/>
      <w:sz w:val="26"/>
      <w:szCs w:val="26"/>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F4B29B" w:themeColor="accent1" w:themeTint="66"/>
        <w:left w:val="single" w:sz="4" w:space="0" w:color="F4B29B" w:themeColor="accent1" w:themeTint="66"/>
        <w:bottom w:val="single" w:sz="4" w:space="0" w:color="F4B29B" w:themeColor="accent1" w:themeTint="66"/>
        <w:right w:val="single" w:sz="4" w:space="0" w:color="F4B29B" w:themeColor="accent1" w:themeTint="66"/>
        <w:insideH w:val="single" w:sz="4" w:space="0" w:color="F4B29B" w:themeColor="accent1" w:themeTint="66"/>
        <w:insideV w:val="single" w:sz="4" w:space="0" w:color="F4B29B" w:themeColor="accent1" w:themeTint="66"/>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2" w:space="0" w:color="EE8C69"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E99C92" w:themeColor="accent2" w:themeTint="66"/>
        <w:left w:val="single" w:sz="4" w:space="0" w:color="E99C92" w:themeColor="accent2" w:themeTint="66"/>
        <w:bottom w:val="single" w:sz="4" w:space="0" w:color="E99C92" w:themeColor="accent2" w:themeTint="66"/>
        <w:right w:val="single" w:sz="4" w:space="0" w:color="E99C92" w:themeColor="accent2" w:themeTint="66"/>
        <w:insideH w:val="single" w:sz="4" w:space="0" w:color="E99C92" w:themeColor="accent2" w:themeTint="66"/>
        <w:insideV w:val="single" w:sz="4" w:space="0" w:color="E99C92" w:themeColor="accent2" w:themeTint="66"/>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2" w:space="0" w:color="DE6A5C"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D9D1C3" w:themeColor="accent3" w:themeTint="66"/>
        <w:left w:val="single" w:sz="4" w:space="0" w:color="D9D1C3" w:themeColor="accent3" w:themeTint="66"/>
        <w:bottom w:val="single" w:sz="4" w:space="0" w:color="D9D1C3" w:themeColor="accent3" w:themeTint="66"/>
        <w:right w:val="single" w:sz="4" w:space="0" w:color="D9D1C3" w:themeColor="accent3" w:themeTint="66"/>
        <w:insideH w:val="single" w:sz="4" w:space="0" w:color="D9D1C3" w:themeColor="accent3" w:themeTint="66"/>
        <w:insideV w:val="single" w:sz="4" w:space="0" w:color="D9D1C3" w:themeColor="accent3" w:themeTint="66"/>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2" w:space="0" w:color="C7BBA5"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D7BEB6" w:themeColor="accent4" w:themeTint="66"/>
        <w:left w:val="single" w:sz="4" w:space="0" w:color="D7BEB6" w:themeColor="accent4" w:themeTint="66"/>
        <w:bottom w:val="single" w:sz="4" w:space="0" w:color="D7BEB6" w:themeColor="accent4" w:themeTint="66"/>
        <w:right w:val="single" w:sz="4" w:space="0" w:color="D7BEB6" w:themeColor="accent4" w:themeTint="66"/>
        <w:insideH w:val="single" w:sz="4" w:space="0" w:color="D7BEB6" w:themeColor="accent4" w:themeTint="66"/>
        <w:insideV w:val="single" w:sz="4" w:space="0" w:color="D7BEB6" w:themeColor="accent4" w:themeTint="66"/>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2" w:space="0" w:color="C39E92"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D3CDCE" w:themeColor="accent5" w:themeTint="66"/>
        <w:left w:val="single" w:sz="4" w:space="0" w:color="D3CDCE" w:themeColor="accent5" w:themeTint="66"/>
        <w:bottom w:val="single" w:sz="4" w:space="0" w:color="D3CDCE" w:themeColor="accent5" w:themeTint="66"/>
        <w:right w:val="single" w:sz="4" w:space="0" w:color="D3CDCE" w:themeColor="accent5" w:themeTint="66"/>
        <w:insideH w:val="single" w:sz="4" w:space="0" w:color="D3CDCE" w:themeColor="accent5" w:themeTint="66"/>
        <w:insideV w:val="single" w:sz="4" w:space="0" w:color="D3CDCE" w:themeColor="accent5" w:themeTint="66"/>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2" w:space="0" w:color="BDB5B5"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D0BCBC" w:themeColor="accent6" w:themeTint="66"/>
        <w:left w:val="single" w:sz="4" w:space="0" w:color="D0BCBC" w:themeColor="accent6" w:themeTint="66"/>
        <w:bottom w:val="single" w:sz="4" w:space="0" w:color="D0BCBC" w:themeColor="accent6" w:themeTint="66"/>
        <w:right w:val="single" w:sz="4" w:space="0" w:color="D0BCBC" w:themeColor="accent6" w:themeTint="66"/>
        <w:insideH w:val="single" w:sz="4" w:space="0" w:color="D0BCBC" w:themeColor="accent6" w:themeTint="66"/>
        <w:insideV w:val="single" w:sz="4" w:space="0" w:color="D0BCBC" w:themeColor="accent6" w:themeTint="66"/>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2" w:space="0" w:color="B89A9A"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EE8C69" w:themeColor="accent1" w:themeTint="99"/>
        <w:bottom w:val="single" w:sz="2" w:space="0" w:color="EE8C69" w:themeColor="accent1" w:themeTint="99"/>
        <w:insideH w:val="single" w:sz="2" w:space="0" w:color="EE8C69" w:themeColor="accent1" w:themeTint="99"/>
        <w:insideV w:val="single" w:sz="2" w:space="0" w:color="EE8C69" w:themeColor="accent1" w:themeTint="99"/>
      </w:tblBorders>
    </w:tblPr>
    <w:tblStylePr w:type="firstRow">
      <w:rPr>
        <w:b/>
        <w:bCs/>
      </w:rPr>
      <w:tblPr/>
      <w:tcPr>
        <w:tcBorders>
          <w:top w:val="nil"/>
          <w:bottom w:val="single" w:sz="12" w:space="0" w:color="EE8C69" w:themeColor="accent1" w:themeTint="99"/>
          <w:insideH w:val="nil"/>
          <w:insideV w:val="nil"/>
        </w:tcBorders>
        <w:shd w:val="clear" w:color="auto" w:fill="FFFFFF" w:themeFill="background1"/>
      </w:tcPr>
    </w:tblStylePr>
    <w:tblStylePr w:type="lastRow">
      <w:rPr>
        <w:b/>
        <w:bCs/>
      </w:rPr>
      <w:tblPr/>
      <w:tcPr>
        <w:tcBorders>
          <w:top w:val="double" w:sz="2" w:space="0" w:color="EE8C69"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2-Accent21">
    <w:name w:val="Grid Table 2 - Accent 21"/>
    <w:basedOn w:val="TableNormal"/>
    <w:uiPriority w:val="47"/>
    <w:tblPr>
      <w:tblBorders>
        <w:top w:val="single" w:sz="2" w:space="0" w:color="DE6A5C" w:themeColor="accent2" w:themeTint="99"/>
        <w:bottom w:val="single" w:sz="2" w:space="0" w:color="DE6A5C" w:themeColor="accent2" w:themeTint="99"/>
        <w:insideH w:val="single" w:sz="2" w:space="0" w:color="DE6A5C" w:themeColor="accent2" w:themeTint="99"/>
        <w:insideV w:val="single" w:sz="2" w:space="0" w:color="DE6A5C" w:themeColor="accent2" w:themeTint="99"/>
      </w:tblBorders>
    </w:tblPr>
    <w:tblStylePr w:type="firstRow">
      <w:rPr>
        <w:b/>
        <w:bCs/>
      </w:rPr>
      <w:tblPr/>
      <w:tcPr>
        <w:tcBorders>
          <w:top w:val="nil"/>
          <w:bottom w:val="single" w:sz="12" w:space="0" w:color="DE6A5C" w:themeColor="accent2" w:themeTint="99"/>
          <w:insideH w:val="nil"/>
          <w:insideV w:val="nil"/>
        </w:tcBorders>
        <w:shd w:val="clear" w:color="auto" w:fill="FFFFFF" w:themeFill="background1"/>
      </w:tcPr>
    </w:tblStylePr>
    <w:tblStylePr w:type="lastRow">
      <w:rPr>
        <w:b/>
        <w:bCs/>
      </w:rPr>
      <w:tblPr/>
      <w:tcPr>
        <w:tcBorders>
          <w:top w:val="double" w:sz="2" w:space="0" w:color="DE6A5C"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2-Accent31">
    <w:name w:val="Grid Table 2 - Accent 31"/>
    <w:basedOn w:val="TableNormal"/>
    <w:uiPriority w:val="47"/>
    <w:tblPr>
      <w:tblBorders>
        <w:top w:val="single" w:sz="2" w:space="0" w:color="C7BBA5" w:themeColor="accent3" w:themeTint="99"/>
        <w:bottom w:val="single" w:sz="2" w:space="0" w:color="C7BBA5" w:themeColor="accent3" w:themeTint="99"/>
        <w:insideH w:val="single" w:sz="2" w:space="0" w:color="C7BBA5" w:themeColor="accent3" w:themeTint="99"/>
        <w:insideV w:val="single" w:sz="2" w:space="0" w:color="C7BBA5" w:themeColor="accent3" w:themeTint="99"/>
      </w:tblBorders>
    </w:tblPr>
    <w:tblStylePr w:type="firstRow">
      <w:rPr>
        <w:b/>
        <w:bCs/>
      </w:rPr>
      <w:tblPr/>
      <w:tcPr>
        <w:tcBorders>
          <w:top w:val="nil"/>
          <w:bottom w:val="single" w:sz="12" w:space="0" w:color="C7BBA5" w:themeColor="accent3" w:themeTint="99"/>
          <w:insideH w:val="nil"/>
          <w:insideV w:val="nil"/>
        </w:tcBorders>
        <w:shd w:val="clear" w:color="auto" w:fill="FFFFFF" w:themeFill="background1"/>
      </w:tcPr>
    </w:tblStylePr>
    <w:tblStylePr w:type="lastRow">
      <w:rPr>
        <w:b/>
        <w:bCs/>
      </w:rPr>
      <w:tblPr/>
      <w:tcPr>
        <w:tcBorders>
          <w:top w:val="double" w:sz="2" w:space="0" w:color="C7BBA5"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2-Accent41">
    <w:name w:val="Grid Table 2 - Accent 41"/>
    <w:basedOn w:val="TableNormal"/>
    <w:uiPriority w:val="47"/>
    <w:tblPr>
      <w:tblBorders>
        <w:top w:val="single" w:sz="2" w:space="0" w:color="C39E92" w:themeColor="accent4" w:themeTint="99"/>
        <w:bottom w:val="single" w:sz="2" w:space="0" w:color="C39E92" w:themeColor="accent4" w:themeTint="99"/>
        <w:insideH w:val="single" w:sz="2" w:space="0" w:color="C39E92" w:themeColor="accent4" w:themeTint="99"/>
        <w:insideV w:val="single" w:sz="2" w:space="0" w:color="C39E92" w:themeColor="accent4" w:themeTint="99"/>
      </w:tblBorders>
    </w:tblPr>
    <w:tblStylePr w:type="firstRow">
      <w:rPr>
        <w:b/>
        <w:bCs/>
      </w:rPr>
      <w:tblPr/>
      <w:tcPr>
        <w:tcBorders>
          <w:top w:val="nil"/>
          <w:bottom w:val="single" w:sz="12" w:space="0" w:color="C39E92" w:themeColor="accent4" w:themeTint="99"/>
          <w:insideH w:val="nil"/>
          <w:insideV w:val="nil"/>
        </w:tcBorders>
        <w:shd w:val="clear" w:color="auto" w:fill="FFFFFF" w:themeFill="background1"/>
      </w:tcPr>
    </w:tblStylePr>
    <w:tblStylePr w:type="lastRow">
      <w:rPr>
        <w:b/>
        <w:bCs/>
      </w:rPr>
      <w:tblPr/>
      <w:tcPr>
        <w:tcBorders>
          <w:top w:val="double" w:sz="2" w:space="0" w:color="C39E92"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2-Accent51">
    <w:name w:val="Grid Table 2 - Accent 51"/>
    <w:basedOn w:val="TableNormal"/>
    <w:uiPriority w:val="47"/>
    <w:tblPr>
      <w:tblBorders>
        <w:top w:val="single" w:sz="2" w:space="0" w:color="BDB5B5" w:themeColor="accent5" w:themeTint="99"/>
        <w:bottom w:val="single" w:sz="2" w:space="0" w:color="BDB5B5" w:themeColor="accent5" w:themeTint="99"/>
        <w:insideH w:val="single" w:sz="2" w:space="0" w:color="BDB5B5" w:themeColor="accent5" w:themeTint="99"/>
        <w:insideV w:val="single" w:sz="2" w:space="0" w:color="BDB5B5" w:themeColor="accent5" w:themeTint="99"/>
      </w:tblBorders>
    </w:tblPr>
    <w:tblStylePr w:type="firstRow">
      <w:rPr>
        <w:b/>
        <w:bCs/>
      </w:rPr>
      <w:tblPr/>
      <w:tcPr>
        <w:tcBorders>
          <w:top w:val="nil"/>
          <w:bottom w:val="single" w:sz="12" w:space="0" w:color="BDB5B5" w:themeColor="accent5" w:themeTint="99"/>
          <w:insideH w:val="nil"/>
          <w:insideV w:val="nil"/>
        </w:tcBorders>
        <w:shd w:val="clear" w:color="auto" w:fill="FFFFFF" w:themeFill="background1"/>
      </w:tcPr>
    </w:tblStylePr>
    <w:tblStylePr w:type="lastRow">
      <w:rPr>
        <w:b/>
        <w:bCs/>
      </w:rPr>
      <w:tblPr/>
      <w:tcPr>
        <w:tcBorders>
          <w:top w:val="double" w:sz="2" w:space="0" w:color="BDB5B5"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2-Accent61">
    <w:name w:val="Grid Table 2 - Accent 61"/>
    <w:basedOn w:val="TableNormal"/>
    <w:uiPriority w:val="47"/>
    <w:tblPr>
      <w:tblBorders>
        <w:top w:val="single" w:sz="2" w:space="0" w:color="B89A9A" w:themeColor="accent6" w:themeTint="99"/>
        <w:bottom w:val="single" w:sz="2" w:space="0" w:color="B89A9A" w:themeColor="accent6" w:themeTint="99"/>
        <w:insideH w:val="single" w:sz="2" w:space="0" w:color="B89A9A" w:themeColor="accent6" w:themeTint="99"/>
        <w:insideV w:val="single" w:sz="2" w:space="0" w:color="B89A9A" w:themeColor="accent6" w:themeTint="99"/>
      </w:tblBorders>
    </w:tblPr>
    <w:tblStylePr w:type="firstRow">
      <w:rPr>
        <w:b/>
        <w:bCs/>
      </w:rPr>
      <w:tblPr/>
      <w:tcPr>
        <w:tcBorders>
          <w:top w:val="nil"/>
          <w:bottom w:val="single" w:sz="12" w:space="0" w:color="B89A9A" w:themeColor="accent6" w:themeTint="99"/>
          <w:insideH w:val="nil"/>
          <w:insideV w:val="nil"/>
        </w:tcBorders>
        <w:shd w:val="clear" w:color="auto" w:fill="FFFFFF" w:themeFill="background1"/>
      </w:tcPr>
    </w:tblStylePr>
    <w:tblStylePr w:type="lastRow">
      <w:rPr>
        <w:b/>
        <w:bCs/>
      </w:rPr>
      <w:tblPr/>
      <w:tcPr>
        <w:tcBorders>
          <w:top w:val="double" w:sz="2" w:space="0" w:color="B89A9A"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3-Accent21">
    <w:name w:val="Grid Table 3 - Accent 21"/>
    <w:basedOn w:val="TableNormal"/>
    <w:uiPriority w:val="48"/>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3-Accent31">
    <w:name w:val="Grid Table 3 - Accent 31"/>
    <w:basedOn w:val="TableNormal"/>
    <w:uiPriority w:val="48"/>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3-Accent41">
    <w:name w:val="Grid Table 3 - Accent 41"/>
    <w:basedOn w:val="TableNormal"/>
    <w:uiPriority w:val="48"/>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3-Accent51">
    <w:name w:val="Grid Table 3 - Accent 51"/>
    <w:basedOn w:val="TableNormal"/>
    <w:uiPriority w:val="48"/>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3-Accent61">
    <w:name w:val="Grid Table 3 - Accent 61"/>
    <w:basedOn w:val="TableNormal"/>
    <w:uiPriority w:val="48"/>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insideV w:val="nil"/>
        </w:tcBorders>
        <w:shd w:val="clear" w:color="auto" w:fill="D34817" w:themeFill="accent1"/>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4-Accent21">
    <w:name w:val="Grid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insideV w:val="nil"/>
        </w:tcBorders>
        <w:shd w:val="clear" w:color="auto" w:fill="9B2D1F" w:themeFill="accent2"/>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4-Accent31">
    <w:name w:val="Grid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insideV w:val="nil"/>
        </w:tcBorders>
        <w:shd w:val="clear" w:color="auto" w:fill="A28E6A" w:themeFill="accent3"/>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4-Accent41">
    <w:name w:val="Grid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insideV w:val="nil"/>
        </w:tcBorders>
        <w:shd w:val="clear" w:color="auto" w:fill="956251" w:themeFill="accent4"/>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4-Accent51">
    <w:name w:val="Grid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insideV w:val="nil"/>
        </w:tcBorders>
        <w:shd w:val="clear" w:color="auto" w:fill="918485" w:themeFill="accent5"/>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4-Accent61">
    <w:name w:val="Grid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insideV w:val="nil"/>
        </w:tcBorders>
        <w:shd w:val="clear" w:color="auto" w:fill="855D5D" w:themeFill="accent6"/>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9D8CD"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D34817"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D34817"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D34817"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D34817" w:themeFill="accent1"/>
      </w:tcPr>
    </w:tblStylePr>
    <w:tblStylePr w:type="band1Vert">
      <w:tblPr/>
      <w:tcPr>
        <w:shd w:val="clear" w:color="auto" w:fill="F4B29B" w:themeFill="accent1" w:themeFillTint="66"/>
      </w:tcPr>
    </w:tblStylePr>
    <w:tblStylePr w:type="band1Horz">
      <w:tblPr/>
      <w:tcPr>
        <w:shd w:val="clear" w:color="auto" w:fill="F4B29B"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F4CDC8"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B2D1F"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B2D1F"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B2D1F"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B2D1F" w:themeFill="accent2"/>
      </w:tcPr>
    </w:tblStylePr>
    <w:tblStylePr w:type="band1Vert">
      <w:tblPr/>
      <w:tcPr>
        <w:shd w:val="clear" w:color="auto" w:fill="E99C92" w:themeFill="accent2" w:themeFillTint="66"/>
      </w:tcPr>
    </w:tblStylePr>
    <w:tblStylePr w:type="band1Horz">
      <w:tblPr/>
      <w:tcPr>
        <w:shd w:val="clear" w:color="auto" w:fill="E99C92"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CE8E1"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28E6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28E6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28E6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28E6A" w:themeFill="accent3"/>
      </w:tcPr>
    </w:tblStylePr>
    <w:tblStylePr w:type="band1Vert">
      <w:tblPr/>
      <w:tcPr>
        <w:shd w:val="clear" w:color="auto" w:fill="D9D1C3" w:themeFill="accent3" w:themeFillTint="66"/>
      </w:tcPr>
    </w:tblStylePr>
    <w:tblStylePr w:type="band1Horz">
      <w:tblPr/>
      <w:tcPr>
        <w:shd w:val="clear" w:color="auto" w:fill="D9D1C3"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BDEDA"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56251"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56251"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56251"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56251" w:themeFill="accent4"/>
      </w:tcPr>
    </w:tblStylePr>
    <w:tblStylePr w:type="band1Vert">
      <w:tblPr/>
      <w:tcPr>
        <w:shd w:val="clear" w:color="auto" w:fill="D7BEB6" w:themeFill="accent4" w:themeFillTint="66"/>
      </w:tcPr>
    </w:tblStylePr>
    <w:tblStylePr w:type="band1Horz">
      <w:tblPr/>
      <w:tcPr>
        <w:shd w:val="clear" w:color="auto" w:fill="D7BEB6"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9E6E6"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918485"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918485"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918485"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918485" w:themeFill="accent5"/>
      </w:tcPr>
    </w:tblStylePr>
    <w:tblStylePr w:type="band1Vert">
      <w:tblPr/>
      <w:tcPr>
        <w:shd w:val="clear" w:color="auto" w:fill="D3CDCE" w:themeFill="accent5" w:themeFillTint="66"/>
      </w:tcPr>
    </w:tblStylePr>
    <w:tblStylePr w:type="band1Horz">
      <w:tblPr/>
      <w:tcPr>
        <w:shd w:val="clear" w:color="auto" w:fill="D3CDCE"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7DDDD"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55D5D"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55D5D"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55D5D"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55D5D" w:themeFill="accent6"/>
      </w:tcPr>
    </w:tblStylePr>
    <w:tblStylePr w:type="band1Vert">
      <w:tblPr/>
      <w:tcPr>
        <w:shd w:val="clear" w:color="auto" w:fill="D0BCBC" w:themeFill="accent6" w:themeFillTint="66"/>
      </w:tcPr>
    </w:tblStylePr>
    <w:tblStylePr w:type="band1Horz">
      <w:tblPr/>
      <w:tcPr>
        <w:shd w:val="clear" w:color="auto" w:fill="D0BCBC"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bottom w:val="single" w:sz="12" w:space="0" w:color="EE8C69" w:themeColor="accent1" w:themeTint="99"/>
        </w:tcBorders>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GridTable6Colorful-Accent21">
    <w:name w:val="Grid Table 6 Colorful - Accent 21"/>
    <w:basedOn w:val="TableNormal"/>
    <w:uiPriority w:val="51"/>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bottom w:val="single" w:sz="12" w:space="0" w:color="DE6A5C" w:themeColor="accent2" w:themeTint="99"/>
        </w:tcBorders>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GridTable6Colorful-Accent31">
    <w:name w:val="Grid Table 6 Colorful - Accent 31"/>
    <w:basedOn w:val="TableNormal"/>
    <w:uiPriority w:val="51"/>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bottom w:val="single" w:sz="12" w:space="0" w:color="C7BBA5" w:themeColor="accent3" w:themeTint="99"/>
        </w:tcBorders>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GridTable6Colorful-Accent41">
    <w:name w:val="Grid Table 6 Colorful - Accent 41"/>
    <w:basedOn w:val="TableNormal"/>
    <w:uiPriority w:val="51"/>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bottom w:val="single" w:sz="12" w:space="0" w:color="C39E92" w:themeColor="accent4" w:themeTint="99"/>
        </w:tcBorders>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GridTable6Colorful-Accent51">
    <w:name w:val="Grid Table 6 Colorful - Accent 51"/>
    <w:basedOn w:val="TableNormal"/>
    <w:uiPriority w:val="51"/>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bottom w:val="single" w:sz="12" w:space="0" w:color="BDB5B5" w:themeColor="accent5" w:themeTint="99"/>
        </w:tcBorders>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GridTable6Colorful-Accent61">
    <w:name w:val="Grid Table 6 Colorful - Accent 61"/>
    <w:basedOn w:val="TableNormal"/>
    <w:uiPriority w:val="51"/>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bottom w:val="single" w:sz="12" w:space="0" w:color="B89A9A" w:themeColor="accent6" w:themeTint="99"/>
        </w:tcBorders>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9D3511" w:themeColor="accent1" w:themeShade="BF"/>
    </w:rPr>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insideV w:val="single" w:sz="4" w:space="0" w:color="EE8C69"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bottom w:val="single" w:sz="4" w:space="0" w:color="EE8C69" w:themeColor="accent1" w:themeTint="99"/>
        </w:tcBorders>
      </w:tcPr>
    </w:tblStylePr>
    <w:tblStylePr w:type="nwCell">
      <w:tblPr/>
      <w:tcPr>
        <w:tcBorders>
          <w:bottom w:val="single" w:sz="4" w:space="0" w:color="EE8C69" w:themeColor="accent1" w:themeTint="99"/>
        </w:tcBorders>
      </w:tcPr>
    </w:tblStylePr>
    <w:tblStylePr w:type="seCell">
      <w:tblPr/>
      <w:tcPr>
        <w:tcBorders>
          <w:top w:val="single" w:sz="4" w:space="0" w:color="EE8C69" w:themeColor="accent1" w:themeTint="99"/>
        </w:tcBorders>
      </w:tcPr>
    </w:tblStylePr>
    <w:tblStylePr w:type="swCell">
      <w:tblPr/>
      <w:tcPr>
        <w:tcBorders>
          <w:top w:val="single" w:sz="4" w:space="0" w:color="EE8C69" w:themeColor="accent1" w:themeTint="99"/>
        </w:tcBorders>
      </w:tcPr>
    </w:tblStylePr>
  </w:style>
  <w:style w:type="table" w:customStyle="1" w:styleId="GridTable7Colorful-Accent21">
    <w:name w:val="Grid Table 7 Colorful - Accent 21"/>
    <w:basedOn w:val="TableNormal"/>
    <w:uiPriority w:val="52"/>
    <w:rPr>
      <w:color w:val="732117" w:themeColor="accent2" w:themeShade="BF"/>
    </w:rPr>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insideV w:val="single" w:sz="4" w:space="0" w:color="DE6A5C"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bottom w:val="single" w:sz="4" w:space="0" w:color="DE6A5C" w:themeColor="accent2" w:themeTint="99"/>
        </w:tcBorders>
      </w:tcPr>
    </w:tblStylePr>
    <w:tblStylePr w:type="nwCell">
      <w:tblPr/>
      <w:tcPr>
        <w:tcBorders>
          <w:bottom w:val="single" w:sz="4" w:space="0" w:color="DE6A5C" w:themeColor="accent2" w:themeTint="99"/>
        </w:tcBorders>
      </w:tcPr>
    </w:tblStylePr>
    <w:tblStylePr w:type="seCell">
      <w:tblPr/>
      <w:tcPr>
        <w:tcBorders>
          <w:top w:val="single" w:sz="4" w:space="0" w:color="DE6A5C" w:themeColor="accent2" w:themeTint="99"/>
        </w:tcBorders>
      </w:tcPr>
    </w:tblStylePr>
    <w:tblStylePr w:type="swCell">
      <w:tblPr/>
      <w:tcPr>
        <w:tcBorders>
          <w:top w:val="single" w:sz="4" w:space="0" w:color="DE6A5C" w:themeColor="accent2" w:themeTint="99"/>
        </w:tcBorders>
      </w:tcPr>
    </w:tblStylePr>
  </w:style>
  <w:style w:type="table" w:customStyle="1" w:styleId="GridTable7Colorful-Accent31">
    <w:name w:val="Grid Table 7 Colorful - Accent 31"/>
    <w:basedOn w:val="TableNormal"/>
    <w:uiPriority w:val="52"/>
    <w:rPr>
      <w:color w:val="7B6A4D" w:themeColor="accent3" w:themeShade="BF"/>
    </w:rPr>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insideV w:val="single" w:sz="4" w:space="0" w:color="C7BBA5"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bottom w:val="single" w:sz="4" w:space="0" w:color="C7BBA5" w:themeColor="accent3" w:themeTint="99"/>
        </w:tcBorders>
      </w:tcPr>
    </w:tblStylePr>
    <w:tblStylePr w:type="nwCell">
      <w:tblPr/>
      <w:tcPr>
        <w:tcBorders>
          <w:bottom w:val="single" w:sz="4" w:space="0" w:color="C7BBA5" w:themeColor="accent3" w:themeTint="99"/>
        </w:tcBorders>
      </w:tcPr>
    </w:tblStylePr>
    <w:tblStylePr w:type="seCell">
      <w:tblPr/>
      <w:tcPr>
        <w:tcBorders>
          <w:top w:val="single" w:sz="4" w:space="0" w:color="C7BBA5" w:themeColor="accent3" w:themeTint="99"/>
        </w:tcBorders>
      </w:tcPr>
    </w:tblStylePr>
    <w:tblStylePr w:type="swCell">
      <w:tblPr/>
      <w:tcPr>
        <w:tcBorders>
          <w:top w:val="single" w:sz="4" w:space="0" w:color="C7BBA5" w:themeColor="accent3" w:themeTint="99"/>
        </w:tcBorders>
      </w:tcPr>
    </w:tblStylePr>
  </w:style>
  <w:style w:type="table" w:customStyle="1" w:styleId="GridTable7Colorful-Accent41">
    <w:name w:val="Grid Table 7 Colorful - Accent 41"/>
    <w:basedOn w:val="TableNormal"/>
    <w:uiPriority w:val="52"/>
    <w:rPr>
      <w:color w:val="6F493C" w:themeColor="accent4" w:themeShade="BF"/>
    </w:rPr>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insideV w:val="single" w:sz="4" w:space="0" w:color="C39E92"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bottom w:val="single" w:sz="4" w:space="0" w:color="C39E92" w:themeColor="accent4" w:themeTint="99"/>
        </w:tcBorders>
      </w:tcPr>
    </w:tblStylePr>
    <w:tblStylePr w:type="nwCell">
      <w:tblPr/>
      <w:tcPr>
        <w:tcBorders>
          <w:bottom w:val="single" w:sz="4" w:space="0" w:color="C39E92" w:themeColor="accent4" w:themeTint="99"/>
        </w:tcBorders>
      </w:tcPr>
    </w:tblStylePr>
    <w:tblStylePr w:type="seCell">
      <w:tblPr/>
      <w:tcPr>
        <w:tcBorders>
          <w:top w:val="single" w:sz="4" w:space="0" w:color="C39E92" w:themeColor="accent4" w:themeTint="99"/>
        </w:tcBorders>
      </w:tcPr>
    </w:tblStylePr>
    <w:tblStylePr w:type="swCell">
      <w:tblPr/>
      <w:tcPr>
        <w:tcBorders>
          <w:top w:val="single" w:sz="4" w:space="0" w:color="C39E92" w:themeColor="accent4" w:themeTint="99"/>
        </w:tcBorders>
      </w:tcPr>
    </w:tblStylePr>
  </w:style>
  <w:style w:type="table" w:customStyle="1" w:styleId="GridTable7Colorful-Accent51">
    <w:name w:val="Grid Table 7 Colorful - Accent 51"/>
    <w:basedOn w:val="TableNormal"/>
    <w:uiPriority w:val="52"/>
    <w:rPr>
      <w:color w:val="6D6262" w:themeColor="accent5" w:themeShade="BF"/>
    </w:rPr>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insideV w:val="single" w:sz="4" w:space="0" w:color="BDB5B5"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bottom w:val="single" w:sz="4" w:space="0" w:color="BDB5B5" w:themeColor="accent5" w:themeTint="99"/>
        </w:tcBorders>
      </w:tcPr>
    </w:tblStylePr>
    <w:tblStylePr w:type="nwCell">
      <w:tblPr/>
      <w:tcPr>
        <w:tcBorders>
          <w:bottom w:val="single" w:sz="4" w:space="0" w:color="BDB5B5" w:themeColor="accent5" w:themeTint="99"/>
        </w:tcBorders>
      </w:tcPr>
    </w:tblStylePr>
    <w:tblStylePr w:type="seCell">
      <w:tblPr/>
      <w:tcPr>
        <w:tcBorders>
          <w:top w:val="single" w:sz="4" w:space="0" w:color="BDB5B5" w:themeColor="accent5" w:themeTint="99"/>
        </w:tcBorders>
      </w:tcPr>
    </w:tblStylePr>
    <w:tblStylePr w:type="swCell">
      <w:tblPr/>
      <w:tcPr>
        <w:tcBorders>
          <w:top w:val="single" w:sz="4" w:space="0" w:color="BDB5B5" w:themeColor="accent5" w:themeTint="99"/>
        </w:tcBorders>
      </w:tcPr>
    </w:tblStylePr>
  </w:style>
  <w:style w:type="table" w:customStyle="1" w:styleId="GridTable7Colorful-Accent61">
    <w:name w:val="Grid Table 7 Colorful - Accent 61"/>
    <w:basedOn w:val="TableNormal"/>
    <w:uiPriority w:val="52"/>
    <w:rPr>
      <w:color w:val="634545" w:themeColor="accent6" w:themeShade="BF"/>
    </w:rPr>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insideV w:val="single" w:sz="4" w:space="0" w:color="B89A9A"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bottom w:val="single" w:sz="4" w:space="0" w:color="B89A9A" w:themeColor="accent6" w:themeTint="99"/>
        </w:tcBorders>
      </w:tcPr>
    </w:tblStylePr>
    <w:tblStylePr w:type="nwCell">
      <w:tblPr/>
      <w:tcPr>
        <w:tcBorders>
          <w:bottom w:val="single" w:sz="4" w:space="0" w:color="B89A9A" w:themeColor="accent6" w:themeTint="99"/>
        </w:tcBorders>
      </w:tcPr>
    </w:tblStylePr>
    <w:tblStylePr w:type="seCell">
      <w:tblPr/>
      <w:tcPr>
        <w:tcBorders>
          <w:top w:val="single" w:sz="4" w:space="0" w:color="B89A9A" w:themeColor="accent6" w:themeTint="99"/>
        </w:tcBorders>
      </w:tcPr>
    </w:tblStylePr>
    <w:tblStylePr w:type="swCell">
      <w:tblPr/>
      <w:tcPr>
        <w:tcBorders>
          <w:top w:val="single" w:sz="4" w:space="0" w:color="B89A9A"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3B35E8"/>
    <w:rPr>
      <w:rFonts w:asciiTheme="majorHAnsi" w:eastAsiaTheme="majorEastAsia" w:hAnsiTheme="majorHAnsi" w:cstheme="majorBidi"/>
      <w:b/>
      <w:bCs/>
      <w:color w:val="D34817" w:themeColor="accent1"/>
    </w:rPr>
  </w:style>
  <w:style w:type="character" w:customStyle="1" w:styleId="Heading4Char">
    <w:name w:val="Heading 4 Char"/>
    <w:basedOn w:val="DefaultParagraphFont"/>
    <w:link w:val="Heading4"/>
    <w:uiPriority w:val="9"/>
    <w:semiHidden/>
    <w:rsid w:val="003B35E8"/>
    <w:rPr>
      <w:rFonts w:asciiTheme="majorHAnsi" w:eastAsiaTheme="majorEastAsia" w:hAnsiTheme="majorHAnsi" w:cstheme="majorBidi"/>
      <w:b/>
      <w:bCs/>
      <w:i/>
      <w:iCs/>
      <w:color w:val="D34817" w:themeColor="accent1"/>
    </w:rPr>
  </w:style>
  <w:style w:type="character" w:customStyle="1" w:styleId="Heading5Char">
    <w:name w:val="Heading 5 Char"/>
    <w:basedOn w:val="DefaultParagraphFont"/>
    <w:link w:val="Heading5"/>
    <w:uiPriority w:val="9"/>
    <w:semiHidden/>
    <w:rsid w:val="003B35E8"/>
    <w:rPr>
      <w:rFonts w:asciiTheme="majorHAnsi" w:eastAsiaTheme="majorEastAsia" w:hAnsiTheme="majorHAnsi" w:cstheme="majorBidi"/>
      <w:color w:val="68230B" w:themeColor="accent1" w:themeShade="7F"/>
    </w:rPr>
  </w:style>
  <w:style w:type="character" w:customStyle="1" w:styleId="Heading6Char">
    <w:name w:val="Heading 6 Char"/>
    <w:basedOn w:val="DefaultParagraphFont"/>
    <w:link w:val="Heading6"/>
    <w:uiPriority w:val="9"/>
    <w:semiHidden/>
    <w:rsid w:val="003B35E8"/>
    <w:rPr>
      <w:rFonts w:asciiTheme="majorHAnsi" w:eastAsiaTheme="majorEastAsia" w:hAnsiTheme="majorHAnsi" w:cstheme="majorBidi"/>
      <w:i/>
      <w:iCs/>
      <w:color w:val="68230B" w:themeColor="accent1" w:themeShade="7F"/>
    </w:rPr>
  </w:style>
  <w:style w:type="character" w:customStyle="1" w:styleId="Heading7Char">
    <w:name w:val="Heading 7 Char"/>
    <w:basedOn w:val="DefaultParagraphFont"/>
    <w:link w:val="Heading7"/>
    <w:uiPriority w:val="9"/>
    <w:semiHidden/>
    <w:rsid w:val="003B35E8"/>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3B35E8"/>
    <w:rPr>
      <w:rFonts w:asciiTheme="majorHAnsi" w:eastAsiaTheme="majorEastAsia" w:hAnsiTheme="majorHAnsi" w:cstheme="majorBidi"/>
      <w:color w:val="D34817" w:themeColor="accent1"/>
      <w:sz w:val="20"/>
      <w:szCs w:val="20"/>
    </w:rPr>
  </w:style>
  <w:style w:type="character" w:customStyle="1" w:styleId="Heading9Char">
    <w:name w:val="Heading 9 Char"/>
    <w:basedOn w:val="DefaultParagraphFont"/>
    <w:link w:val="Heading9"/>
    <w:uiPriority w:val="9"/>
    <w:semiHidden/>
    <w:rsid w:val="003B35E8"/>
    <w:rPr>
      <w:rFonts w:asciiTheme="majorHAnsi" w:eastAsiaTheme="majorEastAsia" w:hAnsiTheme="majorHAnsi" w:cstheme="majorBidi"/>
      <w:i/>
      <w:iCs/>
      <w:color w:val="404040" w:themeColor="text1" w:themeTint="BF"/>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D34817" w:themeColor="accent1"/>
    </w:rPr>
  </w:style>
  <w:style w:type="paragraph" w:styleId="IntenseQuote">
    <w:name w:val="Intense Quote"/>
    <w:basedOn w:val="Normal"/>
    <w:next w:val="Normal"/>
    <w:link w:val="IntenseQuoteChar"/>
    <w:uiPriority w:val="30"/>
    <w:qFormat/>
    <w:rsid w:val="003B35E8"/>
    <w:pPr>
      <w:pBdr>
        <w:bottom w:val="single" w:sz="4" w:space="4" w:color="D34817" w:themeColor="accent1"/>
      </w:pBdr>
      <w:spacing w:before="200" w:after="280"/>
      <w:ind w:left="936" w:right="936"/>
    </w:pPr>
    <w:rPr>
      <w:b/>
      <w:bCs/>
      <w:i/>
      <w:iCs/>
      <w:color w:val="D34817" w:themeColor="accent1"/>
    </w:rPr>
  </w:style>
  <w:style w:type="character" w:customStyle="1" w:styleId="IntenseQuoteChar">
    <w:name w:val="Intense Quote Char"/>
    <w:basedOn w:val="DefaultParagraphFont"/>
    <w:link w:val="IntenseQuote"/>
    <w:uiPriority w:val="30"/>
    <w:rsid w:val="003B35E8"/>
    <w:rPr>
      <w:b/>
      <w:bCs/>
      <w:i/>
      <w:iCs/>
      <w:color w:val="D34817" w:themeColor="accent1"/>
    </w:rPr>
  </w:style>
  <w:style w:type="character" w:customStyle="1" w:styleId="IntenseReference1">
    <w:name w:val="Intense Reference1"/>
    <w:basedOn w:val="DefaultParagraphFont"/>
    <w:uiPriority w:val="32"/>
    <w:semiHidden/>
    <w:rPr>
      <w:b/>
      <w:bCs/>
      <w:smallCaps/>
      <w:color w:val="D34817"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EE8C69" w:themeColor="accent1" w:themeTint="99"/>
        </w:tcBorders>
      </w:tcPr>
    </w:tblStylePr>
    <w:tblStylePr w:type="lastRow">
      <w:rPr>
        <w:b/>
        <w:bCs/>
      </w:rPr>
      <w:tblPr/>
      <w:tcPr>
        <w:tcBorders>
          <w:top w:val="sing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DE6A5C" w:themeColor="accent2" w:themeTint="99"/>
        </w:tcBorders>
      </w:tcPr>
    </w:tblStylePr>
    <w:tblStylePr w:type="lastRow">
      <w:rPr>
        <w:b/>
        <w:bCs/>
      </w:rPr>
      <w:tblPr/>
      <w:tcPr>
        <w:tcBorders>
          <w:top w:val="sing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C7BBA5" w:themeColor="accent3" w:themeTint="99"/>
        </w:tcBorders>
      </w:tcPr>
    </w:tblStylePr>
    <w:tblStylePr w:type="lastRow">
      <w:rPr>
        <w:b/>
        <w:bCs/>
      </w:rPr>
      <w:tblPr/>
      <w:tcPr>
        <w:tcBorders>
          <w:top w:val="sing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C39E92" w:themeColor="accent4" w:themeTint="99"/>
        </w:tcBorders>
      </w:tcPr>
    </w:tblStylePr>
    <w:tblStylePr w:type="lastRow">
      <w:rPr>
        <w:b/>
        <w:bCs/>
      </w:rPr>
      <w:tblPr/>
      <w:tcPr>
        <w:tcBorders>
          <w:top w:val="sing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DB5B5" w:themeColor="accent5" w:themeTint="99"/>
        </w:tcBorders>
      </w:tcPr>
    </w:tblStylePr>
    <w:tblStylePr w:type="lastRow">
      <w:rPr>
        <w:b/>
        <w:bCs/>
      </w:rPr>
      <w:tblPr/>
      <w:tcPr>
        <w:tcBorders>
          <w:top w:val="sing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B89A9A" w:themeColor="accent6" w:themeTint="99"/>
        </w:tcBorders>
      </w:tcPr>
    </w:tblStylePr>
    <w:tblStylePr w:type="lastRow">
      <w:rPr>
        <w:b/>
        <w:bCs/>
      </w:rPr>
      <w:tblPr/>
      <w:tcPr>
        <w:tcBorders>
          <w:top w:val="sing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EE8C69" w:themeColor="accent1" w:themeTint="99"/>
        <w:bottom w:val="single" w:sz="4" w:space="0" w:color="EE8C69" w:themeColor="accent1" w:themeTint="99"/>
        <w:insideH w:val="single" w:sz="4" w:space="0" w:color="EE8C69"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2-Accent21">
    <w:name w:val="List Table 2 - Accent 21"/>
    <w:basedOn w:val="TableNormal"/>
    <w:uiPriority w:val="47"/>
    <w:tblPr>
      <w:tblBorders>
        <w:top w:val="single" w:sz="4" w:space="0" w:color="DE6A5C" w:themeColor="accent2" w:themeTint="99"/>
        <w:bottom w:val="single" w:sz="4" w:space="0" w:color="DE6A5C" w:themeColor="accent2" w:themeTint="99"/>
        <w:insideH w:val="single" w:sz="4" w:space="0" w:color="DE6A5C"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2-Accent31">
    <w:name w:val="List Table 2 - Accent 31"/>
    <w:basedOn w:val="TableNormal"/>
    <w:uiPriority w:val="47"/>
    <w:tblPr>
      <w:tblBorders>
        <w:top w:val="single" w:sz="4" w:space="0" w:color="C7BBA5" w:themeColor="accent3" w:themeTint="99"/>
        <w:bottom w:val="single" w:sz="4" w:space="0" w:color="C7BBA5" w:themeColor="accent3" w:themeTint="99"/>
        <w:insideH w:val="single" w:sz="4" w:space="0" w:color="C7BBA5"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2-Accent41">
    <w:name w:val="List Table 2 - Accent 41"/>
    <w:basedOn w:val="TableNormal"/>
    <w:uiPriority w:val="47"/>
    <w:tblPr>
      <w:tblBorders>
        <w:top w:val="single" w:sz="4" w:space="0" w:color="C39E92" w:themeColor="accent4" w:themeTint="99"/>
        <w:bottom w:val="single" w:sz="4" w:space="0" w:color="C39E92" w:themeColor="accent4" w:themeTint="99"/>
        <w:insideH w:val="single" w:sz="4" w:space="0" w:color="C39E92"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2-Accent51">
    <w:name w:val="List Table 2 - Accent 51"/>
    <w:basedOn w:val="TableNormal"/>
    <w:uiPriority w:val="47"/>
    <w:tblPr>
      <w:tblBorders>
        <w:top w:val="single" w:sz="4" w:space="0" w:color="BDB5B5" w:themeColor="accent5" w:themeTint="99"/>
        <w:bottom w:val="single" w:sz="4" w:space="0" w:color="BDB5B5" w:themeColor="accent5" w:themeTint="99"/>
        <w:insideH w:val="single" w:sz="4" w:space="0" w:color="BDB5B5"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2-Accent61">
    <w:name w:val="List Table 2 - Accent 61"/>
    <w:basedOn w:val="TableNormal"/>
    <w:uiPriority w:val="47"/>
    <w:tblPr>
      <w:tblBorders>
        <w:top w:val="single" w:sz="4" w:space="0" w:color="B89A9A" w:themeColor="accent6" w:themeTint="99"/>
        <w:bottom w:val="single" w:sz="4" w:space="0" w:color="B89A9A" w:themeColor="accent6" w:themeTint="99"/>
        <w:insideH w:val="single" w:sz="4" w:space="0" w:color="B89A9A"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D34817" w:themeColor="accent1"/>
        <w:left w:val="single" w:sz="4" w:space="0" w:color="D34817" w:themeColor="accent1"/>
        <w:bottom w:val="single" w:sz="4" w:space="0" w:color="D34817" w:themeColor="accent1"/>
        <w:right w:val="single" w:sz="4" w:space="0" w:color="D34817" w:themeColor="accent1"/>
      </w:tblBorders>
    </w:tblPr>
    <w:tblStylePr w:type="firstRow">
      <w:rPr>
        <w:b/>
        <w:bCs/>
        <w:color w:val="FFFFFF" w:themeColor="background1"/>
      </w:rPr>
      <w:tblPr/>
      <w:tcPr>
        <w:shd w:val="clear" w:color="auto" w:fill="D34817" w:themeFill="accent1"/>
      </w:tcPr>
    </w:tblStylePr>
    <w:tblStylePr w:type="lastRow">
      <w:rPr>
        <w:b/>
        <w:bCs/>
      </w:rPr>
      <w:tblPr/>
      <w:tcPr>
        <w:tcBorders>
          <w:top w:val="double" w:sz="4" w:space="0" w:color="D34817"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D34817" w:themeColor="accent1"/>
          <w:right w:val="single" w:sz="4" w:space="0" w:color="D34817" w:themeColor="accent1"/>
        </w:tcBorders>
      </w:tcPr>
    </w:tblStylePr>
    <w:tblStylePr w:type="band1Horz">
      <w:tblPr/>
      <w:tcPr>
        <w:tcBorders>
          <w:top w:val="single" w:sz="4" w:space="0" w:color="D34817" w:themeColor="accent1"/>
          <w:bottom w:val="single" w:sz="4" w:space="0" w:color="D34817"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D34817" w:themeColor="accent1"/>
          <w:left w:val="nil"/>
        </w:tcBorders>
      </w:tcPr>
    </w:tblStylePr>
    <w:tblStylePr w:type="swCell">
      <w:tblPr/>
      <w:tcPr>
        <w:tcBorders>
          <w:top w:val="double" w:sz="4" w:space="0" w:color="D34817" w:themeColor="accent1"/>
          <w:right w:val="nil"/>
        </w:tcBorders>
      </w:tcPr>
    </w:tblStylePr>
  </w:style>
  <w:style w:type="table" w:customStyle="1" w:styleId="ListTable3-Accent21">
    <w:name w:val="List Table 3 - Accent 21"/>
    <w:basedOn w:val="TableNormal"/>
    <w:uiPriority w:val="48"/>
    <w:tblPr>
      <w:tblBorders>
        <w:top w:val="single" w:sz="4" w:space="0" w:color="9B2D1F" w:themeColor="accent2"/>
        <w:left w:val="single" w:sz="4" w:space="0" w:color="9B2D1F" w:themeColor="accent2"/>
        <w:bottom w:val="single" w:sz="4" w:space="0" w:color="9B2D1F" w:themeColor="accent2"/>
        <w:right w:val="single" w:sz="4" w:space="0" w:color="9B2D1F" w:themeColor="accent2"/>
      </w:tblBorders>
    </w:tblPr>
    <w:tblStylePr w:type="firstRow">
      <w:rPr>
        <w:b/>
        <w:bCs/>
        <w:color w:val="FFFFFF" w:themeColor="background1"/>
      </w:rPr>
      <w:tblPr/>
      <w:tcPr>
        <w:shd w:val="clear" w:color="auto" w:fill="9B2D1F" w:themeFill="accent2"/>
      </w:tcPr>
    </w:tblStylePr>
    <w:tblStylePr w:type="lastRow">
      <w:rPr>
        <w:b/>
        <w:bCs/>
      </w:rPr>
      <w:tblPr/>
      <w:tcPr>
        <w:tcBorders>
          <w:top w:val="double" w:sz="4" w:space="0" w:color="9B2D1F"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B2D1F" w:themeColor="accent2"/>
          <w:right w:val="single" w:sz="4" w:space="0" w:color="9B2D1F" w:themeColor="accent2"/>
        </w:tcBorders>
      </w:tcPr>
    </w:tblStylePr>
    <w:tblStylePr w:type="band1Horz">
      <w:tblPr/>
      <w:tcPr>
        <w:tcBorders>
          <w:top w:val="single" w:sz="4" w:space="0" w:color="9B2D1F" w:themeColor="accent2"/>
          <w:bottom w:val="single" w:sz="4" w:space="0" w:color="9B2D1F"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B2D1F" w:themeColor="accent2"/>
          <w:left w:val="nil"/>
        </w:tcBorders>
      </w:tcPr>
    </w:tblStylePr>
    <w:tblStylePr w:type="swCell">
      <w:tblPr/>
      <w:tcPr>
        <w:tcBorders>
          <w:top w:val="double" w:sz="4" w:space="0" w:color="9B2D1F" w:themeColor="accent2"/>
          <w:right w:val="nil"/>
        </w:tcBorders>
      </w:tcPr>
    </w:tblStylePr>
  </w:style>
  <w:style w:type="table" w:customStyle="1" w:styleId="ListTable3-Accent31">
    <w:name w:val="List Table 3 - Accent 31"/>
    <w:basedOn w:val="TableNormal"/>
    <w:uiPriority w:val="48"/>
    <w:tblPr>
      <w:tblBorders>
        <w:top w:val="single" w:sz="4" w:space="0" w:color="A28E6A" w:themeColor="accent3"/>
        <w:left w:val="single" w:sz="4" w:space="0" w:color="A28E6A" w:themeColor="accent3"/>
        <w:bottom w:val="single" w:sz="4" w:space="0" w:color="A28E6A" w:themeColor="accent3"/>
        <w:right w:val="single" w:sz="4" w:space="0" w:color="A28E6A" w:themeColor="accent3"/>
      </w:tblBorders>
    </w:tblPr>
    <w:tblStylePr w:type="firstRow">
      <w:rPr>
        <w:b/>
        <w:bCs/>
        <w:color w:val="FFFFFF" w:themeColor="background1"/>
      </w:rPr>
      <w:tblPr/>
      <w:tcPr>
        <w:shd w:val="clear" w:color="auto" w:fill="A28E6A" w:themeFill="accent3"/>
      </w:tcPr>
    </w:tblStylePr>
    <w:tblStylePr w:type="lastRow">
      <w:rPr>
        <w:b/>
        <w:bCs/>
      </w:rPr>
      <w:tblPr/>
      <w:tcPr>
        <w:tcBorders>
          <w:top w:val="double" w:sz="4" w:space="0" w:color="A28E6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28E6A" w:themeColor="accent3"/>
          <w:right w:val="single" w:sz="4" w:space="0" w:color="A28E6A" w:themeColor="accent3"/>
        </w:tcBorders>
      </w:tcPr>
    </w:tblStylePr>
    <w:tblStylePr w:type="band1Horz">
      <w:tblPr/>
      <w:tcPr>
        <w:tcBorders>
          <w:top w:val="single" w:sz="4" w:space="0" w:color="A28E6A" w:themeColor="accent3"/>
          <w:bottom w:val="single" w:sz="4" w:space="0" w:color="A28E6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28E6A" w:themeColor="accent3"/>
          <w:left w:val="nil"/>
        </w:tcBorders>
      </w:tcPr>
    </w:tblStylePr>
    <w:tblStylePr w:type="swCell">
      <w:tblPr/>
      <w:tcPr>
        <w:tcBorders>
          <w:top w:val="double" w:sz="4" w:space="0" w:color="A28E6A" w:themeColor="accent3"/>
          <w:right w:val="nil"/>
        </w:tcBorders>
      </w:tcPr>
    </w:tblStylePr>
  </w:style>
  <w:style w:type="table" w:customStyle="1" w:styleId="ListTable3-Accent41">
    <w:name w:val="List Table 3 - Accent 41"/>
    <w:basedOn w:val="TableNormal"/>
    <w:uiPriority w:val="48"/>
    <w:tblPr>
      <w:tblBorders>
        <w:top w:val="single" w:sz="4" w:space="0" w:color="956251" w:themeColor="accent4"/>
        <w:left w:val="single" w:sz="4" w:space="0" w:color="956251" w:themeColor="accent4"/>
        <w:bottom w:val="single" w:sz="4" w:space="0" w:color="956251" w:themeColor="accent4"/>
        <w:right w:val="single" w:sz="4" w:space="0" w:color="956251" w:themeColor="accent4"/>
      </w:tblBorders>
    </w:tblPr>
    <w:tblStylePr w:type="firstRow">
      <w:rPr>
        <w:b/>
        <w:bCs/>
        <w:color w:val="FFFFFF" w:themeColor="background1"/>
      </w:rPr>
      <w:tblPr/>
      <w:tcPr>
        <w:shd w:val="clear" w:color="auto" w:fill="956251" w:themeFill="accent4"/>
      </w:tcPr>
    </w:tblStylePr>
    <w:tblStylePr w:type="lastRow">
      <w:rPr>
        <w:b/>
        <w:bCs/>
      </w:rPr>
      <w:tblPr/>
      <w:tcPr>
        <w:tcBorders>
          <w:top w:val="double" w:sz="4" w:space="0" w:color="956251"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56251" w:themeColor="accent4"/>
          <w:right w:val="single" w:sz="4" w:space="0" w:color="956251" w:themeColor="accent4"/>
        </w:tcBorders>
      </w:tcPr>
    </w:tblStylePr>
    <w:tblStylePr w:type="band1Horz">
      <w:tblPr/>
      <w:tcPr>
        <w:tcBorders>
          <w:top w:val="single" w:sz="4" w:space="0" w:color="956251" w:themeColor="accent4"/>
          <w:bottom w:val="single" w:sz="4" w:space="0" w:color="956251"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56251" w:themeColor="accent4"/>
          <w:left w:val="nil"/>
        </w:tcBorders>
      </w:tcPr>
    </w:tblStylePr>
    <w:tblStylePr w:type="swCell">
      <w:tblPr/>
      <w:tcPr>
        <w:tcBorders>
          <w:top w:val="double" w:sz="4" w:space="0" w:color="956251" w:themeColor="accent4"/>
          <w:right w:val="nil"/>
        </w:tcBorders>
      </w:tcPr>
    </w:tblStylePr>
  </w:style>
  <w:style w:type="table" w:customStyle="1" w:styleId="ListTable3-Accent51">
    <w:name w:val="List Table 3 - Accent 51"/>
    <w:basedOn w:val="TableNormal"/>
    <w:uiPriority w:val="48"/>
    <w:tblPr>
      <w:tblBorders>
        <w:top w:val="single" w:sz="4" w:space="0" w:color="918485" w:themeColor="accent5"/>
        <w:left w:val="single" w:sz="4" w:space="0" w:color="918485" w:themeColor="accent5"/>
        <w:bottom w:val="single" w:sz="4" w:space="0" w:color="918485" w:themeColor="accent5"/>
        <w:right w:val="single" w:sz="4" w:space="0" w:color="918485" w:themeColor="accent5"/>
      </w:tblBorders>
    </w:tblPr>
    <w:tblStylePr w:type="firstRow">
      <w:rPr>
        <w:b/>
        <w:bCs/>
        <w:color w:val="FFFFFF" w:themeColor="background1"/>
      </w:rPr>
      <w:tblPr/>
      <w:tcPr>
        <w:shd w:val="clear" w:color="auto" w:fill="918485" w:themeFill="accent5"/>
      </w:tcPr>
    </w:tblStylePr>
    <w:tblStylePr w:type="lastRow">
      <w:rPr>
        <w:b/>
        <w:bCs/>
      </w:rPr>
      <w:tblPr/>
      <w:tcPr>
        <w:tcBorders>
          <w:top w:val="double" w:sz="4" w:space="0" w:color="918485"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918485" w:themeColor="accent5"/>
          <w:right w:val="single" w:sz="4" w:space="0" w:color="918485" w:themeColor="accent5"/>
        </w:tcBorders>
      </w:tcPr>
    </w:tblStylePr>
    <w:tblStylePr w:type="band1Horz">
      <w:tblPr/>
      <w:tcPr>
        <w:tcBorders>
          <w:top w:val="single" w:sz="4" w:space="0" w:color="918485" w:themeColor="accent5"/>
          <w:bottom w:val="single" w:sz="4" w:space="0" w:color="918485"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918485" w:themeColor="accent5"/>
          <w:left w:val="nil"/>
        </w:tcBorders>
      </w:tcPr>
    </w:tblStylePr>
    <w:tblStylePr w:type="swCell">
      <w:tblPr/>
      <w:tcPr>
        <w:tcBorders>
          <w:top w:val="double" w:sz="4" w:space="0" w:color="918485" w:themeColor="accent5"/>
          <w:right w:val="nil"/>
        </w:tcBorders>
      </w:tcPr>
    </w:tblStylePr>
  </w:style>
  <w:style w:type="table" w:customStyle="1" w:styleId="ListTable3-Accent61">
    <w:name w:val="List Table 3 - Accent 61"/>
    <w:basedOn w:val="TableNormal"/>
    <w:uiPriority w:val="48"/>
    <w:tblPr>
      <w:tblBorders>
        <w:top w:val="single" w:sz="4" w:space="0" w:color="855D5D" w:themeColor="accent6"/>
        <w:left w:val="single" w:sz="4" w:space="0" w:color="855D5D" w:themeColor="accent6"/>
        <w:bottom w:val="single" w:sz="4" w:space="0" w:color="855D5D" w:themeColor="accent6"/>
        <w:right w:val="single" w:sz="4" w:space="0" w:color="855D5D" w:themeColor="accent6"/>
      </w:tblBorders>
    </w:tblPr>
    <w:tblStylePr w:type="firstRow">
      <w:rPr>
        <w:b/>
        <w:bCs/>
        <w:color w:val="FFFFFF" w:themeColor="background1"/>
      </w:rPr>
      <w:tblPr/>
      <w:tcPr>
        <w:shd w:val="clear" w:color="auto" w:fill="855D5D" w:themeFill="accent6"/>
      </w:tcPr>
    </w:tblStylePr>
    <w:tblStylePr w:type="lastRow">
      <w:rPr>
        <w:b/>
        <w:bCs/>
      </w:rPr>
      <w:tblPr/>
      <w:tcPr>
        <w:tcBorders>
          <w:top w:val="double" w:sz="4" w:space="0" w:color="855D5D"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55D5D" w:themeColor="accent6"/>
          <w:right w:val="single" w:sz="4" w:space="0" w:color="855D5D" w:themeColor="accent6"/>
        </w:tcBorders>
      </w:tcPr>
    </w:tblStylePr>
    <w:tblStylePr w:type="band1Horz">
      <w:tblPr/>
      <w:tcPr>
        <w:tcBorders>
          <w:top w:val="single" w:sz="4" w:space="0" w:color="855D5D" w:themeColor="accent6"/>
          <w:bottom w:val="single" w:sz="4" w:space="0" w:color="855D5D"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55D5D" w:themeColor="accent6"/>
          <w:left w:val="nil"/>
        </w:tcBorders>
      </w:tcPr>
    </w:tblStylePr>
    <w:tblStylePr w:type="swCell">
      <w:tblPr/>
      <w:tcPr>
        <w:tcBorders>
          <w:top w:val="double" w:sz="4" w:space="0" w:color="855D5D"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EE8C69" w:themeColor="accent1" w:themeTint="99"/>
        <w:left w:val="single" w:sz="4" w:space="0" w:color="EE8C69" w:themeColor="accent1" w:themeTint="99"/>
        <w:bottom w:val="single" w:sz="4" w:space="0" w:color="EE8C69" w:themeColor="accent1" w:themeTint="99"/>
        <w:right w:val="single" w:sz="4" w:space="0" w:color="EE8C69" w:themeColor="accent1" w:themeTint="99"/>
        <w:insideH w:val="single" w:sz="4" w:space="0" w:color="EE8C69" w:themeColor="accent1" w:themeTint="99"/>
      </w:tblBorders>
    </w:tblPr>
    <w:tblStylePr w:type="firstRow">
      <w:rPr>
        <w:b/>
        <w:bCs/>
        <w:color w:val="FFFFFF" w:themeColor="background1"/>
      </w:rPr>
      <w:tblPr/>
      <w:tcPr>
        <w:tcBorders>
          <w:top w:val="single" w:sz="4" w:space="0" w:color="D34817" w:themeColor="accent1"/>
          <w:left w:val="single" w:sz="4" w:space="0" w:color="D34817" w:themeColor="accent1"/>
          <w:bottom w:val="single" w:sz="4" w:space="0" w:color="D34817" w:themeColor="accent1"/>
          <w:right w:val="single" w:sz="4" w:space="0" w:color="D34817" w:themeColor="accent1"/>
          <w:insideH w:val="nil"/>
        </w:tcBorders>
        <w:shd w:val="clear" w:color="auto" w:fill="D34817" w:themeFill="accent1"/>
      </w:tcPr>
    </w:tblStylePr>
    <w:tblStylePr w:type="lastRow">
      <w:rPr>
        <w:b/>
        <w:bCs/>
      </w:rPr>
      <w:tblPr/>
      <w:tcPr>
        <w:tcBorders>
          <w:top w:val="double" w:sz="4" w:space="0" w:color="EE8C69" w:themeColor="accent1" w:themeTint="99"/>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4-Accent21">
    <w:name w:val="List Table 4 - Accent 21"/>
    <w:basedOn w:val="TableNormal"/>
    <w:uiPriority w:val="49"/>
    <w:tblPr>
      <w:tblBorders>
        <w:top w:val="single" w:sz="4" w:space="0" w:color="DE6A5C" w:themeColor="accent2" w:themeTint="99"/>
        <w:left w:val="single" w:sz="4" w:space="0" w:color="DE6A5C" w:themeColor="accent2" w:themeTint="99"/>
        <w:bottom w:val="single" w:sz="4" w:space="0" w:color="DE6A5C" w:themeColor="accent2" w:themeTint="99"/>
        <w:right w:val="single" w:sz="4" w:space="0" w:color="DE6A5C" w:themeColor="accent2" w:themeTint="99"/>
        <w:insideH w:val="single" w:sz="4" w:space="0" w:color="DE6A5C" w:themeColor="accent2" w:themeTint="99"/>
      </w:tblBorders>
    </w:tblPr>
    <w:tblStylePr w:type="firstRow">
      <w:rPr>
        <w:b/>
        <w:bCs/>
        <w:color w:val="FFFFFF" w:themeColor="background1"/>
      </w:rPr>
      <w:tblPr/>
      <w:tcPr>
        <w:tcBorders>
          <w:top w:val="single" w:sz="4" w:space="0" w:color="9B2D1F" w:themeColor="accent2"/>
          <w:left w:val="single" w:sz="4" w:space="0" w:color="9B2D1F" w:themeColor="accent2"/>
          <w:bottom w:val="single" w:sz="4" w:space="0" w:color="9B2D1F" w:themeColor="accent2"/>
          <w:right w:val="single" w:sz="4" w:space="0" w:color="9B2D1F" w:themeColor="accent2"/>
          <w:insideH w:val="nil"/>
        </w:tcBorders>
        <w:shd w:val="clear" w:color="auto" w:fill="9B2D1F" w:themeFill="accent2"/>
      </w:tcPr>
    </w:tblStylePr>
    <w:tblStylePr w:type="lastRow">
      <w:rPr>
        <w:b/>
        <w:bCs/>
      </w:rPr>
      <w:tblPr/>
      <w:tcPr>
        <w:tcBorders>
          <w:top w:val="double" w:sz="4" w:space="0" w:color="DE6A5C" w:themeColor="accent2" w:themeTint="99"/>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4-Accent31">
    <w:name w:val="List Table 4 - Accent 31"/>
    <w:basedOn w:val="TableNormal"/>
    <w:uiPriority w:val="49"/>
    <w:tblPr>
      <w:tblBorders>
        <w:top w:val="single" w:sz="4" w:space="0" w:color="C7BBA5" w:themeColor="accent3" w:themeTint="99"/>
        <w:left w:val="single" w:sz="4" w:space="0" w:color="C7BBA5" w:themeColor="accent3" w:themeTint="99"/>
        <w:bottom w:val="single" w:sz="4" w:space="0" w:color="C7BBA5" w:themeColor="accent3" w:themeTint="99"/>
        <w:right w:val="single" w:sz="4" w:space="0" w:color="C7BBA5" w:themeColor="accent3" w:themeTint="99"/>
        <w:insideH w:val="single" w:sz="4" w:space="0" w:color="C7BBA5" w:themeColor="accent3" w:themeTint="99"/>
      </w:tblBorders>
    </w:tblPr>
    <w:tblStylePr w:type="firstRow">
      <w:rPr>
        <w:b/>
        <w:bCs/>
        <w:color w:val="FFFFFF" w:themeColor="background1"/>
      </w:rPr>
      <w:tblPr/>
      <w:tcPr>
        <w:tcBorders>
          <w:top w:val="single" w:sz="4" w:space="0" w:color="A28E6A" w:themeColor="accent3"/>
          <w:left w:val="single" w:sz="4" w:space="0" w:color="A28E6A" w:themeColor="accent3"/>
          <w:bottom w:val="single" w:sz="4" w:space="0" w:color="A28E6A" w:themeColor="accent3"/>
          <w:right w:val="single" w:sz="4" w:space="0" w:color="A28E6A" w:themeColor="accent3"/>
          <w:insideH w:val="nil"/>
        </w:tcBorders>
        <w:shd w:val="clear" w:color="auto" w:fill="A28E6A" w:themeFill="accent3"/>
      </w:tcPr>
    </w:tblStylePr>
    <w:tblStylePr w:type="lastRow">
      <w:rPr>
        <w:b/>
        <w:bCs/>
      </w:rPr>
      <w:tblPr/>
      <w:tcPr>
        <w:tcBorders>
          <w:top w:val="double" w:sz="4" w:space="0" w:color="C7BBA5" w:themeColor="accent3" w:themeTint="99"/>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4-Accent41">
    <w:name w:val="List Table 4 - Accent 41"/>
    <w:basedOn w:val="TableNormal"/>
    <w:uiPriority w:val="49"/>
    <w:tblPr>
      <w:tblBorders>
        <w:top w:val="single" w:sz="4" w:space="0" w:color="C39E92" w:themeColor="accent4" w:themeTint="99"/>
        <w:left w:val="single" w:sz="4" w:space="0" w:color="C39E92" w:themeColor="accent4" w:themeTint="99"/>
        <w:bottom w:val="single" w:sz="4" w:space="0" w:color="C39E92" w:themeColor="accent4" w:themeTint="99"/>
        <w:right w:val="single" w:sz="4" w:space="0" w:color="C39E92" w:themeColor="accent4" w:themeTint="99"/>
        <w:insideH w:val="single" w:sz="4" w:space="0" w:color="C39E92" w:themeColor="accent4" w:themeTint="99"/>
      </w:tblBorders>
    </w:tblPr>
    <w:tblStylePr w:type="firstRow">
      <w:rPr>
        <w:b/>
        <w:bCs/>
        <w:color w:val="FFFFFF" w:themeColor="background1"/>
      </w:rPr>
      <w:tblPr/>
      <w:tcPr>
        <w:tcBorders>
          <w:top w:val="single" w:sz="4" w:space="0" w:color="956251" w:themeColor="accent4"/>
          <w:left w:val="single" w:sz="4" w:space="0" w:color="956251" w:themeColor="accent4"/>
          <w:bottom w:val="single" w:sz="4" w:space="0" w:color="956251" w:themeColor="accent4"/>
          <w:right w:val="single" w:sz="4" w:space="0" w:color="956251" w:themeColor="accent4"/>
          <w:insideH w:val="nil"/>
        </w:tcBorders>
        <w:shd w:val="clear" w:color="auto" w:fill="956251" w:themeFill="accent4"/>
      </w:tcPr>
    </w:tblStylePr>
    <w:tblStylePr w:type="lastRow">
      <w:rPr>
        <w:b/>
        <w:bCs/>
      </w:rPr>
      <w:tblPr/>
      <w:tcPr>
        <w:tcBorders>
          <w:top w:val="double" w:sz="4" w:space="0" w:color="C39E92" w:themeColor="accent4" w:themeTint="99"/>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4-Accent51">
    <w:name w:val="List Table 4 - Accent 51"/>
    <w:basedOn w:val="TableNormal"/>
    <w:uiPriority w:val="49"/>
    <w:tblPr>
      <w:tblBorders>
        <w:top w:val="single" w:sz="4" w:space="0" w:color="BDB5B5" w:themeColor="accent5" w:themeTint="99"/>
        <w:left w:val="single" w:sz="4" w:space="0" w:color="BDB5B5" w:themeColor="accent5" w:themeTint="99"/>
        <w:bottom w:val="single" w:sz="4" w:space="0" w:color="BDB5B5" w:themeColor="accent5" w:themeTint="99"/>
        <w:right w:val="single" w:sz="4" w:space="0" w:color="BDB5B5" w:themeColor="accent5" w:themeTint="99"/>
        <w:insideH w:val="single" w:sz="4" w:space="0" w:color="BDB5B5" w:themeColor="accent5" w:themeTint="99"/>
      </w:tblBorders>
    </w:tblPr>
    <w:tblStylePr w:type="firstRow">
      <w:rPr>
        <w:b/>
        <w:bCs/>
        <w:color w:val="FFFFFF" w:themeColor="background1"/>
      </w:rPr>
      <w:tblPr/>
      <w:tcPr>
        <w:tcBorders>
          <w:top w:val="single" w:sz="4" w:space="0" w:color="918485" w:themeColor="accent5"/>
          <w:left w:val="single" w:sz="4" w:space="0" w:color="918485" w:themeColor="accent5"/>
          <w:bottom w:val="single" w:sz="4" w:space="0" w:color="918485" w:themeColor="accent5"/>
          <w:right w:val="single" w:sz="4" w:space="0" w:color="918485" w:themeColor="accent5"/>
          <w:insideH w:val="nil"/>
        </w:tcBorders>
        <w:shd w:val="clear" w:color="auto" w:fill="918485" w:themeFill="accent5"/>
      </w:tcPr>
    </w:tblStylePr>
    <w:tblStylePr w:type="lastRow">
      <w:rPr>
        <w:b/>
        <w:bCs/>
      </w:rPr>
      <w:tblPr/>
      <w:tcPr>
        <w:tcBorders>
          <w:top w:val="double" w:sz="4" w:space="0" w:color="BDB5B5" w:themeColor="accent5" w:themeTint="99"/>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4-Accent61">
    <w:name w:val="List Table 4 - Accent 61"/>
    <w:basedOn w:val="TableNormal"/>
    <w:uiPriority w:val="49"/>
    <w:tblPr>
      <w:tblBorders>
        <w:top w:val="single" w:sz="4" w:space="0" w:color="B89A9A" w:themeColor="accent6" w:themeTint="99"/>
        <w:left w:val="single" w:sz="4" w:space="0" w:color="B89A9A" w:themeColor="accent6" w:themeTint="99"/>
        <w:bottom w:val="single" w:sz="4" w:space="0" w:color="B89A9A" w:themeColor="accent6" w:themeTint="99"/>
        <w:right w:val="single" w:sz="4" w:space="0" w:color="B89A9A" w:themeColor="accent6" w:themeTint="99"/>
        <w:insideH w:val="single" w:sz="4" w:space="0" w:color="B89A9A" w:themeColor="accent6" w:themeTint="99"/>
      </w:tblBorders>
    </w:tblPr>
    <w:tblStylePr w:type="firstRow">
      <w:rPr>
        <w:b/>
        <w:bCs/>
        <w:color w:val="FFFFFF" w:themeColor="background1"/>
      </w:rPr>
      <w:tblPr/>
      <w:tcPr>
        <w:tcBorders>
          <w:top w:val="single" w:sz="4" w:space="0" w:color="855D5D" w:themeColor="accent6"/>
          <w:left w:val="single" w:sz="4" w:space="0" w:color="855D5D" w:themeColor="accent6"/>
          <w:bottom w:val="single" w:sz="4" w:space="0" w:color="855D5D" w:themeColor="accent6"/>
          <w:right w:val="single" w:sz="4" w:space="0" w:color="855D5D" w:themeColor="accent6"/>
          <w:insideH w:val="nil"/>
        </w:tcBorders>
        <w:shd w:val="clear" w:color="auto" w:fill="855D5D" w:themeFill="accent6"/>
      </w:tcPr>
    </w:tblStylePr>
    <w:tblStylePr w:type="lastRow">
      <w:rPr>
        <w:b/>
        <w:bCs/>
      </w:rPr>
      <w:tblPr/>
      <w:tcPr>
        <w:tcBorders>
          <w:top w:val="double" w:sz="4" w:space="0" w:color="B89A9A" w:themeColor="accent6" w:themeTint="99"/>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D34817" w:themeColor="accent1"/>
        <w:left w:val="single" w:sz="24" w:space="0" w:color="D34817" w:themeColor="accent1"/>
        <w:bottom w:val="single" w:sz="24" w:space="0" w:color="D34817" w:themeColor="accent1"/>
        <w:right w:val="single" w:sz="24" w:space="0" w:color="D34817" w:themeColor="accent1"/>
      </w:tblBorders>
    </w:tblPr>
    <w:tcPr>
      <w:shd w:val="clear" w:color="auto" w:fill="D34817"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9B2D1F" w:themeColor="accent2"/>
        <w:left w:val="single" w:sz="24" w:space="0" w:color="9B2D1F" w:themeColor="accent2"/>
        <w:bottom w:val="single" w:sz="24" w:space="0" w:color="9B2D1F" w:themeColor="accent2"/>
        <w:right w:val="single" w:sz="24" w:space="0" w:color="9B2D1F" w:themeColor="accent2"/>
      </w:tblBorders>
    </w:tblPr>
    <w:tcPr>
      <w:shd w:val="clear" w:color="auto" w:fill="9B2D1F"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A28E6A" w:themeColor="accent3"/>
        <w:left w:val="single" w:sz="24" w:space="0" w:color="A28E6A" w:themeColor="accent3"/>
        <w:bottom w:val="single" w:sz="24" w:space="0" w:color="A28E6A" w:themeColor="accent3"/>
        <w:right w:val="single" w:sz="24" w:space="0" w:color="A28E6A" w:themeColor="accent3"/>
      </w:tblBorders>
    </w:tblPr>
    <w:tcPr>
      <w:shd w:val="clear" w:color="auto" w:fill="A28E6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956251" w:themeColor="accent4"/>
        <w:left w:val="single" w:sz="24" w:space="0" w:color="956251" w:themeColor="accent4"/>
        <w:bottom w:val="single" w:sz="24" w:space="0" w:color="956251" w:themeColor="accent4"/>
        <w:right w:val="single" w:sz="24" w:space="0" w:color="956251" w:themeColor="accent4"/>
      </w:tblBorders>
    </w:tblPr>
    <w:tcPr>
      <w:shd w:val="clear" w:color="auto" w:fill="956251"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918485" w:themeColor="accent5"/>
        <w:left w:val="single" w:sz="24" w:space="0" w:color="918485" w:themeColor="accent5"/>
        <w:bottom w:val="single" w:sz="24" w:space="0" w:color="918485" w:themeColor="accent5"/>
        <w:right w:val="single" w:sz="24" w:space="0" w:color="918485" w:themeColor="accent5"/>
      </w:tblBorders>
    </w:tblPr>
    <w:tcPr>
      <w:shd w:val="clear" w:color="auto" w:fill="918485"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855D5D" w:themeColor="accent6"/>
        <w:left w:val="single" w:sz="24" w:space="0" w:color="855D5D" w:themeColor="accent6"/>
        <w:bottom w:val="single" w:sz="24" w:space="0" w:color="855D5D" w:themeColor="accent6"/>
        <w:right w:val="single" w:sz="24" w:space="0" w:color="855D5D" w:themeColor="accent6"/>
      </w:tblBorders>
    </w:tblPr>
    <w:tcPr>
      <w:shd w:val="clear" w:color="auto" w:fill="855D5D"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9D3511" w:themeColor="accent1" w:themeShade="BF"/>
    </w:rPr>
    <w:tblPr>
      <w:tblBorders>
        <w:top w:val="single" w:sz="4" w:space="0" w:color="D34817" w:themeColor="accent1"/>
        <w:bottom w:val="single" w:sz="4" w:space="0" w:color="D34817" w:themeColor="accent1"/>
      </w:tblBorders>
    </w:tblPr>
    <w:tblStylePr w:type="firstRow">
      <w:rPr>
        <w:b/>
        <w:bCs/>
      </w:rPr>
      <w:tblPr/>
      <w:tcPr>
        <w:tcBorders>
          <w:bottom w:val="single" w:sz="4" w:space="0" w:color="D34817" w:themeColor="accent1"/>
        </w:tcBorders>
      </w:tcPr>
    </w:tblStylePr>
    <w:tblStylePr w:type="lastRow">
      <w:rPr>
        <w:b/>
        <w:bCs/>
      </w:rPr>
      <w:tblPr/>
      <w:tcPr>
        <w:tcBorders>
          <w:top w:val="double" w:sz="4" w:space="0" w:color="D34817" w:themeColor="accent1"/>
        </w:tcBorders>
      </w:tcPr>
    </w:tblStylePr>
    <w:tblStylePr w:type="firstCol">
      <w:rPr>
        <w:b/>
        <w:bCs/>
      </w:rPr>
    </w:tblStylePr>
    <w:tblStylePr w:type="lastCol">
      <w:rPr>
        <w:b/>
        <w:bCs/>
      </w:rPr>
    </w:tblStylePr>
    <w:tblStylePr w:type="band1Vert">
      <w:tblPr/>
      <w:tcPr>
        <w:shd w:val="clear" w:color="auto" w:fill="F9D8CD" w:themeFill="accent1" w:themeFillTint="33"/>
      </w:tcPr>
    </w:tblStylePr>
    <w:tblStylePr w:type="band1Horz">
      <w:tblPr/>
      <w:tcPr>
        <w:shd w:val="clear" w:color="auto" w:fill="F9D8CD" w:themeFill="accent1" w:themeFillTint="33"/>
      </w:tcPr>
    </w:tblStylePr>
  </w:style>
  <w:style w:type="table" w:customStyle="1" w:styleId="ListTable6Colorful-Accent21">
    <w:name w:val="List Table 6 Colorful - Accent 21"/>
    <w:basedOn w:val="TableNormal"/>
    <w:uiPriority w:val="51"/>
    <w:rPr>
      <w:color w:val="732117" w:themeColor="accent2" w:themeShade="BF"/>
    </w:rPr>
    <w:tblPr>
      <w:tblBorders>
        <w:top w:val="single" w:sz="4" w:space="0" w:color="9B2D1F" w:themeColor="accent2"/>
        <w:bottom w:val="single" w:sz="4" w:space="0" w:color="9B2D1F" w:themeColor="accent2"/>
      </w:tblBorders>
    </w:tblPr>
    <w:tblStylePr w:type="firstRow">
      <w:rPr>
        <w:b/>
        <w:bCs/>
      </w:rPr>
      <w:tblPr/>
      <w:tcPr>
        <w:tcBorders>
          <w:bottom w:val="single" w:sz="4" w:space="0" w:color="9B2D1F" w:themeColor="accent2"/>
        </w:tcBorders>
      </w:tcPr>
    </w:tblStylePr>
    <w:tblStylePr w:type="lastRow">
      <w:rPr>
        <w:b/>
        <w:bCs/>
      </w:rPr>
      <w:tblPr/>
      <w:tcPr>
        <w:tcBorders>
          <w:top w:val="double" w:sz="4" w:space="0" w:color="9B2D1F" w:themeColor="accent2"/>
        </w:tcBorders>
      </w:tcPr>
    </w:tblStylePr>
    <w:tblStylePr w:type="firstCol">
      <w:rPr>
        <w:b/>
        <w:bCs/>
      </w:rPr>
    </w:tblStylePr>
    <w:tblStylePr w:type="lastCol">
      <w:rPr>
        <w:b/>
        <w:bCs/>
      </w:rPr>
    </w:tblStylePr>
    <w:tblStylePr w:type="band1Vert">
      <w:tblPr/>
      <w:tcPr>
        <w:shd w:val="clear" w:color="auto" w:fill="F4CDC8" w:themeFill="accent2" w:themeFillTint="33"/>
      </w:tcPr>
    </w:tblStylePr>
    <w:tblStylePr w:type="band1Horz">
      <w:tblPr/>
      <w:tcPr>
        <w:shd w:val="clear" w:color="auto" w:fill="F4CDC8" w:themeFill="accent2" w:themeFillTint="33"/>
      </w:tcPr>
    </w:tblStylePr>
  </w:style>
  <w:style w:type="table" w:customStyle="1" w:styleId="ListTable6Colorful-Accent31">
    <w:name w:val="List Table 6 Colorful - Accent 31"/>
    <w:basedOn w:val="TableNormal"/>
    <w:uiPriority w:val="51"/>
    <w:rPr>
      <w:color w:val="7B6A4D" w:themeColor="accent3" w:themeShade="BF"/>
    </w:rPr>
    <w:tblPr>
      <w:tblBorders>
        <w:top w:val="single" w:sz="4" w:space="0" w:color="A28E6A" w:themeColor="accent3"/>
        <w:bottom w:val="single" w:sz="4" w:space="0" w:color="A28E6A" w:themeColor="accent3"/>
      </w:tblBorders>
    </w:tblPr>
    <w:tblStylePr w:type="firstRow">
      <w:rPr>
        <w:b/>
        <w:bCs/>
      </w:rPr>
      <w:tblPr/>
      <w:tcPr>
        <w:tcBorders>
          <w:bottom w:val="single" w:sz="4" w:space="0" w:color="A28E6A" w:themeColor="accent3"/>
        </w:tcBorders>
      </w:tcPr>
    </w:tblStylePr>
    <w:tblStylePr w:type="lastRow">
      <w:rPr>
        <w:b/>
        <w:bCs/>
      </w:rPr>
      <w:tblPr/>
      <w:tcPr>
        <w:tcBorders>
          <w:top w:val="double" w:sz="4" w:space="0" w:color="A28E6A" w:themeColor="accent3"/>
        </w:tcBorders>
      </w:tcPr>
    </w:tblStylePr>
    <w:tblStylePr w:type="firstCol">
      <w:rPr>
        <w:b/>
        <w:bCs/>
      </w:rPr>
    </w:tblStylePr>
    <w:tblStylePr w:type="lastCol">
      <w:rPr>
        <w:b/>
        <w:bCs/>
      </w:rPr>
    </w:tblStylePr>
    <w:tblStylePr w:type="band1Vert">
      <w:tblPr/>
      <w:tcPr>
        <w:shd w:val="clear" w:color="auto" w:fill="ECE8E1" w:themeFill="accent3" w:themeFillTint="33"/>
      </w:tcPr>
    </w:tblStylePr>
    <w:tblStylePr w:type="band1Horz">
      <w:tblPr/>
      <w:tcPr>
        <w:shd w:val="clear" w:color="auto" w:fill="ECE8E1" w:themeFill="accent3" w:themeFillTint="33"/>
      </w:tcPr>
    </w:tblStylePr>
  </w:style>
  <w:style w:type="table" w:customStyle="1" w:styleId="ListTable6Colorful-Accent41">
    <w:name w:val="List Table 6 Colorful - Accent 41"/>
    <w:basedOn w:val="TableNormal"/>
    <w:uiPriority w:val="51"/>
    <w:rPr>
      <w:color w:val="6F493C" w:themeColor="accent4" w:themeShade="BF"/>
    </w:rPr>
    <w:tblPr>
      <w:tblBorders>
        <w:top w:val="single" w:sz="4" w:space="0" w:color="956251" w:themeColor="accent4"/>
        <w:bottom w:val="single" w:sz="4" w:space="0" w:color="956251" w:themeColor="accent4"/>
      </w:tblBorders>
    </w:tblPr>
    <w:tblStylePr w:type="firstRow">
      <w:rPr>
        <w:b/>
        <w:bCs/>
      </w:rPr>
      <w:tblPr/>
      <w:tcPr>
        <w:tcBorders>
          <w:bottom w:val="single" w:sz="4" w:space="0" w:color="956251" w:themeColor="accent4"/>
        </w:tcBorders>
      </w:tcPr>
    </w:tblStylePr>
    <w:tblStylePr w:type="lastRow">
      <w:rPr>
        <w:b/>
        <w:bCs/>
      </w:rPr>
      <w:tblPr/>
      <w:tcPr>
        <w:tcBorders>
          <w:top w:val="double" w:sz="4" w:space="0" w:color="956251" w:themeColor="accent4"/>
        </w:tcBorders>
      </w:tcPr>
    </w:tblStylePr>
    <w:tblStylePr w:type="firstCol">
      <w:rPr>
        <w:b/>
        <w:bCs/>
      </w:rPr>
    </w:tblStylePr>
    <w:tblStylePr w:type="lastCol">
      <w:rPr>
        <w:b/>
        <w:bCs/>
      </w:rPr>
    </w:tblStylePr>
    <w:tblStylePr w:type="band1Vert">
      <w:tblPr/>
      <w:tcPr>
        <w:shd w:val="clear" w:color="auto" w:fill="EBDEDA" w:themeFill="accent4" w:themeFillTint="33"/>
      </w:tcPr>
    </w:tblStylePr>
    <w:tblStylePr w:type="band1Horz">
      <w:tblPr/>
      <w:tcPr>
        <w:shd w:val="clear" w:color="auto" w:fill="EBDEDA" w:themeFill="accent4" w:themeFillTint="33"/>
      </w:tcPr>
    </w:tblStylePr>
  </w:style>
  <w:style w:type="table" w:customStyle="1" w:styleId="ListTable6Colorful-Accent51">
    <w:name w:val="List Table 6 Colorful - Accent 51"/>
    <w:basedOn w:val="TableNormal"/>
    <w:uiPriority w:val="51"/>
    <w:rPr>
      <w:color w:val="6D6262" w:themeColor="accent5" w:themeShade="BF"/>
    </w:rPr>
    <w:tblPr>
      <w:tblBorders>
        <w:top w:val="single" w:sz="4" w:space="0" w:color="918485" w:themeColor="accent5"/>
        <w:bottom w:val="single" w:sz="4" w:space="0" w:color="918485" w:themeColor="accent5"/>
      </w:tblBorders>
    </w:tblPr>
    <w:tblStylePr w:type="firstRow">
      <w:rPr>
        <w:b/>
        <w:bCs/>
      </w:rPr>
      <w:tblPr/>
      <w:tcPr>
        <w:tcBorders>
          <w:bottom w:val="single" w:sz="4" w:space="0" w:color="918485" w:themeColor="accent5"/>
        </w:tcBorders>
      </w:tcPr>
    </w:tblStylePr>
    <w:tblStylePr w:type="lastRow">
      <w:rPr>
        <w:b/>
        <w:bCs/>
      </w:rPr>
      <w:tblPr/>
      <w:tcPr>
        <w:tcBorders>
          <w:top w:val="double" w:sz="4" w:space="0" w:color="918485" w:themeColor="accent5"/>
        </w:tcBorders>
      </w:tcPr>
    </w:tblStylePr>
    <w:tblStylePr w:type="firstCol">
      <w:rPr>
        <w:b/>
        <w:bCs/>
      </w:rPr>
    </w:tblStylePr>
    <w:tblStylePr w:type="lastCol">
      <w:rPr>
        <w:b/>
        <w:bCs/>
      </w:rPr>
    </w:tblStylePr>
    <w:tblStylePr w:type="band1Vert">
      <w:tblPr/>
      <w:tcPr>
        <w:shd w:val="clear" w:color="auto" w:fill="E9E6E6" w:themeFill="accent5" w:themeFillTint="33"/>
      </w:tcPr>
    </w:tblStylePr>
    <w:tblStylePr w:type="band1Horz">
      <w:tblPr/>
      <w:tcPr>
        <w:shd w:val="clear" w:color="auto" w:fill="E9E6E6" w:themeFill="accent5" w:themeFillTint="33"/>
      </w:tcPr>
    </w:tblStylePr>
  </w:style>
  <w:style w:type="table" w:customStyle="1" w:styleId="ListTable6Colorful-Accent61">
    <w:name w:val="List Table 6 Colorful - Accent 61"/>
    <w:basedOn w:val="TableNormal"/>
    <w:uiPriority w:val="51"/>
    <w:rPr>
      <w:color w:val="634545" w:themeColor="accent6" w:themeShade="BF"/>
    </w:rPr>
    <w:tblPr>
      <w:tblBorders>
        <w:top w:val="single" w:sz="4" w:space="0" w:color="855D5D" w:themeColor="accent6"/>
        <w:bottom w:val="single" w:sz="4" w:space="0" w:color="855D5D" w:themeColor="accent6"/>
      </w:tblBorders>
    </w:tblPr>
    <w:tblStylePr w:type="firstRow">
      <w:rPr>
        <w:b/>
        <w:bCs/>
      </w:rPr>
      <w:tblPr/>
      <w:tcPr>
        <w:tcBorders>
          <w:bottom w:val="single" w:sz="4" w:space="0" w:color="855D5D" w:themeColor="accent6"/>
        </w:tcBorders>
      </w:tcPr>
    </w:tblStylePr>
    <w:tblStylePr w:type="lastRow">
      <w:rPr>
        <w:b/>
        <w:bCs/>
      </w:rPr>
      <w:tblPr/>
      <w:tcPr>
        <w:tcBorders>
          <w:top w:val="double" w:sz="4" w:space="0" w:color="855D5D" w:themeColor="accent6"/>
        </w:tcBorders>
      </w:tcPr>
    </w:tblStylePr>
    <w:tblStylePr w:type="firstCol">
      <w:rPr>
        <w:b/>
        <w:bCs/>
      </w:rPr>
    </w:tblStylePr>
    <w:tblStylePr w:type="lastCol">
      <w:rPr>
        <w:b/>
        <w:bCs/>
      </w:rPr>
    </w:tblStylePr>
    <w:tblStylePr w:type="band1Vert">
      <w:tblPr/>
      <w:tcPr>
        <w:shd w:val="clear" w:color="auto" w:fill="E7DDDD" w:themeFill="accent6" w:themeFillTint="33"/>
      </w:tcPr>
    </w:tblStylePr>
    <w:tblStylePr w:type="band1Horz">
      <w:tblPr/>
      <w:tcPr>
        <w:shd w:val="clear" w:color="auto" w:fill="E7DDDD"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9D3511" w:themeColor="accent1" w:themeShade="BF"/>
    </w:rPr>
    <w:tblPr/>
    <w:tblStylePr w:type="firstRow">
      <w:rPr>
        <w:rFonts w:asciiTheme="majorHAnsi" w:eastAsiaTheme="majorEastAsia" w:hAnsiTheme="majorHAnsi" w:cstheme="majorBidi"/>
        <w:i/>
        <w:iCs/>
        <w:sz w:val="26"/>
      </w:rPr>
      <w:tblPr/>
      <w:tcPr>
        <w:tcBorders>
          <w:bottom w:val="single" w:sz="4" w:space="0" w:color="D34817"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D34817"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D34817"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D34817" w:themeColor="accent1"/>
        </w:tcBorders>
        <w:shd w:val="clear" w:color="auto" w:fill="FFFFFF" w:themeFill="background1"/>
      </w:tcPr>
    </w:tblStylePr>
    <w:tblStylePr w:type="band1Vert">
      <w:tblPr/>
      <w:tcPr>
        <w:shd w:val="clear" w:color="auto" w:fill="F9D8CD" w:themeFill="accent1" w:themeFillTint="33"/>
      </w:tcPr>
    </w:tblStylePr>
    <w:tblStylePr w:type="band1Horz">
      <w:tblPr/>
      <w:tcPr>
        <w:shd w:val="clear" w:color="auto" w:fill="F9D8CD"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732117" w:themeColor="accent2" w:themeShade="BF"/>
    </w:rPr>
    <w:tblPr/>
    <w:tblStylePr w:type="firstRow">
      <w:rPr>
        <w:rFonts w:asciiTheme="majorHAnsi" w:eastAsiaTheme="majorEastAsia" w:hAnsiTheme="majorHAnsi" w:cstheme="majorBidi"/>
        <w:i/>
        <w:iCs/>
        <w:sz w:val="26"/>
      </w:rPr>
      <w:tblPr/>
      <w:tcPr>
        <w:tcBorders>
          <w:bottom w:val="single" w:sz="4" w:space="0" w:color="9B2D1F"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B2D1F"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B2D1F"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B2D1F" w:themeColor="accent2"/>
        </w:tcBorders>
        <w:shd w:val="clear" w:color="auto" w:fill="FFFFFF" w:themeFill="background1"/>
      </w:tcPr>
    </w:tblStylePr>
    <w:tblStylePr w:type="band1Vert">
      <w:tblPr/>
      <w:tcPr>
        <w:shd w:val="clear" w:color="auto" w:fill="F4CDC8" w:themeFill="accent2" w:themeFillTint="33"/>
      </w:tcPr>
    </w:tblStylePr>
    <w:tblStylePr w:type="band1Horz">
      <w:tblPr/>
      <w:tcPr>
        <w:shd w:val="clear" w:color="auto" w:fill="F4CDC8"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7B6A4D" w:themeColor="accent3" w:themeShade="BF"/>
    </w:rPr>
    <w:tblPr/>
    <w:tblStylePr w:type="firstRow">
      <w:rPr>
        <w:rFonts w:asciiTheme="majorHAnsi" w:eastAsiaTheme="majorEastAsia" w:hAnsiTheme="majorHAnsi" w:cstheme="majorBidi"/>
        <w:i/>
        <w:iCs/>
        <w:sz w:val="26"/>
      </w:rPr>
      <w:tblPr/>
      <w:tcPr>
        <w:tcBorders>
          <w:bottom w:val="single" w:sz="4" w:space="0" w:color="A28E6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28E6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28E6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28E6A" w:themeColor="accent3"/>
        </w:tcBorders>
        <w:shd w:val="clear" w:color="auto" w:fill="FFFFFF" w:themeFill="background1"/>
      </w:tcPr>
    </w:tblStylePr>
    <w:tblStylePr w:type="band1Vert">
      <w:tblPr/>
      <w:tcPr>
        <w:shd w:val="clear" w:color="auto" w:fill="ECE8E1" w:themeFill="accent3" w:themeFillTint="33"/>
      </w:tcPr>
    </w:tblStylePr>
    <w:tblStylePr w:type="band1Horz">
      <w:tblPr/>
      <w:tcPr>
        <w:shd w:val="clear" w:color="auto" w:fill="ECE8E1"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6F493C" w:themeColor="accent4" w:themeShade="BF"/>
    </w:rPr>
    <w:tblPr/>
    <w:tblStylePr w:type="firstRow">
      <w:rPr>
        <w:rFonts w:asciiTheme="majorHAnsi" w:eastAsiaTheme="majorEastAsia" w:hAnsiTheme="majorHAnsi" w:cstheme="majorBidi"/>
        <w:i/>
        <w:iCs/>
        <w:sz w:val="26"/>
      </w:rPr>
      <w:tblPr/>
      <w:tcPr>
        <w:tcBorders>
          <w:bottom w:val="single" w:sz="4" w:space="0" w:color="956251"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56251"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56251"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56251" w:themeColor="accent4"/>
        </w:tcBorders>
        <w:shd w:val="clear" w:color="auto" w:fill="FFFFFF" w:themeFill="background1"/>
      </w:tcPr>
    </w:tblStylePr>
    <w:tblStylePr w:type="band1Vert">
      <w:tblPr/>
      <w:tcPr>
        <w:shd w:val="clear" w:color="auto" w:fill="EBDEDA" w:themeFill="accent4" w:themeFillTint="33"/>
      </w:tcPr>
    </w:tblStylePr>
    <w:tblStylePr w:type="band1Horz">
      <w:tblPr/>
      <w:tcPr>
        <w:shd w:val="clear" w:color="auto" w:fill="EBDEDA"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6D6262" w:themeColor="accent5" w:themeShade="BF"/>
    </w:rPr>
    <w:tblPr/>
    <w:tblStylePr w:type="firstRow">
      <w:rPr>
        <w:rFonts w:asciiTheme="majorHAnsi" w:eastAsiaTheme="majorEastAsia" w:hAnsiTheme="majorHAnsi" w:cstheme="majorBidi"/>
        <w:i/>
        <w:iCs/>
        <w:sz w:val="26"/>
      </w:rPr>
      <w:tblPr/>
      <w:tcPr>
        <w:tcBorders>
          <w:bottom w:val="single" w:sz="4" w:space="0" w:color="918485"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918485"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918485"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918485" w:themeColor="accent5"/>
        </w:tcBorders>
        <w:shd w:val="clear" w:color="auto" w:fill="FFFFFF" w:themeFill="background1"/>
      </w:tcPr>
    </w:tblStylePr>
    <w:tblStylePr w:type="band1Vert">
      <w:tblPr/>
      <w:tcPr>
        <w:shd w:val="clear" w:color="auto" w:fill="E9E6E6" w:themeFill="accent5" w:themeFillTint="33"/>
      </w:tcPr>
    </w:tblStylePr>
    <w:tblStylePr w:type="band1Horz">
      <w:tblPr/>
      <w:tcPr>
        <w:shd w:val="clear" w:color="auto" w:fill="E9E6E6"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634545" w:themeColor="accent6" w:themeShade="BF"/>
    </w:rPr>
    <w:tblPr/>
    <w:tblStylePr w:type="firstRow">
      <w:rPr>
        <w:rFonts w:asciiTheme="majorHAnsi" w:eastAsiaTheme="majorEastAsia" w:hAnsiTheme="majorHAnsi" w:cstheme="majorBidi"/>
        <w:i/>
        <w:iCs/>
        <w:sz w:val="26"/>
      </w:rPr>
      <w:tblPr/>
      <w:tcPr>
        <w:tcBorders>
          <w:bottom w:val="single" w:sz="4" w:space="0" w:color="855D5D"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55D5D"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55D5D"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55D5D" w:themeColor="accent6"/>
        </w:tcBorders>
        <w:shd w:val="clear" w:color="auto" w:fill="FFFFFF" w:themeFill="background1"/>
      </w:tcPr>
    </w:tblStylePr>
    <w:tblStylePr w:type="band1Vert">
      <w:tblPr/>
      <w:tcPr>
        <w:shd w:val="clear" w:color="auto" w:fill="E7DDDD" w:themeFill="accent6" w:themeFillTint="33"/>
      </w:tcPr>
    </w:tblStylePr>
    <w:tblStylePr w:type="band1Horz">
      <w:tblPr/>
      <w:tcPr>
        <w:shd w:val="clear" w:color="auto" w:fill="E7DDDD"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3B35E8"/>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3B35E8"/>
    <w:rPr>
      <w:i/>
      <w:iCs/>
      <w:color w:val="000000" w:themeColor="text1"/>
    </w:rPr>
  </w:style>
  <w:style w:type="character" w:customStyle="1" w:styleId="QuoteChar">
    <w:name w:val="Quote Char"/>
    <w:basedOn w:val="DefaultParagraphFont"/>
    <w:link w:val="Quote"/>
    <w:uiPriority w:val="29"/>
    <w:rsid w:val="003B35E8"/>
    <w:rPr>
      <w:i/>
      <w:iCs/>
      <w:color w:val="000000" w:themeColor="text1"/>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3B35E8"/>
    <w:rPr>
      <w:rFonts w:asciiTheme="majorHAnsi" w:eastAsiaTheme="majorEastAsia" w:hAnsiTheme="majorHAnsi" w:cstheme="majorBidi"/>
      <w:i/>
      <w:iCs/>
      <w:color w:val="D34817" w:themeColor="accent1"/>
      <w:spacing w:val="15"/>
      <w:sz w:val="24"/>
      <w:szCs w:val="24"/>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val="0"/>
      <w:sz w:val="32"/>
    </w:rPr>
  </w:style>
  <w:style w:type="character" w:customStyle="1" w:styleId="UnresolvedMention1">
    <w:name w:val="Unresolved Mention1"/>
    <w:basedOn w:val="DefaultParagraphFont"/>
    <w:uiPriority w:val="99"/>
    <w:semiHidden/>
    <w:rPr>
      <w:color w:val="918485"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3B35E8"/>
    <w:rPr>
      <w:i/>
      <w:iCs/>
      <w:color w:val="808080" w:themeColor="text1" w:themeTint="7F"/>
    </w:rPr>
  </w:style>
  <w:style w:type="character" w:styleId="IntenseEmphasis">
    <w:name w:val="Intense Emphasis"/>
    <w:basedOn w:val="DefaultParagraphFont"/>
    <w:uiPriority w:val="21"/>
    <w:qFormat/>
    <w:rsid w:val="003B35E8"/>
    <w:rPr>
      <w:b/>
      <w:bCs/>
      <w:i/>
      <w:iCs/>
      <w:color w:val="D34817" w:themeColor="accent1"/>
    </w:rPr>
  </w:style>
  <w:style w:type="character" w:styleId="SubtleReference">
    <w:name w:val="Subtle Reference"/>
    <w:basedOn w:val="DefaultParagraphFont"/>
    <w:uiPriority w:val="31"/>
    <w:qFormat/>
    <w:rsid w:val="003B35E8"/>
    <w:rPr>
      <w:smallCaps/>
      <w:color w:val="9B2D1F" w:themeColor="accent2"/>
      <w:u w:val="single"/>
    </w:rPr>
  </w:style>
  <w:style w:type="character" w:styleId="IntenseReference">
    <w:name w:val="Intense Reference"/>
    <w:basedOn w:val="DefaultParagraphFont"/>
    <w:uiPriority w:val="32"/>
    <w:qFormat/>
    <w:rsid w:val="003B35E8"/>
    <w:rPr>
      <w:b/>
      <w:bCs/>
      <w:smallCaps/>
      <w:color w:val="9B2D1F" w:themeColor="accent2"/>
      <w:spacing w:val="5"/>
      <w:u w:val="single"/>
    </w:rPr>
  </w:style>
  <w:style w:type="character" w:styleId="BookTitle">
    <w:name w:val="Book Title"/>
    <w:basedOn w:val="DefaultParagraphFont"/>
    <w:uiPriority w:val="33"/>
    <w:qFormat/>
    <w:rsid w:val="003B35E8"/>
    <w:rPr>
      <w:b/>
      <w:bCs/>
      <w:smallCaps/>
      <w:spacing w:val="5"/>
    </w:rPr>
  </w:style>
  <w:style w:type="paragraph" w:styleId="TOCHeading">
    <w:name w:val="TOC Heading"/>
    <w:basedOn w:val="Heading1"/>
    <w:next w:val="Normal"/>
    <w:uiPriority w:val="39"/>
    <w:semiHidden/>
    <w:unhideWhenUsed/>
    <w:qFormat/>
    <w:rsid w:val="003B35E8"/>
    <w:pPr>
      <w:outlineLvl w:val="9"/>
    </w:pPr>
  </w:style>
  <w:style w:type="paragraph" w:customStyle="1" w:styleId="Standard">
    <w:name w:val="Standard"/>
    <w:rsid w:val="00A116AB"/>
    <w:pPr>
      <w:suppressAutoHyphens/>
      <w:autoSpaceDN w:val="0"/>
      <w:spacing w:after="0" w:line="240" w:lineRule="auto"/>
      <w:textAlignment w:val="baseline"/>
    </w:pPr>
    <w:rPr>
      <w:rFonts w:ascii="Gill Sans MT" w:eastAsia="Gill Sans MT" w:hAnsi="Gill Sans MT" w:cs="F"/>
      <w:color w:val="000000"/>
      <w:sz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hyperlink" Target="mailto:danieltupa1112@gmail.com" TargetMode="Externa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tel:+1%20(325)%20249%207727" TargetMode="External"/><Relationship Id="rId17" Type="http://schemas.openxmlformats.org/officeDocument/2006/relationships/hyperlink" Target="https://www.linkedin.com/in/daniel-alexander-tupa" TargetMode="External"/><Relationship Id="rId2" Type="http://schemas.openxmlformats.org/officeDocument/2006/relationships/customXml" Target="../customXml/item2.xml"/><Relationship Id="rId16" Type="http://schemas.openxmlformats.org/officeDocument/2006/relationships/hyperlink" Target="mailto:danieltupa1112@gmail.com"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tel:+1%20(325)%20249%207727" TargetMode="External"/><Relationship Id="rId10" Type="http://schemas.openxmlformats.org/officeDocument/2006/relationships/footnotes" Target="footnotes.xml"/><Relationship Id="rId19" Type="http://schemas.openxmlformats.org/officeDocument/2006/relationships/glossaryDocument" Target="glossary/document.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hyperlink" Target="https://www.linkedin.com/in/daniel-alexander-tup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docParts>
    <w:docPart>
      <w:docPartPr>
        <w:name w:val="F053C97ACF0841B8B72ADC9B40DC4616"/>
        <w:category>
          <w:name w:val="General"/>
          <w:gallery w:val="placeholder"/>
        </w:category>
        <w:types>
          <w:type w:val="bbPlcHdr"/>
        </w:types>
        <w:behaviors>
          <w:behavior w:val="content"/>
        </w:behaviors>
        <w:guid w:val="{8D4BA75B-EE8A-46E6-8AAE-5BFA2956131E}"/>
      </w:docPartPr>
      <w:docPartBody>
        <w:p w:rsidR="004A091D" w:rsidRDefault="008B5BA2" w:rsidP="008B5BA2">
          <w:pPr>
            <w:pStyle w:val="F053C97ACF0841B8B72ADC9B40DC4616"/>
          </w:pPr>
          <w:r>
            <w:t>Education</w:t>
          </w:r>
        </w:p>
      </w:docPartBody>
    </w:docPart>
    <w:docPart>
      <w:docPartPr>
        <w:name w:val="8768512D5C7D4D77BAF29AC891BE7CA3"/>
        <w:category>
          <w:name w:val="General"/>
          <w:gallery w:val="placeholder"/>
        </w:category>
        <w:types>
          <w:type w:val="bbPlcHdr"/>
        </w:types>
        <w:behaviors>
          <w:behavior w:val="content"/>
        </w:behaviors>
        <w:guid w:val="{1CAE1EFD-6ADE-49FD-8BAD-5E6C8CAF7545}"/>
      </w:docPartPr>
      <w:docPartBody>
        <w:p w:rsidR="004A091D" w:rsidRDefault="008B5BA2" w:rsidP="008B5BA2">
          <w:pPr>
            <w:pStyle w:val="8768512D5C7D4D77BAF29AC891BE7CA3"/>
          </w:pPr>
          <w:r>
            <w:t>Skills &amp; abilities</w:t>
          </w:r>
        </w:p>
      </w:docPartBody>
    </w:docPart>
  </w:docParts>
</w:glossaryDocument>
</file>

<file path=word/glossary/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rsidR="00DA6C82" w:rsidRDefault="00DA6C82">
      <w:pPr>
        <w:spacing w:line="240" w:lineRule="auto"/>
      </w:pPr>
      <w:r>
        <w:separator/>
      </w:r>
    </w:p>
  </w:endnote>
  <w:endnote w:type="continuationSeparator" w:id="0">
    <w:p w:rsidR="00DA6C82" w:rsidRDefault="00DA6C82">
      <w:pPr>
        <w:spacing w:line="240" w:lineRule="auto"/>
      </w:pPr>
      <w:r>
        <w:continuationSeparator/>
      </w:r>
    </w:p>
  </w:endnote>
</w:endnotes>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Noto Sans Light">
    <w:altName w:val="Calibri"/>
    <w:charset w:val="00"/>
    <w:family w:val="swiss"/>
    <w:pitch w:val="variable"/>
    <w:sig w:usb0="E00002FF" w:usb1="4000201F" w:usb2="08000029" w:usb3="00000000" w:csb0="0000019F" w:csb1="00000000"/>
  </w:font>
  <w:font w:name="MS PGothic">
    <w:panose1 w:val="020B0600070205080204"/>
    <w:charset w:val="80"/>
    <w:family w:val="swiss"/>
    <w:pitch w:val="variable"/>
    <w:sig w:usb0="E00002FF" w:usb1="6AC7FDFB" w:usb2="08000012" w:usb3="00000000" w:csb0="0002009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Gill Sans MT">
    <w:panose1 w:val="020B0502020104020203"/>
    <w:charset w:val="00"/>
    <w:family w:val="swiss"/>
    <w:pitch w:val="variable"/>
    <w:sig w:usb0="00000007" w:usb1="00000000" w:usb2="00000000" w:usb3="00000000" w:csb0="00000003" w:csb1="00000000"/>
  </w:font>
  <w:font w:name="F">
    <w:altName w:val="Calibri"/>
    <w:charset w:val="00"/>
    <w:family w:val="auto"/>
    <w:pitch w:val="variable"/>
  </w:font>
  <w:font w:name="Aptos Display">
    <w:charset w:val="00"/>
    <w:family w:val="swiss"/>
    <w:pitch w:val="variable"/>
    <w:sig w:usb0="20000287" w:usb1="00000003" w:usb2="00000000" w:usb3="00000000" w:csb0="0000019F" w:csb1="00000000"/>
  </w:font>
  <w:font w:name="Noto Sans SemiBold">
    <w:altName w:val="Calibri"/>
    <w:charset w:val="00"/>
    <w:family w:val="swiss"/>
    <w:pitch w:val="variable"/>
    <w:sig w:usb0="E00002FF" w:usb1="4000201F" w:usb2="08000029"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 w:name="DengXian Light">
    <w:charset w:val="86"/>
    <w:family w:val="auto"/>
    <w:pitch w:val="variable"/>
    <w:sig w:usb0="A00002BF" w:usb1="38CF7CFA" w:usb2="00000016" w:usb3="00000000" w:csb0="0004000F" w:csb1="00000000"/>
  </w:font>
  <w:font w:name="Calibri Light">
    <w:panose1 w:val="020F0302020204030204"/>
    <w:charset w:val="00"/>
    <w:family w:val="swiss"/>
    <w:pitch w:val="variable"/>
    <w:sig w:usb0="E4002EFF" w:usb1="C200247B" w:usb2="00000009" w:usb3="00000000" w:csb0="000001FF" w:csb1="00000000"/>
  </w:font>
</w:fonts>
</file>

<file path=word/glossary/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rsidR="00DA6C82" w:rsidRDefault="00DA6C82">
      <w:pPr>
        <w:spacing w:after="0"/>
      </w:pPr>
      <w:r>
        <w:separator/>
      </w:r>
    </w:p>
  </w:footnote>
  <w:footnote w:type="continuationSeparator" w:id="0">
    <w:p w:rsidR="00DA6C82" w:rsidRDefault="00DA6C82">
      <w:pPr>
        <w:spacing w:after="0"/>
      </w:pPr>
      <w:r>
        <w:continuationSeparator/>
      </w:r>
    </w:p>
  </w:footnote>
</w:footnote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5CE3"/>
    <w:rsid w:val="0000654D"/>
    <w:rsid w:val="00010D31"/>
    <w:rsid w:val="00084B55"/>
    <w:rsid w:val="0008711D"/>
    <w:rsid w:val="00097EA5"/>
    <w:rsid w:val="000A269E"/>
    <w:rsid w:val="000A7307"/>
    <w:rsid w:val="00113E3B"/>
    <w:rsid w:val="00161801"/>
    <w:rsid w:val="00177F26"/>
    <w:rsid w:val="001D44C6"/>
    <w:rsid w:val="001D5263"/>
    <w:rsid w:val="001E63EF"/>
    <w:rsid w:val="001F7D0A"/>
    <w:rsid w:val="00224763"/>
    <w:rsid w:val="00241170"/>
    <w:rsid w:val="002500B4"/>
    <w:rsid w:val="00251B7B"/>
    <w:rsid w:val="002C42E0"/>
    <w:rsid w:val="002D66E1"/>
    <w:rsid w:val="002F39C3"/>
    <w:rsid w:val="00301EEF"/>
    <w:rsid w:val="00377051"/>
    <w:rsid w:val="00385B54"/>
    <w:rsid w:val="003932DE"/>
    <w:rsid w:val="003A19BC"/>
    <w:rsid w:val="003D7C2C"/>
    <w:rsid w:val="00472835"/>
    <w:rsid w:val="00486BA4"/>
    <w:rsid w:val="004A091D"/>
    <w:rsid w:val="004A70A0"/>
    <w:rsid w:val="004F7528"/>
    <w:rsid w:val="00507F80"/>
    <w:rsid w:val="005106E1"/>
    <w:rsid w:val="00513E0E"/>
    <w:rsid w:val="005514D8"/>
    <w:rsid w:val="00557BE2"/>
    <w:rsid w:val="005A3D0C"/>
    <w:rsid w:val="005E4B9B"/>
    <w:rsid w:val="00621B2E"/>
    <w:rsid w:val="00637E13"/>
    <w:rsid w:val="006625AE"/>
    <w:rsid w:val="006628E9"/>
    <w:rsid w:val="006D52DF"/>
    <w:rsid w:val="006D63DE"/>
    <w:rsid w:val="006F2928"/>
    <w:rsid w:val="0075553D"/>
    <w:rsid w:val="007737D6"/>
    <w:rsid w:val="007757DA"/>
    <w:rsid w:val="007A3E38"/>
    <w:rsid w:val="007F3589"/>
    <w:rsid w:val="00812064"/>
    <w:rsid w:val="00812215"/>
    <w:rsid w:val="00814FB6"/>
    <w:rsid w:val="008169FF"/>
    <w:rsid w:val="00855E6E"/>
    <w:rsid w:val="00873DB1"/>
    <w:rsid w:val="00884B2D"/>
    <w:rsid w:val="008B02B4"/>
    <w:rsid w:val="008B5BA2"/>
    <w:rsid w:val="008C4861"/>
    <w:rsid w:val="008C67D5"/>
    <w:rsid w:val="008D2DED"/>
    <w:rsid w:val="008F56A4"/>
    <w:rsid w:val="009267C0"/>
    <w:rsid w:val="0093637B"/>
    <w:rsid w:val="0094229F"/>
    <w:rsid w:val="00977260"/>
    <w:rsid w:val="0099239A"/>
    <w:rsid w:val="009D05AC"/>
    <w:rsid w:val="009D59AD"/>
    <w:rsid w:val="009E5CE3"/>
    <w:rsid w:val="00A25ADF"/>
    <w:rsid w:val="00A42321"/>
    <w:rsid w:val="00A46D43"/>
    <w:rsid w:val="00A740C0"/>
    <w:rsid w:val="00AE01EA"/>
    <w:rsid w:val="00AF05C0"/>
    <w:rsid w:val="00AF56DC"/>
    <w:rsid w:val="00B76126"/>
    <w:rsid w:val="00BA3E6B"/>
    <w:rsid w:val="00BD4759"/>
    <w:rsid w:val="00C0774F"/>
    <w:rsid w:val="00C111F7"/>
    <w:rsid w:val="00C41750"/>
    <w:rsid w:val="00C654F1"/>
    <w:rsid w:val="00C75E7F"/>
    <w:rsid w:val="00C83B08"/>
    <w:rsid w:val="00C86CAB"/>
    <w:rsid w:val="00CA367D"/>
    <w:rsid w:val="00CA6DD8"/>
    <w:rsid w:val="00D1454F"/>
    <w:rsid w:val="00D224D0"/>
    <w:rsid w:val="00D25F35"/>
    <w:rsid w:val="00D27C0C"/>
    <w:rsid w:val="00DA6C82"/>
    <w:rsid w:val="00DE2893"/>
    <w:rsid w:val="00E259A9"/>
    <w:rsid w:val="00E5254B"/>
    <w:rsid w:val="00E64D2B"/>
    <w:rsid w:val="00E74DE3"/>
    <w:rsid w:val="00ED69DC"/>
    <w:rsid w:val="00EE53DE"/>
    <w:rsid w:val="00EE6139"/>
    <w:rsid w:val="00F83DE6"/>
    <w:rsid w:val="00FC46F8"/>
    <w:rsid w:val="00FD5E56"/>
    <w:rsid w:val="00FF0FB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lang w:val="en-US" w:eastAsia="en-US" w:bidi="ar-SA"/>
      </w:rPr>
    </w:rPrDefault>
    <w:pPrDefault/>
  </w:docDefaults>
  <w:latentStyles w:defLockedState="0" w:defUIPriority="99" w:defSemiHidden="0" w:defUnhideWhenUsed="0" w:defQFormat="0" w:count="376">
    <w:lsdException w:name="Normal" w:uiPriority="0" w:qFormat="1"/>
    <w:lsdException w:name="heading 1" w:semiHidden="1" w:unhideWhenUsed="1"/>
    <w:lsdException w:name="heading 2" w:semiHidden="1" w:unhideWhenUsed="1"/>
    <w:lsdException w:name="heading 3" w:semiHidden="1" w:unhideWhenUsed="1"/>
    <w:lsdException w:name="heading 4" w:semiHidden="1" w:unhideWhenUsed="1"/>
    <w:lsdException w:name="heading 5" w:semiHidden="1" w:unhideWhenUsed="1"/>
    <w:lsdException w:name="heading 6" w:semiHidden="1" w:unhideWhenUsed="1"/>
    <w:lsdException w:name="heading 7" w:semiHidden="1" w:unhideWhenUsed="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semiHidden="1" w:unhideWhenUsed="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nhideWhenUsed="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semiHidden="1" w:unhideWhenUsed="1"/>
    <w:lsdException w:name="Emphasis" w:semiHidden="1" w:unhideWhenUsed="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nhideWhenUsed="1"/>
    <w:lsdException w:name="No Spacing" w:semiHidden="1" w:unhideWhenUsed="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Revision" w:semiHidden="1" w:unhideWhenUsed="1"/>
    <w:lsdException w:name="List Paragraph" w:semiHidden="1" w:unhideWhenUsed="1"/>
    <w:lsdException w:name="Quote" w:semiHidden="1" w:unhideWhenUsed="1"/>
    <w:lsdException w:name="Intense Quote" w:semiHidden="1" w:unhideWhenUsed="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160" w:line="259" w:lineRule="auto"/>
    </w:pPr>
    <w:rPr>
      <w:kern w:val="2"/>
      <w:sz w:val="22"/>
      <w:szCs w:val="22"/>
      <w14:ligatures w14:val="standardContextu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F053C97ACF0841B8B72ADC9B40DC4616">
    <w:name w:val="F053C97ACF0841B8B72ADC9B40DC4616"/>
    <w:rsid w:val="008B5BA2"/>
    <w:pPr>
      <w:spacing w:after="160" w:line="259" w:lineRule="auto"/>
    </w:pPr>
    <w:rPr>
      <w:kern w:val="2"/>
      <w:sz w:val="22"/>
      <w:szCs w:val="22"/>
      <w14:ligatures w14:val="standardContextual"/>
    </w:rPr>
  </w:style>
  <w:style w:type="paragraph" w:customStyle="1" w:styleId="8768512D5C7D4D77BAF29AC891BE7CA3">
    <w:name w:val="8768512D5C7D4D77BAF29AC891BE7CA3"/>
    <w:rsid w:val="008B5BA2"/>
    <w:pPr>
      <w:spacing w:after="160" w:line="259" w:lineRule="auto"/>
    </w:pPr>
    <w:rPr>
      <w:kern w:val="2"/>
      <w:sz w:val="22"/>
      <w:szCs w:val="22"/>
      <w14:ligatures w14:val="standardContextual"/>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theme/theme1.xml><?xml version="1.0" encoding="utf-8"?>
<a:theme xmlns:a="http://schemas.openxmlformats.org/drawingml/2006/main" name="Office Theme">
  <a:themeElements>
    <a:clrScheme name="Orange Red">
      <a:dk1>
        <a:sysClr val="windowText" lastClr="000000"/>
      </a:dk1>
      <a:lt1>
        <a:sysClr val="window" lastClr="FFFFFF"/>
      </a:lt1>
      <a:dk2>
        <a:srgbClr val="696464"/>
      </a:dk2>
      <a:lt2>
        <a:srgbClr val="E9E5DC"/>
      </a:lt2>
      <a:accent1>
        <a:srgbClr val="D34817"/>
      </a:accent1>
      <a:accent2>
        <a:srgbClr val="9B2D1F"/>
      </a:accent2>
      <a:accent3>
        <a:srgbClr val="A28E6A"/>
      </a:accent3>
      <a:accent4>
        <a:srgbClr val="956251"/>
      </a:accent4>
      <a:accent5>
        <a:srgbClr val="918485"/>
      </a:accent5>
      <a:accent6>
        <a:srgbClr val="855D5D"/>
      </a:accent6>
      <a:hlink>
        <a:srgbClr val="CC9900"/>
      </a:hlink>
      <a:folHlink>
        <a:srgbClr val="96A9A9"/>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53</TotalTime>
  <Pages>1</Pages>
  <Words>88</Words>
  <Characters>504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122</cp:revision>
  <dcterms:created xsi:type="dcterms:W3CDTF">2024-05-26T21:25:00Z</dcterms:created>
  <dcterms:modified xsi:type="dcterms:W3CDTF">2026-04-08T10:25:00Z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