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experience in backend development, specializing in Elixir, TypeScript, and GraphQL. Skilled in building resilient APIs and scalable systems aimed at enhancing user experience and developer efficiency through test-driven approaches.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Core Backend Technologies</w:t>
      </w:r>
      <w:r w:rsidRPr="003B35E8">
        <w:rPr>
          <w:rFonts w:ascii="Aptos Display" w:eastAsia="Arial" w:hAnsi="Aptos Display" w:cs="Arial"/>
          <w:bCs/>
        </w:rPr>
        <w:t xml:space="preserve">: Elixir, TypeScript, GraphQL, Phoenix, API Development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MongoDB, PostgreSQL, SQL, NoSQL, Data Modeling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Test-Driven Development (TDD), Agile Methodologies, Continuous Integration/Continuous Deployment (CI/CD), Code Review, Debugging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 and Environments</w:t>
      </w:r>
      <w:r w:rsidRPr="003B35E8">
        <w:rPr>
          <w:rFonts w:ascii="Aptos Display" w:eastAsia="Arial" w:hAnsi="Aptos Display" w:cs="Arial"/>
          <w:bCs/>
        </w:rPr>
        <w:t xml:space="preserve">: Docker, Kubernetes, Git, JIRA, Visual Studio Code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Technologies</w:t>
      </w:r>
      <w:r w:rsidRPr="003B35E8">
        <w:rPr>
          <w:rFonts w:ascii="Aptos Display" w:eastAsia="Arial" w:hAnsi="Aptos Display" w:cs="Arial"/>
          <w:bCs/>
        </w:rPr>
        <w:t xml:space="preserve">: RESTful APIs, Microservices Architecture, GraphQL APIs, Serverless Functions, Redis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scalable backend systems using </w:t>
      </w:r>
      <w:r w:rsidRPr="003B35E8">
        <w:rPr>
          <w:rFonts w:ascii="Aptos Display" w:hAnsi="Aptos Display"/>
          <w:b/>
          <w:bCs/>
        </w:rPr>
        <w:t xml:space="preserve">Elixir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Phoenix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contributing to the resilience of the Chromatic Platform API.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endpoints to optimize data retrieval, improving efficiency for frontend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comprehensive testing strategies leveraging </w:t>
      </w:r>
      <w:r w:rsidRPr="003B35E8">
        <w:rPr>
          <w:rFonts w:ascii="Aptos Display" w:hAnsi="Aptos Display"/>
          <w:b/>
          <w:bCs/>
        </w:rPr>
        <w:t xml:space="preserve">Test-Driven Development (TDD)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code reliability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synchronize workflows between Chromatic and Storybook, ensuring seamless integration and feature continuity.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databases, improving data handling and retrieval times through strategic indexing and query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architecture discussions, fostering best practices in code quality and development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performance by identifying key areas for optimization and applying refactoring practices, which improved overall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accessibility regression testing initiative, ensuring compliance and enhancing user experiences for frontend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project momentum from conception to delivery, breaking down complex features into manageable tasks with clear timelines.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background process optimizations in </w:t>
      </w:r>
      <w:r w:rsidRPr="003B35E8">
        <w:rPr>
          <w:rFonts w:ascii="Aptos Display" w:hAnsi="Aptos Display"/>
          <w:b/>
          <w:bCs/>
        </w:rPr>
        <w:t xml:space="preserve">Elixir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system responsiveness under increased load.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infrastructure modernization efforts, contributing to the scalability of billing systems for usage-based reports.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incorporate emerging trends in developer tooling, staying ahead of industry advancements and integrating them into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clear communication with team members and stakeholders through consistent updates and progress reports within a distributed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team's support rotation, enhancing team collaboration and user satisfaction with timely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Investigated and resolved critical bugs contributing to system stability and end-user satisfaction.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RESTful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APIs using </w:t>
      </w:r>
      <w:r w:rsidRPr="003B35E8">
        <w:rPr>
          <w:rFonts w:ascii="Aptos Display" w:hAnsi="Aptos Display"/>
          <w:b/>
          <w:bCs/>
        </w:rPr>
        <w:t xml:space="preserve">Elixir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and reliability for client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database schema design and optimization efforts, primarily with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access patterns.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implementing CI/CD pipelines, streamlining deployments and enhancing collaboration among developers.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containerized applications, leading to consistent development environments and simplified deployment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Produced thorough documentation for APIs and internal services, promoting ease of use and integration for developers.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solutions to proactively address system performance issues and improve system oversight.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cross-team collaborations, actively contributing to the development of integrated features that span multiple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development processes to facilitate rapid iterations and responsiveness to user feedback.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Encoded elements of </w:t>
      </w:r>
      <w:r w:rsidRPr="003B35E8">
        <w:rPr>
          <w:rFonts w:ascii="Aptos Display" w:hAnsi="Aptos Display"/>
          <w:b/>
          <w:bCs/>
        </w:rPr>
        <w:t xml:space="preserve">security 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the development life cycle, ensuring API protection against vulnerabilities.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and optimization on high-load services, supporting effective scaling strategies.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designing and building APIs using </w:t>
      </w:r>
      <w:r w:rsidRPr="003B35E8">
        <w:rPr>
          <w:rFonts w:ascii="Aptos Display" w:hAnsi="Aptos Display" w:cs="Noto Sans Light"/>
          <w:b/>
          <w:bCs/>
        </w:rPr>
        <w:t xml:space="preserve">TypeScript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Elixir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best practices for system reliability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client-server interactions, gaining experience with </w:t>
      </w:r>
      <w:r w:rsidRPr="003B35E8">
        <w:rPr>
          <w:rFonts w:ascii="Aptos Display" w:hAnsi="Aptos Display" w:cs="Noto Sans Light"/>
          <w:b/>
          <w:bCs/>
        </w:rPr>
        <w:t xml:space="preserve">RESTful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essential </w:t>
      </w:r>
      <w:r w:rsidRPr="003B35E8">
        <w:rPr>
          <w:rFonts w:ascii="Aptos Display" w:hAnsi="Aptos Display" w:cs="Noto Sans Light"/>
          <w:b/>
          <w:bCs/>
        </w:rPr>
        <w:t xml:space="preserve">API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engineers in refactoring legacy codebases to modern </w:t>
      </w:r>
      <w:r w:rsidRPr="003B35E8">
        <w:rPr>
          <w:rFonts w:ascii="Aptos Display" w:hAnsi="Aptos Display" w:cs="Noto Sans Light"/>
          <w:b/>
          <w:bCs/>
        </w:rPr>
        <w:t xml:space="preserve">Elixir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practices, improving maintainability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unit and integration testing, contributing to overall code quality through </w:t>
      </w:r>
      <w:r w:rsidRPr="003B35E8">
        <w:rPr>
          <w:rFonts w:ascii="Aptos Display" w:hAnsi="Aptos Display" w:cs="Noto Sans Light"/>
          <w:b/>
          <w:bCs/>
        </w:rPr>
        <w:t xml:space="preserve">Test-Driven Development (TDD)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small teams to troubleshoot and debug software issues, reinforcing problem-solving skills and technical knowledge.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project planning sessions, providing input on design and architecture based on user stories and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database management and querying using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cultivating an understanding of data structure and relationships.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foundational understanding of scaling applications and the importance of database optimization techniques.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participating in code reviews to enhance collaboration and knowledge sharing.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sought out feedback from peers and mentors, showcasing a commitment to continuous learning and professional growth.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