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Android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over 10 years of experience specializing in mobile app development, particularly in Android applications. Proven track record of delivering high-quality user experiences through clean coding practices and effective collaboration in cross-functional teams. Strong expertise in leveraging modern technologies and frameworks to enhance application functionality.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Mobile Development</w:t>
      </w:r>
      <w:r w:rsidRPr="003B35E8">
        <w:rPr>
          <w:rFonts w:ascii="Aptos Display" w:eastAsia="Arial" w:hAnsi="Aptos Display" w:cs="Arial"/>
          <w:bCs/>
        </w:rPr>
        <w:t xml:space="preserve">: Android, Kotlin, RxJava, Realm, Jetpack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TypeScript, Node.js, PostgreSQL, RESTful APIs,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DevOps</w:t>
      </w:r>
      <w:r w:rsidRPr="003B35E8">
        <w:rPr>
          <w:rFonts w:ascii="Aptos Display" w:eastAsia="Arial" w:hAnsi="Aptos Display" w:cs="Arial"/>
          <w:bCs/>
        </w:rPr>
        <w:t xml:space="preserve">: AWS, Docker, CI/CD, Git,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and Quality Assurance</w:t>
      </w:r>
      <w:r w:rsidRPr="003B35E8">
        <w:rPr>
          <w:rFonts w:ascii="Aptos Display" w:eastAsia="Arial" w:hAnsi="Aptos Display" w:cs="Arial"/>
          <w:bCs/>
        </w:rPr>
        <w:t xml:space="preserve">: JUnit, Mockito, Espresso, UI Testing, Automated Testing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and Tools</w:t>
      </w:r>
      <w:r w:rsidRPr="003B35E8">
        <w:rPr>
          <w:rFonts w:ascii="Aptos Display" w:eastAsia="Arial" w:hAnsi="Aptos Display" w:cs="Arial"/>
          <w:bCs/>
        </w:rPr>
        <w:t xml:space="preserve">: Agile, Scrum, JIRA, Confluence, Figma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Android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user-facing features for a native </w:t>
      </w:r>
      <w:r w:rsidRPr="003B35E8">
        <w:rPr>
          <w:rFonts w:ascii="Aptos Display" w:hAnsi="Aptos Display"/>
          <w:b/>
          <w:bCs/>
        </w:rPr>
        <w:t xml:space="preserve">Android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RxJava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the stats and insights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designers to architect and implement high-quality mobile functionalities following </w:t>
      </w:r>
      <w:r w:rsidRPr="003B35E8">
        <w:rPr>
          <w:rFonts w:ascii="Aptos Display" w:hAnsi="Aptos Display"/>
          <w:b/>
          <w:bCs/>
        </w:rPr>
        <w:t xml:space="preserve">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coding and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design discussions to foster team collaboration and improve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Jetpack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 to streamline lifecycle management and improve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Realm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as the preferred database solution for efficient data persistence and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unit and UI tests with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Espresso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high reliability of the application.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cross-functional teamwork to support backend development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interfaced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retrieval.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in modern Android development techniques and the use of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and analytics features to gather insights on user interactions for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adoption of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for project management, resulting in enhanced team productivity and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application builds and deployments, ensuring seamless integration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A/B testing and feature experimentation to optimize the user experience, incorporating </w:t>
      </w:r>
      <w:r w:rsidRPr="003B35E8">
        <w:rPr>
          <w:rFonts w:ascii="Aptos Display" w:hAnsi="Aptos Display"/>
          <w:b/>
          <w:bCs/>
        </w:rPr>
        <w:t xml:space="preserve">product analytics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responsive UI components with a focus on accessibility and user engagement using </w:t>
      </w:r>
      <w:r w:rsidRPr="003B35E8">
        <w:rPr>
          <w:rFonts w:ascii="Aptos Display" w:hAnsi="Aptos Display"/>
          <w:b/>
          <w:bCs/>
        </w:rPr>
        <w:t xml:space="preserve">Material Design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actively within a </w:t>
      </w:r>
      <w:r w:rsidRPr="003B35E8">
        <w:rPr>
          <w:rFonts w:ascii="Aptos Display" w:hAnsi="Aptos Display"/>
          <w:b/>
          <w:bCs/>
        </w:rPr>
        <w:t xml:space="preserve">Scrum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 to facilitate sprint planning and retrospectives, ensuring continual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documentation for application features and best practices in coding, enhancing team knowledge sharing.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Android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mobile applications leveraging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Android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to deliver engaging user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 cross-platform development team that produced applications suitable for both </w:t>
      </w:r>
      <w:r w:rsidRPr="003B35E8">
        <w:rPr>
          <w:rFonts w:ascii="Aptos Display" w:hAnsi="Aptos Display"/>
          <w:b/>
          <w:bCs/>
        </w:rPr>
        <w:t xml:space="preserve">iOS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Android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responsive design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communication between mobile applications and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 workshops and technology evaluation sessions to enhance skills in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integration.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unit tests and conducted A/B testing for features to ensure quality and reliability in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a diverse team of designers and developers to drive project timelines and deliverables within an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collaboration across the development team, enhancing code integrity and team synergy.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design sessions focusing on user experience and mobile performance optimizations using </w:t>
      </w:r>
      <w:r w:rsidRPr="003B35E8">
        <w:rPr>
          <w:rFonts w:ascii="Aptos Display" w:hAnsi="Aptos Display"/>
          <w:b/>
          <w:bCs/>
        </w:rPr>
        <w:t xml:space="preserve">Lean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prototyping of new features and functionalities through rapid iteration and testing of concepts.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capabilities and analytics within mobile applications.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Android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maintained basic </w:t>
      </w:r>
      <w:r w:rsidRPr="003B35E8">
        <w:rPr>
          <w:rFonts w:ascii="Aptos Display" w:hAnsi="Aptos Display" w:cs="Noto Sans Light"/>
          <w:b/>
          <w:bCs/>
        </w:rPr>
        <w:t xml:space="preserve">Android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applications, gaining hands-on experience with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transitioning to </w:t>
      </w:r>
      <w:r w:rsidRPr="003B35E8">
        <w:rPr>
          <w:rFonts w:ascii="Aptos Display" w:hAnsi="Aptos Display" w:cs="Noto Sans Light"/>
          <w:b/>
          <w:bCs/>
        </w:rPr>
        <w:t xml:space="preserve">Kotlin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coding sessions to learn best practices in mobile application development and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testing of new features, focusing on quality assurance through manual testing processes and basic unit testing.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Collaboration with designers to translate wireframes into user interfaces following proper </w:t>
      </w:r>
      <w:r w:rsidRPr="003B35E8">
        <w:rPr>
          <w:rFonts w:ascii="Aptos Display" w:hAnsi="Aptos Display" w:cs="Noto Sans Light"/>
          <w:b/>
          <w:bCs/>
        </w:rPr>
        <w:t xml:space="preserve">UX/UI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write clean and maintainable code while following guidelines and coding standards set by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 sessions to improve coding skills and become familiar with the </w:t>
      </w:r>
      <w:r w:rsidRPr="003B35E8">
        <w:rPr>
          <w:rFonts w:ascii="Aptos Display" w:hAnsi="Aptos Display" w:cs="Noto Sans Light"/>
          <w:b/>
          <w:bCs/>
        </w:rPr>
        <w:t xml:space="preserve">Android SDK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associated libraries.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issues in </w:t>
      </w:r>
      <w:r w:rsidRPr="003B35E8">
        <w:rPr>
          <w:rFonts w:ascii="Aptos Display" w:hAnsi="Aptos Display" w:cs="Noto Sans Light"/>
          <w:b/>
          <w:bCs/>
        </w:rPr>
        <w:t xml:space="preserve">Android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applications, contributing to improvement and user satisfaction.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team discussions to brainstorm project ideas and evaluate new technologies for potential inclusion.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version control for managing code and collaboration on joint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integration of simple analytics features to understand user behavior and application performance.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