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AI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AI Engineer with over 10 years of experience in designing, developing, and deploying advanced machine learning and analytics solutions to solve complex clinical and operational challenges. Proven track record in delivering measurable improvements in patient care and healthcare operations through innovative AI applications.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R, 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Machine Learning</w:t>
      </w:r>
      <w:r w:rsidRPr="003B35E8">
        <w:rPr>
          <w:rFonts w:ascii="Aptos Display" w:eastAsia="Arial" w:hAnsi="Aptos Display" w:cs="Arial"/>
          <w:bCs/>
        </w:rPr>
        <w:t xml:space="preserve">: Predictive Analytics, GenAI, Large Language Models (LLM), Natural Language Processing (NLP), Machine Learning Engineering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Azure, Google Cloud Platform (GCP)</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APIs and Frameworks</w:t>
      </w:r>
      <w:r w:rsidRPr="003B35E8">
        <w:rPr>
          <w:rFonts w:ascii="Aptos Display" w:eastAsia="Arial" w:hAnsi="Aptos Display" w:cs="Arial"/>
          <w:bCs/>
        </w:rPr>
        <w:t xml:space="preserve">: RESTful APIs, TensorFlow, PyTorch, Keras, NumPy</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 Management</w:t>
      </w:r>
      <w:r w:rsidRPr="003B35E8">
        <w:rPr>
          <w:rFonts w:ascii="Aptos Display" w:eastAsia="Arial" w:hAnsi="Aptos Display" w:cs="Arial"/>
          <w:bCs/>
        </w:rPr>
        <w:t xml:space="preserve">: Big Data, Data Engineering, Data Governance, Data Warehousing, Unstructured Data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Development Practices</w:t>
      </w:r>
      <w:r w:rsidRPr="003B35E8">
        <w:rPr>
          <w:rFonts w:ascii="Aptos Display" w:eastAsia="Arial" w:hAnsi="Aptos Display" w:cs="Arial"/>
          <w:bCs/>
        </w:rPr>
        <w:t xml:space="preserve">: Agile, DevOps, Open Source, Model Evaluation, Model Fine-tuning</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AI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advanced </w:t>
      </w:r>
      <w:r w:rsidRPr="003B35E8">
        <w:rPr>
          <w:rFonts w:ascii="Aptos Display" w:hAnsi="Aptos Display"/>
          <w:b/>
          <w:bCs/>
        </w:rPr>
        <w:t xml:space="preserve">machine learning</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models that significantly improved decision-making in clinical workflows.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deployed </w:t>
      </w:r>
      <w:r w:rsidRPr="003B35E8">
        <w:rPr>
          <w:rFonts w:ascii="Aptos Display" w:hAnsi="Aptos Display"/>
          <w:b/>
          <w:bCs/>
        </w:rPr>
        <w:t xml:space="preserve">GenAI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solutions leveraging </w:t>
      </w:r>
      <w:r w:rsidRPr="003B35E8">
        <w:rPr>
          <w:rFonts w:ascii="Aptos Display" w:hAnsi="Aptos Display"/>
          <w:b/>
          <w:bCs/>
        </w:rPr>
        <w:t xml:space="preserve">LLM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methodologies to enhance patient interaction systems.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maintained robust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seamless integration of </w:t>
      </w:r>
      <w:r w:rsidRPr="003B35E8">
        <w:rPr>
          <w:rFonts w:ascii="Aptos Display" w:hAnsi="Aptos Display"/>
          <w:b/>
          <w:bCs/>
        </w:rPr>
        <w:t xml:space="preserve">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GenAI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solutions with healthcare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Applied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techniques to analyze unstructured clinical data and extract valuable insights for operational efficiency.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define requirements and deliver AI-driven analytics that supported complex healthcare operations.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thorough evaluations of </w:t>
      </w:r>
      <w:r w:rsidRPr="003B35E8">
        <w:rPr>
          <w:rFonts w:ascii="Aptos Display" w:hAnsi="Aptos Display"/>
          <w:b/>
          <w:bCs/>
        </w:rPr>
        <w:t xml:space="preserve">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models to ensure high performance and adherence to ethical standards regarding bias and accountability.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on best practices in </w:t>
      </w:r>
      <w:r w:rsidRPr="003B35E8">
        <w:rPr>
          <w:rFonts w:ascii="Aptos Display" w:hAnsi="Aptos Display"/>
          <w:b/>
          <w:bCs/>
        </w:rPr>
        <w:t xml:space="preserve">AI/ML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development, promoting a culture of continuous learning and innovation.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cloud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such as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Azure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scalable and efficient deployment of machine learning solutions.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open-source ML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like </w:t>
      </w:r>
      <w:r w:rsidRPr="003B35E8">
        <w:rPr>
          <w:rFonts w:ascii="Aptos Display" w:hAnsi="Aptos Display"/>
          <w:b/>
          <w:bCs/>
        </w:rPr>
        <w:t xml:space="preserve">TensorFlow</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PyTorch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the capabilities of developed models.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approaches for </w:t>
      </w:r>
      <w:r w:rsidRPr="003B35E8">
        <w:rPr>
          <w:rFonts w:ascii="Aptos Display" w:hAnsi="Aptos Display"/>
          <w:b/>
          <w:bCs/>
        </w:rPr>
        <w:t xml:space="preserve">data governance</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management, aligning with organizational standards and compliance requirements.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Kept current on industry trends and advancements in </w:t>
      </w:r>
      <w:r w:rsidRPr="003B35E8">
        <w:rPr>
          <w:rFonts w:ascii="Aptos Display" w:hAnsi="Aptos Display"/>
          <w:b/>
          <w:bCs/>
        </w:rPr>
        <w:t xml:space="preserve">AI/ML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technologies to integrate cutting-edge practices into development processes.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solutions for incorporating </w:t>
      </w:r>
      <w:r w:rsidRPr="003B35E8">
        <w:rPr>
          <w:rFonts w:ascii="Aptos Display" w:hAnsi="Aptos Display"/>
          <w:b/>
          <w:bCs/>
        </w:rPr>
        <w:t xml:space="preserve">big data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analytics into predictive models, maximizing insights from diverse data sources.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troubleshooting and optimizing </w:t>
      </w:r>
      <w:r w:rsidRPr="003B35E8">
        <w:rPr>
          <w:rFonts w:ascii="Aptos Display" w:hAnsi="Aptos Display"/>
          <w:b/>
          <w:bCs/>
        </w:rPr>
        <w:t xml:space="preserve">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pipelines, resulting in improved deployment efficiency and execution speed.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peer code reviews to maintain high-quality coding standards and promote healthy development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design of innovative solutions for a </w:t>
      </w:r>
      <w:r w:rsidRPr="003B35E8">
        <w:rPr>
          <w:rFonts w:ascii="Aptos Display" w:hAnsi="Aptos Display"/>
          <w:b/>
          <w:bCs/>
        </w:rPr>
        <w:t xml:space="preserve">cloud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environment that accelerated AI project delivery.</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Machine Learning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implemented </w:t>
      </w:r>
      <w:r w:rsidRPr="003B35E8">
        <w:rPr>
          <w:rFonts w:ascii="Aptos Display" w:hAnsi="Aptos Display"/>
          <w:b/>
          <w:bCs/>
        </w:rPr>
        <w:t xml:space="preserve">predictive analytics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solutions in a healthcare setting, utilizing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processing.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data scientists to create and enhance </w:t>
      </w:r>
      <w:r w:rsidRPr="003B35E8">
        <w:rPr>
          <w:rFonts w:ascii="Aptos Display" w:hAnsi="Aptos Display"/>
          <w:b/>
          <w:bCs/>
        </w:rPr>
        <w:t xml:space="preserve">machine learning models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focusing on improving patient care and service delivery.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cloud technologies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including </w:t>
      </w:r>
      <w:r w:rsidRPr="003B35E8">
        <w:rPr>
          <w:rFonts w:ascii="Aptos Display" w:hAnsi="Aptos Display"/>
          <w:b/>
          <w:bCs/>
        </w:rPr>
        <w:t xml:space="preserve">GCP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develop scalable ML applications that addressed clinical needs.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model deployment, facilitating interaction between applications and machine learning functionalities.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the fine-tuning of </w:t>
      </w:r>
      <w:r w:rsidRPr="003B35E8">
        <w:rPr>
          <w:rFonts w:ascii="Aptos Display" w:hAnsi="Aptos Display"/>
          <w:b/>
          <w:bCs/>
        </w:rPr>
        <w:t xml:space="preserve">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models to optimize performance and reduce biases in predictions.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comprehensive testing to ensure the reliability and accuracy of analytics solutions across various operational scenarios.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open-source ML frameworks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such as </w:t>
      </w:r>
      <w:r w:rsidRPr="003B35E8">
        <w:rPr>
          <w:rFonts w:ascii="Aptos Display" w:hAnsi="Aptos Display"/>
          <w:b/>
          <w:bCs/>
        </w:rPr>
        <w:t xml:space="preserve">Keras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design and train models rapidly for various healthcare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NLP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tools to transform unstructured data and improve patient engagement strategies.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Successfully integrated </w:t>
      </w:r>
      <w:r w:rsidRPr="003B35E8">
        <w:rPr>
          <w:rFonts w:ascii="Aptos Display" w:hAnsi="Aptos Display"/>
          <w:b/>
          <w:bCs/>
        </w:rPr>
        <w:t xml:space="preserve">big data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analysis techniques into existing platforms to enhance data-driven decision-making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and guided junior developers in best </w:t>
      </w:r>
      <w:r w:rsidRPr="003B35E8">
        <w:rPr>
          <w:rFonts w:ascii="Aptos Display" w:hAnsi="Aptos Display"/>
          <w:b/>
          <w:bCs/>
        </w:rPr>
        <w:t xml:space="preserve">AI/ML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fostering a collaborative environment.</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the development of AI solutions focusing on compliance and ethical standards in </w:t>
      </w:r>
      <w:r w:rsidRPr="003B35E8">
        <w:rPr>
          <w:rFonts w:ascii="Aptos Display" w:hAnsi="Aptos Display"/>
          <w:b/>
          <w:bCs/>
        </w:rPr>
        <w:t xml:space="preserve">ML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applications.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Data Analyst</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the development of simple </w:t>
      </w:r>
      <w:r w:rsidRPr="003B35E8">
        <w:rPr>
          <w:rFonts w:ascii="Aptos Display" w:hAnsi="Aptos Display" w:cs="Noto Sans Light"/>
          <w:b/>
          <w:bCs/>
        </w:rPr>
        <w:t xml:space="preserve">machine learning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models for early-stage healthcare projects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Conducted exploratory data analysis to identify patterns and trends in healthcare data, laying the foundation for predictive models.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Supported the integration of </w:t>
      </w:r>
      <w:r w:rsidRPr="003B35E8">
        <w:rPr>
          <w:rFonts w:ascii="Aptos Display" w:hAnsi="Aptos Display" w:cs="Noto Sans Light"/>
          <w:b/>
          <w:bCs/>
        </w:rPr>
        <w:t xml:space="preserve">NLP</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techniques in projects to extract relevant information from unstructured clinical texts.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creation and testing of </w:t>
      </w:r>
      <w:r w:rsidRPr="003B35E8">
        <w:rPr>
          <w:rFonts w:ascii="Aptos Display" w:hAnsi="Aptos Display" w:cs="Noto Sans Light"/>
          <w:b/>
          <w:bCs/>
        </w:rPr>
        <w:t xml:space="preserve">RESTful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application interaction with basic ML functionalities.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the fundamentals of </w:t>
      </w:r>
      <w:r w:rsidRPr="003B35E8">
        <w:rPr>
          <w:rFonts w:ascii="Aptos Display" w:hAnsi="Aptos Display" w:cs="Noto Sans Light"/>
          <w:b/>
          <w:bCs/>
        </w:rPr>
        <w:t xml:space="preserve">cloud</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deployment strategies, specifically utilizing </w:t>
      </w:r>
      <w:r w:rsidRPr="003B35E8">
        <w:rPr>
          <w:rFonts w:ascii="Aptos Display" w:hAnsi="Aptos Display" w:cs="Noto Sans Light"/>
          <w:b/>
          <w:bCs/>
        </w:rPr>
        <w:t xml:space="preserve">AWS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while developing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with teams to document existing ML processes and methodologies for knowledge sharing.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debugging and optimizing existing </w:t>
      </w:r>
      <w:r w:rsidRPr="003B35E8">
        <w:rPr>
          <w:rFonts w:ascii="Aptos Display" w:hAnsi="Aptos Display" w:cs="Noto Sans Light"/>
          <w:b/>
          <w:bCs/>
        </w:rPr>
        <w:t xml:space="preserve">machine learning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algorithms for practical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data collection and cleaning processes, ensuring high standards of data quality for model training.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Shadowed senior engineers to learn about </w:t>
      </w:r>
      <w:r w:rsidRPr="003B35E8">
        <w:rPr>
          <w:rFonts w:ascii="Aptos Display" w:hAnsi="Aptos Display" w:cs="Noto Sans Light"/>
          <w:b/>
          <w:bCs/>
        </w:rPr>
        <w:t xml:space="preserve">AI</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best practices, including </w:t>
      </w:r>
      <w:r w:rsidRPr="003B35E8">
        <w:rPr>
          <w:rFonts w:ascii="Aptos Display" w:hAnsi="Aptos Display" w:cs="Noto Sans Light"/>
          <w:b/>
          <w:bCs/>
        </w:rPr>
        <w:t xml:space="preserve">model evaluation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performance metrics.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hands-on experience with basic </w:t>
      </w:r>
      <w:r w:rsidRPr="003B35E8">
        <w:rPr>
          <w:rFonts w:ascii="Aptos Display" w:hAnsi="Aptos Display" w:cs="Noto Sans Light"/>
          <w:b/>
          <w:bCs/>
        </w:rPr>
        <w:t xml:space="preserve">open-source frameworks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to understand their functionality in real-world applications.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