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AI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AI Engineer with over 10 years of experience specializing in building production-grade SaaS systems. Expertise in developing AI/ML driven functionalities, data analytics, and healthcare informatics, ensuring efficient integration and deployment of AI capabilities in healthcare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AI/ML Technologies</w:t>
      </w:r>
      <w:r w:rsidRPr="003B35E8">
        <w:rPr>
          <w:rFonts w:ascii="Aptos Display" w:eastAsia="Arial" w:hAnsi="Aptos Display" w:cs="Arial"/>
          <w:bCs/>
        </w:rPr>
        <w:t xml:space="preserve">: AI system development, Machine Learning, Large Language Models, Retrieval-Augmented Generation (RAG), OpenAI API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Engineering</w:t>
      </w:r>
      <w:r w:rsidRPr="003B35E8">
        <w:rPr>
          <w:rFonts w:ascii="Aptos Display" w:eastAsia="Arial" w:hAnsi="Aptos Display" w:cs="Arial"/>
          <w:bCs/>
        </w:rPr>
        <w:t xml:space="preserve">: Structured Data Analytics, Data Pipelines, SQL, Data Modeling, Analytics Frameworks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Healthcare Expertise</w:t>
      </w:r>
      <w:r w:rsidRPr="003B35E8">
        <w:rPr>
          <w:rFonts w:ascii="Aptos Display" w:eastAsia="Arial" w:hAnsi="Aptos Display" w:cs="Arial"/>
          <w:bCs/>
        </w:rPr>
        <w:t xml:space="preserve">: Healthcare Data Management, HIPAA Compliance, Healthcare Informatics, Operational Workflows, Data Security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Frameworks</w:t>
      </w:r>
      <w:r w:rsidRPr="003B35E8">
        <w:rPr>
          <w:rFonts w:ascii="Aptos Display" w:eastAsia="Arial" w:hAnsi="Aptos Display" w:cs="Arial"/>
          <w:bCs/>
        </w:rPr>
        <w:t xml:space="preserve">: Backend Services, API Design, Microservices Architecture, Python, Node.js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Vector Databases, PostgreSQL, MongoDB, Redis, ElasticSearch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AI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deployed </w:t>
      </w:r>
      <w:r w:rsidRPr="003B35E8">
        <w:rPr>
          <w:rFonts w:ascii="Aptos Display" w:hAnsi="Aptos Display"/>
          <w:b/>
          <w:bCs/>
        </w:rPr>
        <w:t xml:space="preserve">AI-powered capabilities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within a healthcare SaaS platform, significantly enhancing user interaction with structured data.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AI/ML features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such as </w:t>
      </w:r>
      <w:r w:rsidRPr="003B35E8">
        <w:rPr>
          <w:rFonts w:ascii="Aptos Display" w:hAnsi="Aptos Display"/>
          <w:b/>
          <w:bCs/>
        </w:rPr>
        <w:t xml:space="preserve">RAG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into production workflows using </w:t>
      </w:r>
      <w:r w:rsidRPr="003B35E8">
        <w:rPr>
          <w:rFonts w:ascii="Aptos Display" w:hAnsi="Aptos Display"/>
          <w:b/>
          <w:bCs/>
        </w:rPr>
        <w:t xml:space="preserve">OpenAI 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leading to improved operational efficiencies.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data analytics systems specifically for healthcare environments ensuring </w:t>
      </w:r>
      <w:r w:rsidRPr="003B35E8">
        <w:rPr>
          <w:rFonts w:ascii="Aptos Display" w:hAnsi="Aptos Display"/>
          <w:b/>
          <w:bCs/>
        </w:rPr>
        <w:t xml:space="preserve">HIPAA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compliance and optimal data security.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scalable </w:t>
      </w:r>
      <w:r w:rsidRPr="003B35E8">
        <w:rPr>
          <w:rFonts w:ascii="Aptos Display" w:hAnsi="Aptos Display"/>
          <w:b/>
          <w:bCs/>
        </w:rPr>
        <w:t xml:space="preserve">data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analytics workflows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support large datasets and enhance decision-making processes within operational contexts.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leadership for the </w:t>
      </w:r>
      <w:r w:rsidRPr="003B35E8">
        <w:rPr>
          <w:rFonts w:ascii="Aptos Display" w:hAnsi="Aptos Display"/>
          <w:b/>
          <w:bCs/>
        </w:rPr>
        <w:t xml:space="preserve">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deployment of AI systems, ensuring high reliability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performance of </w:t>
      </w:r>
      <w:r w:rsidRPr="003B35E8">
        <w:rPr>
          <w:rFonts w:ascii="Aptos Display" w:hAnsi="Aptos Display"/>
          <w:b/>
          <w:bCs/>
        </w:rPr>
        <w:t xml:space="preserve">data-intensive AI workflows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contributing to the organization’s goals of intelligent automation in healthcare.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assessments of existing data structures to inform the development of new features adapted to user requirements in healthcare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establishing best practices for </w:t>
      </w:r>
      <w:r w:rsidRPr="003B35E8">
        <w:rPr>
          <w:rFonts w:ascii="Aptos Display" w:hAnsi="Aptos Display"/>
          <w:b/>
          <w:bCs/>
        </w:rPr>
        <w:t xml:space="preserve">AI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promoting innovation across the software portfolio.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detailed documentation and presentations for the integration of </w:t>
      </w:r>
      <w:r w:rsidRPr="003B35E8">
        <w:rPr>
          <w:rFonts w:ascii="Aptos Display" w:hAnsi="Aptos Display"/>
          <w:b/>
          <w:bCs/>
        </w:rPr>
        <w:t xml:space="preserve">AI functionalities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team understanding and operational flow.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stakeholders to gather requirements and iteratively ship production-ready features aligned with business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logic for the </w:t>
      </w:r>
      <w:r w:rsidRPr="003B35E8">
        <w:rPr>
          <w:rFonts w:ascii="Aptos Display" w:hAnsi="Aptos Display"/>
          <w:b/>
          <w:bCs/>
        </w:rPr>
        <w:t xml:space="preserve">intelligent interpretation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of operational data, facilitating enhanced analytics and outcome reporting.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design sessions to integrate </w:t>
      </w:r>
      <w:r w:rsidRPr="003B35E8">
        <w:rPr>
          <w:rFonts w:ascii="Aptos Display" w:hAnsi="Aptos Display"/>
          <w:b/>
          <w:bCs/>
        </w:rPr>
        <w:t xml:space="preserve">AI capabilities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smoothly into the existing SaaS architecture, ensuring robust back-end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Pioneered systems that effectively interact with </w:t>
      </w:r>
      <w:r w:rsidRPr="003B35E8">
        <w:rPr>
          <w:rFonts w:ascii="Aptos Display" w:hAnsi="Aptos Display"/>
          <w:b/>
          <w:bCs/>
        </w:rPr>
        <w:t xml:space="preserve">structured application data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showcasing an ability to leverage technology for operational improvement.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</w:t>
      </w:r>
      <w:r w:rsidRPr="003B35E8">
        <w:rPr>
          <w:rFonts w:ascii="Aptos Display" w:hAnsi="Aptos Display"/>
          <w:b/>
          <w:bCs/>
        </w:rPr>
        <w:t xml:space="preserve">platform-level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decisions, driving forward the technical direction of the MedicatOne platform.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Championed the use of modern AI infrastructure patterns within the team, promoting advancements in technology utilization.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Mid-Level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applications featuring </w:t>
      </w:r>
      <w:r w:rsidRPr="003B35E8">
        <w:rPr>
          <w:rFonts w:ascii="Aptos Display" w:hAnsi="Aptos Display"/>
          <w:b/>
          <w:bCs/>
        </w:rPr>
        <w:t xml:space="preserve">AI/ML capabilities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leveraged structured datasets for actionable insights.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in the integration of various </w:t>
      </w:r>
      <w:r w:rsidRPr="003B35E8">
        <w:rPr>
          <w:rFonts w:ascii="Aptos Display" w:hAnsi="Aptos Display"/>
          <w:b/>
          <w:bCs/>
        </w:rPr>
        <w:t xml:space="preserve">backend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seamless deployment of machine learning models.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design and optimization of </w:t>
      </w:r>
      <w:r w:rsidRPr="003B35E8">
        <w:rPr>
          <w:rFonts w:ascii="Aptos Display" w:hAnsi="Aptos Display"/>
          <w:b/>
          <w:bCs/>
        </w:rPr>
        <w:t xml:space="preserve">data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data handling and processing within healthcare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API design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standards that promoted consistency and interaction efficiency between various software components.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previous systems with modern </w:t>
      </w:r>
      <w:r w:rsidRPr="003B35E8">
        <w:rPr>
          <w:rFonts w:ascii="Aptos Display" w:hAnsi="Aptos Display"/>
          <w:b/>
          <w:bCs/>
        </w:rPr>
        <w:t xml:space="preserve">data modeling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strategies, improving reliability and security of healthcare information.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effort in deploying </w:t>
      </w:r>
      <w:r w:rsidRPr="003B35E8">
        <w:rPr>
          <w:rFonts w:ascii="Aptos Display" w:hAnsi="Aptos Display"/>
          <w:b/>
          <w:bCs/>
        </w:rPr>
        <w:t xml:space="preserve">structured data analytics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features which highlighted patterns in healthcare operations.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system architectures that ensured scalability and performance optimization in healthcare SaaS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cross-functional teams to validate data-driven AI solutions and drive product iterations.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comprehensive data querying and analysis, informing business decisions related to operational workflows.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regulatory compliance initiatives by integrating </w:t>
      </w:r>
      <w:r w:rsidRPr="003B35E8">
        <w:rPr>
          <w:rFonts w:ascii="Aptos Display" w:hAnsi="Aptos Display"/>
          <w:b/>
          <w:bCs/>
        </w:rPr>
        <w:t xml:space="preserve">HIPAA guidelines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directly into software development processes.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healthcare applications focusing on </w:t>
      </w:r>
      <w:r w:rsidRPr="003B35E8">
        <w:rPr>
          <w:rFonts w:ascii="Aptos Display" w:hAnsi="Aptos Display" w:cs="Noto Sans Light"/>
          <w:b/>
          <w:bCs/>
        </w:rPr>
        <w:t xml:space="preserve">data analytics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AI integrations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deployment of basic </w:t>
      </w:r>
      <w:r w:rsidRPr="003B35E8">
        <w:rPr>
          <w:rFonts w:ascii="Aptos Display" w:hAnsi="Aptos Display" w:cs="Noto Sans Light"/>
          <w:b/>
          <w:bCs/>
        </w:rPr>
        <w:t xml:space="preserve">machine learning functionalities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within existing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building foundational </w:t>
      </w:r>
      <w:r w:rsidRPr="003B35E8">
        <w:rPr>
          <w:rFonts w:ascii="Aptos Display" w:hAnsi="Aptos Display" w:cs="Noto Sans Light"/>
          <w:b/>
          <w:bCs/>
        </w:rPr>
        <w:t xml:space="preserve">data pipelines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support early-stage product iterations and proof of concept validation.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design of simple </w:t>
      </w:r>
      <w:r w:rsidRPr="003B35E8">
        <w:rPr>
          <w:rFonts w:ascii="Aptos Display" w:hAnsi="Aptos Display" w:cs="Noto Sans Light"/>
          <w:b/>
          <w:bCs/>
        </w:rPr>
        <w:t xml:space="preserve">backend services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experience in service-oriented architectures.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database management tasks and simple queries to support team objectives.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team by integrating </w:t>
      </w:r>
      <w:r w:rsidRPr="003B35E8">
        <w:rPr>
          <w:rFonts w:ascii="Aptos Display" w:hAnsi="Aptos Display" w:cs="Noto Sans Light"/>
          <w:b/>
          <w:bCs/>
        </w:rPr>
        <w:t xml:space="preserve">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 preliminary project stages, facilitating efficient data 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developing </w:t>
      </w:r>
      <w:r w:rsidRPr="003B35E8">
        <w:rPr>
          <w:rFonts w:ascii="Aptos Display" w:hAnsi="Aptos Display" w:cs="Noto Sans Light"/>
          <w:b/>
          <w:bCs/>
        </w:rPr>
        <w:t xml:space="preserve">user-friendly interfaces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that interacted with underlying data infrastructure.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testing and debugging of applications to ensure operational continuity and quality assurance.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about HIPAA compliance while supporting healthcare software development initiatives.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early exposure to </w:t>
      </w:r>
      <w:r w:rsidRPr="003B35E8">
        <w:rPr>
          <w:rFonts w:ascii="Aptos Display" w:hAnsi="Aptos Display" w:cs="Noto Sans Light"/>
          <w:b/>
          <w:bCs/>
        </w:rPr>
        <w:t xml:space="preserve">AI infrastructure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participating in learning sessions and contributing to small-scale projects.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