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CC942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44D529D4" w:rsidR="008E75E3" w:rsidRPr="00A43985" w:rsidRDefault="003B35E8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487 </w:t>
                              </w:r>
                              <w:r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8549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68EE16FD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EF6A03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michaelpatrickdoan2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44D529D4" w:rsidR="008E75E3" w:rsidRPr="00A43985" w:rsidRDefault="003B35E8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>Baytown, TX 77523</w:t>
                      </w:r>
                      <w:r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713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487 </w:t>
                        </w:r>
                        <w:r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8549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68EE16FD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EF6A03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michaelpatrickdoan2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3B35E8" w:rsidRPr="003B35E8">
        <w:rPr>
          <w:rFonts w:ascii="Aptos Display" w:hAnsi="Aptos Display"/>
        </w:rPr>
        <w:t>MICHAEL DOAN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175540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Full Stack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Full Stack Developer with over 10 years of experience in designing, building, and deploying scalable web applications leveraging modern technologies. Proven expertise in delivering end-to-end solutions utilizing Python, APIs, Microservices, and cloud technologies such as GCP and GKE. Exceptional problem-solver with a solid background in implementing containerization with Docker and Kubernetes, ensuring high availability and performance across multiple applications. Adept at working independently and guiding teams with excellent communication and interpersonal skills.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JavaScript, Java, Go,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Frameworks</w:t>
      </w:r>
      <w:r w:rsidRPr="003B35E8">
        <w:rPr>
          <w:rFonts w:ascii="Aptos Display" w:eastAsia="Arial" w:hAnsi="Aptos Display" w:cs="Arial"/>
          <w:bCs/>
        </w:rPr>
        <w:t xml:space="preserve">: Flask, Django, Node.js, Express.js, React.js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DevOps</w:t>
      </w:r>
      <w:r w:rsidRPr="003B35E8">
        <w:rPr>
          <w:rFonts w:ascii="Aptos Display" w:eastAsia="Arial" w:hAnsi="Aptos Display" w:cs="Arial"/>
          <w:bCs/>
        </w:rPr>
        <w:t xml:space="preserve">: GCP, GKE, Docker, Kubernetes, AWS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MySQL, Redis, BigQuery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and Microservices</w:t>
      </w:r>
      <w:r w:rsidRPr="003B35E8">
        <w:rPr>
          <w:rFonts w:ascii="Aptos Display" w:eastAsia="Arial" w:hAnsi="Aptos Display" w:cs="Arial"/>
          <w:bCs/>
        </w:rPr>
        <w:t xml:space="preserve">: REST, GraphQL, gRPC, API Gateway, Microservices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and Technologies</w:t>
      </w:r>
      <w:r w:rsidRPr="003B35E8">
        <w:rPr>
          <w:rFonts w:ascii="Aptos Display" w:eastAsia="Arial" w:hAnsi="Aptos Display" w:cs="Arial"/>
          <w:bCs/>
        </w:rPr>
        <w:t xml:space="preserve">: Jira, Git, GitHub, CI/CD,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Skills</w:t>
      </w:r>
      <w:r w:rsidRPr="003B35E8">
        <w:rPr>
          <w:rFonts w:ascii="Aptos Display" w:eastAsia="Arial" w:hAnsi="Aptos Display" w:cs="Arial"/>
          <w:bCs/>
        </w:rPr>
        <w:t xml:space="preserve">: LLM, Agile Methodologies, TDD, Unit Testing, Continuous Integration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7D124CC2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Full Stack Developer at </w:t>
      </w:r>
      <w:r w:rsidR="00084DE5" w:rsidRPr="00E02D18">
        <w:rPr>
          <w:rFonts w:ascii="Aptos Display" w:hAnsi="Aptos Display"/>
          <w:b w:val="0"/>
        </w:rPr>
        <w:t>Syberry Corporation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multiple microservices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data handling and business logic execution.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 to support client-side and mobile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deploying applications in a scalable manner and managing containerization using </w:t>
      </w:r>
      <w:r w:rsidRPr="003B35E8">
        <w:rPr>
          <w:rFonts w:ascii="Aptos Display" w:hAnsi="Aptos Display"/>
          <w:b/>
          <w:bCs/>
        </w:rPr>
        <w:t xml:space="preserve">GKE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and maintained applications through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smooth deployment and scaling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gather requirements and translate them into technical specifications using Agile methodologies.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and APIs, enhancing application capabilities and user experiences across various sectors.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CI/CD practices for source control and continual deployment pipelines, maximizing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Constructed and optimized databases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driving data-driven decisions.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front-end development using </w:t>
      </w:r>
      <w:r w:rsidRPr="003B35E8">
        <w:rPr>
          <w:rFonts w:ascii="Aptos Display" w:hAnsi="Aptos Display"/>
          <w:b/>
          <w:bCs/>
        </w:rPr>
        <w:t xml:space="preserve">React.js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amplifying application interactivity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team members on the use of advanced features in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container orchestration tools.</w:t>
      </w:r>
    </w:p>
    <w:p w14:paraId="3096CBFD" w14:textId="0AAEC91D" w:rsidR="00440687" w:rsidRPr="003B35E8" w:rsidRDefault="00AF2FDC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084DE5" w:rsidRPr="00E02D18">
        <w:rPr>
          <w:rFonts w:ascii="Aptos Display" w:hAnsi="Aptos Display"/>
          <w:b w:val="0"/>
        </w:rPr>
        <w:t>Inventrust Properties Corp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E02D18">
        <w:rPr>
          <w:rFonts w:ascii="Aptos Display" w:hAnsi="Aptos Display" w:cs="Noto Sans Light"/>
          <w:b w:val="0"/>
          <w:i/>
          <w:iCs/>
        </w:rPr>
        <w:t>5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robust applications using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the backend framework, ensuring code reusability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effective microservices architecture, streamlining deployment and enhancing modular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cloud solutions, optimizing resource management and cost-efficiency.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API testing and performance tuning for deployed microservices to meet project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business analysts to define the scope and technical specifications using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security by integrating </w:t>
      </w:r>
      <w:r w:rsidRPr="003B35E8">
        <w:rPr>
          <w:rFonts w:ascii="Aptos Display" w:hAnsi="Aptos Display"/>
          <w:b/>
          <w:bCs/>
        </w:rPr>
        <w:t xml:space="preserve">OAuth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other authentication protocols within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collaborated on projects via pull requests and code reviews.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creating isolated environments for development and testing, enabling consistent builds.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CI/CD pipelines utilizing tools like Jenkins and GitLab CI to improve deployment frequency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documentation for internally developed APIs, making adoption easier for future developers.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discussions regarding system architecture, scaling processes, and implementation of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reusable components in </w:t>
      </w:r>
      <w:r w:rsidRPr="003B35E8">
        <w:rPr>
          <w:rFonts w:ascii="Aptos Display" w:hAnsi="Aptos Display"/>
          <w:b/>
          <w:bCs/>
        </w:rPr>
        <w:t xml:space="preserve">React.js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consistent user experience across applications.</w:t>
      </w:r>
    </w:p>
    <w:p w14:paraId="48DE6E2C" w14:textId="27443E65" w:rsidR="00440687" w:rsidRPr="003B35E8" w:rsidRDefault="00AF2FDC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084DE5" w:rsidRPr="00E02D18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E02D18">
        <w:rPr>
          <w:rFonts w:ascii="Aptos Display" w:hAnsi="Aptos Display" w:cs="Noto Sans Light"/>
          <w:b w:val="0"/>
          <w:i/>
          <w:iCs/>
        </w:rPr>
        <w:t>5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Spring Boot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experience in enterprise-level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Designed and maintained relational databases using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data storage and access.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unit testing and debugging processes to ensure high-quality application performance with tools like </w:t>
      </w:r>
      <w:r w:rsidRPr="003B35E8">
        <w:rPr>
          <w:rFonts w:ascii="Aptos Display" w:hAnsi="Aptos Display" w:cs="Noto Sans Light"/>
          <w:b/>
          <w:bCs/>
        </w:rPr>
        <w:t xml:space="preserve">JUnit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Postman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Built containerized applications using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facilitating ease of deployment and environment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implementing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enabling communication between various software components efficiently.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full-cycle development from requirement gathering to deployment within an Agile team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on integrating real-time data processing techniques, boosting system responsiveness and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system performance evaluations, identifying bottlenecks and proposing solutions accordingly.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Liaised with stakeholders to clarify project objectives, ensuring alignment with business goals using </w:t>
      </w:r>
      <w:r w:rsidRPr="003B35E8">
        <w:rPr>
          <w:rFonts w:ascii="Aptos Display" w:hAnsi="Aptos Display" w:cs="Noto Sans Light"/>
          <w:b/>
          <w:bCs/>
        </w:rPr>
        <w:t xml:space="preserve">Jira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concepts of container orchestration using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setting a foundation for scalable application deployments.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4F3B9E52" w:rsidR="004640B7" w:rsidRPr="003B35E8" w:rsidRDefault="00084DE5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EF6A03">
        <w:rPr>
          <w:rFonts w:ascii="Aptos Display" w:hAnsi="Aptos Display"/>
          <w:b w:val="0"/>
        </w:rPr>
        <w:t>Texas A&amp;M University</w:t>
      </w:r>
      <w:r w:rsidRPr="003B35E8">
        <w:rPr>
          <w:rFonts w:ascii="Aptos Display" w:hAnsi="Aptos Display"/>
          <w:b w:val="0"/>
        </w:rPr>
        <w:t xml:space="preserve"> | </w:t>
      </w:r>
      <w:r w:rsidRPr="00EF6A03">
        <w:rPr>
          <w:rFonts w:ascii="Aptos Display" w:hAnsi="Aptos Display"/>
          <w:b w:val="0"/>
        </w:rPr>
        <w:t>College Station, Tx</w:t>
      </w:r>
      <w:r w:rsidRPr="003B35E8">
        <w:rPr>
          <w:rFonts w:ascii="Aptos Display" w:hAnsi="Aptos Display"/>
          <w:b w:val="0"/>
        </w:rPr>
        <w:tab/>
      </w:r>
      <w:r w:rsidRPr="003B35E8">
        <w:rPr>
          <w:rFonts w:ascii="Aptos Display" w:hAnsi="Aptos Display"/>
          <w:b w:val="0"/>
        </w:rPr>
        <w:tab/>
      </w:r>
      <w:r w:rsidRPr="003B35E8">
        <w:rPr>
          <w:rFonts w:ascii="Aptos Display" w:hAnsi="Aptos Display"/>
          <w:b w:val="0"/>
        </w:rPr>
        <w:tab/>
      </w:r>
      <w:r w:rsidRPr="003B35E8">
        <w:rPr>
          <w:rFonts w:ascii="Aptos Display" w:hAnsi="Aptos Display"/>
          <w:b w:val="0"/>
        </w:rPr>
        <w:tab/>
      </w:r>
      <w:r>
        <w:rPr>
          <w:rFonts w:ascii="Aptos Display" w:hAnsi="Aptos Display"/>
          <w:b w:val="0"/>
        </w:rPr>
        <w:t xml:space="preserve">Aug </w:t>
      </w:r>
      <w:r w:rsidRPr="003B35E8">
        <w:rPr>
          <w:rFonts w:ascii="Aptos Display" w:hAnsi="Aptos Display" w:cs="Noto Sans Light"/>
          <w:b w:val="0"/>
          <w:i/>
          <w:iCs/>
        </w:rPr>
        <w:t>20</w:t>
      </w:r>
      <w:r>
        <w:rPr>
          <w:rFonts w:ascii="Aptos Display" w:hAnsi="Aptos Display" w:cs="Noto Sans Light"/>
          <w:b w:val="0"/>
          <w:i/>
          <w:iCs/>
        </w:rPr>
        <w:t>04</w:t>
      </w:r>
      <w:r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>
        <w:rPr>
          <w:rFonts w:ascii="Aptos Display" w:hAnsi="Aptos Display" w:cs="Noto Sans Light"/>
          <w:b w:val="0"/>
          <w:i/>
          <w:iCs/>
        </w:rPr>
        <w:t xml:space="preserve"> May</w:t>
      </w:r>
      <w:r w:rsidRPr="003B35E8">
        <w:rPr>
          <w:rFonts w:ascii="Aptos Display" w:hAnsi="Aptos Display" w:cs="Noto Sans Light"/>
          <w:b w:val="0"/>
          <w:i/>
          <w:iCs/>
        </w:rPr>
        <w:t xml:space="preserve"> 20</w:t>
      </w:r>
      <w:r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3B28824E" w:rsidR="00921FEF" w:rsidRPr="003B35E8" w:rsidRDefault="00084DE5" w:rsidP="00F26BFA">
      <w:pPr>
        <w:rPr>
          <w:rFonts w:ascii="Aptos Display" w:hAnsi="Aptos Display" w:cs="Noto Sans Light"/>
        </w:rPr>
      </w:pPr>
      <w:r w:rsidRPr="00EF6A03">
        <w:rPr>
          <w:rFonts w:ascii="Aptos Display" w:hAnsi="Aptos Display" w:cs="Noto Sans Light"/>
        </w:rPr>
        <w:t>Bachelor's Degree, Mechanical Engineering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91C66" w14:textId="77777777" w:rsidR="00FF40C1" w:rsidRDefault="00FF40C1">
      <w:pPr>
        <w:spacing w:after="0"/>
      </w:pPr>
      <w:r>
        <w:separator/>
      </w:r>
    </w:p>
  </w:endnote>
  <w:endnote w:type="continuationSeparator" w:id="0">
    <w:p w14:paraId="58D22E42" w14:textId="77777777" w:rsidR="00FF40C1" w:rsidRDefault="00FF40C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CD993" w14:textId="77777777" w:rsidR="00FF40C1" w:rsidRDefault="00FF40C1">
      <w:pPr>
        <w:spacing w:after="0"/>
      </w:pPr>
      <w:r>
        <w:separator/>
      </w:r>
    </w:p>
  </w:footnote>
  <w:footnote w:type="continuationSeparator" w:id="0">
    <w:p w14:paraId="2029C756" w14:textId="77777777" w:rsidR="00FF40C1" w:rsidRDefault="00FF40C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265F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2FDC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40C1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E0E0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4141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4141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4141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90909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4141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141414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141414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14141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000000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0E0E0E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141414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14141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14141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090909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14141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141414" w:themeColor="accent1"/>
      </w:pBdr>
      <w:spacing w:before="200" w:after="280"/>
      <w:ind w:left="936" w:right="936"/>
    </w:pPr>
    <w:rPr>
      <w:b/>
      <w:bCs/>
      <w:i/>
      <w:iCs/>
      <w:color w:val="14141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141414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141414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141414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B2B2B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B2B2B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D1683" w:rsidRDefault="000D1683">
      <w:pPr>
        <w:spacing w:line="240" w:lineRule="auto"/>
      </w:pPr>
      <w:r>
        <w:separator/>
      </w:r>
    </w:p>
  </w:endnote>
  <w:endnote w:type="continuationSeparator" w:id="0">
    <w:p w:rsidR="000D1683" w:rsidRDefault="000D1683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D1683" w:rsidRDefault="000D1683">
      <w:pPr>
        <w:spacing w:after="0"/>
      </w:pPr>
      <w:r>
        <w:separator/>
      </w:r>
    </w:p>
  </w:footnote>
  <w:footnote w:type="continuationSeparator" w:id="0">
    <w:p w:rsidR="000D1683" w:rsidRDefault="000D1683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A269E"/>
    <w:rsid w:val="000A7307"/>
    <w:rsid w:val="000D1683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C42E0"/>
    <w:rsid w:val="002D265F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97</cp:revision>
  <dcterms:created xsi:type="dcterms:W3CDTF">2024-05-26T21:25:00Z</dcterms:created>
  <dcterms:modified xsi:type="dcterms:W3CDTF">2026-04-06T17:20:00Z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