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otnotes.xml" ContentType="application/vnd.openxmlformats-officedocument.wordprocessingml.footnotes+xml"/>
  <Override PartName="/word/glossary/endnotes.xml" ContentType="application/vnd.openxmlformats-officedocument.wordprocessingml.endnote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FDEDA32" w14:textId="71ADA1E5" w:rsidR="00F94C64" w:rsidRPr="003B35E8" w:rsidRDefault="00F94C64" w:rsidP="00F94C64">
      <w:pPr>
        <w:pStyle w:val="Title"/>
        <w:rPr>
          <w:rFonts w:ascii="Aptos Display" w:hAnsi="Aptos Display"/>
          <w:b/>
          <w:bCs/>
        </w:rPr>
      </w:pPr>
      <w:bookmarkStart w:id="0" w:name="_Hlk167980134"/>
      <w:r w:rsidRPr="003B35E8">
        <w:rPr>
          <w:rFonts w:ascii="Aptos Display" w:hAnsi="Aptos Display"/>
          <w:b/>
          <w:bCs/>
          <w:noProof/>
        </w:rPr>
        <mc:AlternateContent>
          <mc:Choice Requires="wps">
            <w:drawing>
              <wp:anchor distT="0" distB="0" distL="114300" distR="114300" simplePos="0" relativeHeight="251659264" behindDoc="0" locked="0" layoutInCell="1" allowOverlap="1" wp14:anchorId="188CB946" wp14:editId="2ED8ED22">
                <wp:simplePos x="0" y="0"/>
                <wp:positionH relativeFrom="margin">
                  <wp:posOffset>3362325</wp:posOffset>
                </wp:positionH>
                <wp:positionV relativeFrom="paragraph">
                  <wp:posOffset>114300</wp:posOffset>
                </wp:positionV>
                <wp:extent cx="3477260" cy="859790"/>
                <wp:effectExtent l="0" t="0" r="8890" b="0"/>
                <wp:wrapSquare wrapText="bothSides"/>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477260" cy="859790"/>
                        </a:xfrm>
                        <a:prstGeom prst="rect">
                          <a:avLst/>
                        </a:prstGeom>
                        <a:noFill/>
                        <a:ln w="9525">
                          <a:noFill/>
                          <a:miter lim="800000"/>
                          <a:headEnd/>
                          <a:tailEnd/>
                        </a:ln>
                      </wps:spPr>
                      <wps:txbx>
                        <w:txbxContent>
                          <w:p w14:paraId="35F103B7" w14:textId="44D529D4" w:rsidR="008E75E3" w:rsidRPr="00A43985" w:rsidRDefault="003B35E8" w:rsidP="008E75E3">
                            <w:pPr>
                              <w:widowControl w:val="0"/>
                              <w:spacing w:after="0"/>
                              <w:jc w:val="right"/>
                              <w:rPr>
                                <w:rFonts w:ascii="Aptos Display" w:hAnsi="Aptos Display"/>
                              </w:rPr>
                            </w:pPr>
                            <w:r w:rsidRPr="00A43985">
                              <w:rPr>
                                <w:rFonts w:ascii="Aptos Display" w:hAnsi="Aptos Display"/>
                              </w:rPr>
                              <w:t>Baytown, TX 77523</w:t>
                            </w:r>
                            <w:r w:rsidRPr="00A43985">
                              <w:rPr>
                                <w:rFonts w:ascii="Aptos Display" w:hAnsi="Aptos Display"/>
                              </w:rPr>
                              <w:br/>
                            </w:r>
                            <w:hyperlink r:id="rId12" w:history="1">
                              <w:r w:rsidR="00F94C64" w:rsidRPr="00A43985">
                                <w:rPr>
                                  <w:rStyle w:val="Hyperlink"/>
                                  <w:rFonts w:ascii="Aptos Display" w:hAnsi="Aptos Display" w:cs="Noto Sans SemiBold"/>
                                  <w:color w:val="auto"/>
                                  <w:u w:val="none"/>
                                </w:rPr>
                                <w:t>+1 (</w:t>
                              </w:r>
                              <w:r w:rsidR="00BB76B0" w:rsidRPr="00A43985">
                                <w:rPr>
                                  <w:rStyle w:val="Hyperlink"/>
                                  <w:rFonts w:ascii="Aptos Display" w:hAnsi="Aptos Display" w:cs="Noto Sans SemiBold"/>
                                  <w:color w:val="auto"/>
                                  <w:u w:val="none"/>
                                </w:rPr>
                                <w:t>713</w:t>
                              </w:r>
                              <w:r w:rsidR="00F94C64" w:rsidRPr="00A43985">
                                <w:rPr>
                                  <w:rStyle w:val="Hyperlink"/>
                                  <w:rFonts w:ascii="Aptos Display" w:hAnsi="Aptos Display" w:cs="Noto Sans SemiBold"/>
                                  <w:color w:val="auto"/>
                                  <w:u w:val="none"/>
                                </w:rPr>
                                <w:t xml:space="preserve">) </w:t>
                              </w:r>
                              <w:r w:rsidR="00BB76B0" w:rsidRPr="00A43985">
                                <w:rPr>
                                  <w:rStyle w:val="Hyperlink"/>
                                  <w:rFonts w:ascii="Aptos Display" w:hAnsi="Aptos Display" w:cs="Noto Sans SemiBold"/>
                                  <w:color w:val="auto"/>
                                  <w:u w:val="none"/>
                                </w:rPr>
                                <w:t xml:space="preserve">487 </w:t>
                              </w:r>
                              <w:r w:rsidRPr="00A43985">
                                <w:rPr>
                                  <w:rStyle w:val="Hyperlink"/>
                                  <w:rFonts w:ascii="Aptos Display" w:hAnsi="Aptos Display" w:cs="Noto Sans SemiBold"/>
                                  <w:color w:val="auto"/>
                                  <w:u w:val="none"/>
                                </w:rPr>
                                <w:t>8549</w:t>
                              </w:r>
                            </w:hyperlink>
                            <w:r w:rsidR="00685BE6" w:rsidRPr="00A43985">
                              <w:rPr>
                                <w:rFonts w:ascii="Aptos Display" w:hAnsi="Aptos Display"/>
                              </w:rPr>
                              <w:t>‬</w:t>
                            </w:r>
                            <w:r w:rsidR="00F94C64" w:rsidRPr="00A43985">
                              <w:rPr>
                                <w:rFonts w:ascii="Aptos Display" w:hAnsi="Aptos Display" w:cs="Noto Sans SemiBold"/>
                              </w:rPr>
                              <w:t xml:space="preserve"> </w:t>
                            </w:r>
                          </w:p>
                          <w:p w14:paraId="756B485A" w14:textId="68EE16FD" w:rsidR="00F94C64" w:rsidRPr="00A43985" w:rsidRDefault="008E75E3" w:rsidP="008C5C37">
                            <w:pPr>
                              <w:widowControl w:val="0"/>
                              <w:spacing w:after="0"/>
                              <w:jc w:val="right"/>
                              <w:rPr>
                                <w:rFonts w:ascii="Aptos Display" w:hAnsi="Aptos Display"/>
                                <w:b/>
                                <w:bCs/>
                              </w:rPr>
                            </w:pPr>
                            <w:r w:rsidRPr="00A43985">
                              <w:rPr>
                                <w:rFonts w:ascii="Aptos Display" w:hAnsi="Aptos Display"/>
                              </w:rPr>
                              <w:t xml:space="preserve"> </w:t>
                            </w:r>
                            <w:hyperlink r:id="rId13" w:history="1">
                              <w:r w:rsidR="00EF6A03" w:rsidRPr="00A43985">
                                <w:rPr>
                                  <w:rFonts w:ascii="Aptos Display" w:hAnsi="Aptos Display"/>
                                </w:rPr>
                                <w:t xml:space="preserve"> </w:t>
                              </w:r>
                              <w:r w:rsidR="00EF6A03" w:rsidRPr="00A43985">
                                <w:rPr>
                                  <w:rStyle w:val="Hyperlink"/>
                                  <w:rFonts w:ascii="Aptos Display" w:hAnsi="Aptos Display"/>
                                  <w:b/>
                                  <w:bCs/>
                                </w:rPr>
                                <w:t>michaelpatrickdoan2</w:t>
                              </w:r>
                              <w:r w:rsidR="00BB76B0" w:rsidRPr="00A43985">
                                <w:rPr>
                                  <w:rStyle w:val="Hyperlink"/>
                                  <w:rFonts w:ascii="Aptos Display" w:hAnsi="Aptos Display"/>
                                  <w:b/>
                                  <w:bCs/>
                                </w:rPr>
                                <w:t>@gmail.com</w:t>
                              </w:r>
                            </w:hyperlink>
                            <w:hyperlink r:id="rId14" w:history="1"/>
                            <w:r w:rsidR="001C2709" w:rsidRPr="00A43985">
                              <w:rPr>
                                <w:rFonts w:ascii="Aptos Display" w:hAnsi="Aptos Display"/>
                                <w:b/>
                                <w:bCs/>
                              </w:rPr>
                              <w:t xml:space="preserve"> </w:t>
                            </w:r>
                          </w:p>
                        </w:txbxContent>
                      </wps:txbx>
                      <wps:bodyPr rot="0" vert="horz" wrap="square" lIns="91440" tIns="45720" rIns="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188CB946" id="_x0000_t202" coordsize="21600,21600" o:spt="202" path="m,l,21600r21600,l21600,xe">
                <v:stroke joinstyle="miter"/>
                <v:path gradientshapeok="t" o:connecttype="rect"/>
              </v:shapetype>
              <v:shape id="Text Box 2" o:spid="_x0000_s1026" type="#_x0000_t202" style="position:absolute;margin-left:264.75pt;margin-top:9pt;width:273.8pt;height:67.7pt;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" filled="f" stroked="f">
                <v:textbox inset=",,0">
                  <w:txbxContent>
                    <w:p w14:paraId="35F103B7" w14:textId="44D529D4" w:rsidR="008E75E3" w:rsidRPr="00A43985" w:rsidRDefault="003B35E8" w:rsidP="008E75E3">
                      <w:pPr>
                        <w:widowControl w:val="0"/>
                        <w:spacing w:after="0"/>
                        <w:jc w:val="right"/>
                        <w:rPr>
                          <w:rFonts w:ascii="Aptos Display" w:hAnsi="Aptos Display"/>
                        </w:rPr>
                      </w:pPr>
                      <w:r w:rsidRPr="00A43985">
                        <w:rPr>
                          <w:rFonts w:ascii="Aptos Display" w:hAnsi="Aptos Display"/>
                        </w:rPr>
                        <w:t>Baytown, TX 77523</w:t>
                      </w:r>
                      <w:r w:rsidRPr="00A43985">
                        <w:rPr>
                          <w:rFonts w:ascii="Aptos Display" w:hAnsi="Aptos Display"/>
                        </w:rPr>
                        <w:br/>
                      </w:r>
                      <w:hyperlink r:id="rId15" w:history="1">
                        <w:r w:rsidR="00F94C64" w:rsidRPr="00A43985">
                          <w:rPr>
                            <w:rStyle w:val="Hyperlink"/>
                            <w:rFonts w:ascii="Aptos Display" w:hAnsi="Aptos Display" w:cs="Noto Sans SemiBold"/>
                            <w:color w:val="auto"/>
                            <w:u w:val="none"/>
                          </w:rPr>
                          <w:t>+1 (</w:t>
                        </w:r>
                        <w:r w:rsidR="00BB76B0" w:rsidRPr="00A43985">
                          <w:rPr>
                            <w:rStyle w:val="Hyperlink"/>
                            <w:rFonts w:ascii="Aptos Display" w:hAnsi="Aptos Display" w:cs="Noto Sans SemiBold"/>
                            <w:color w:val="auto"/>
                            <w:u w:val="none"/>
                          </w:rPr>
                          <w:t>713</w:t>
                        </w:r>
                        <w:r w:rsidR="00F94C64" w:rsidRPr="00A43985">
                          <w:rPr>
                            <w:rStyle w:val="Hyperlink"/>
                            <w:rFonts w:ascii="Aptos Display" w:hAnsi="Aptos Display" w:cs="Noto Sans SemiBold"/>
                            <w:color w:val="auto"/>
                            <w:u w:val="none"/>
                          </w:rPr>
                          <w:t xml:space="preserve">) </w:t>
                        </w:r>
                        <w:r w:rsidR="00BB76B0" w:rsidRPr="00A43985">
                          <w:rPr>
                            <w:rStyle w:val="Hyperlink"/>
                            <w:rFonts w:ascii="Aptos Display" w:hAnsi="Aptos Display" w:cs="Noto Sans SemiBold"/>
                            <w:color w:val="auto"/>
                            <w:u w:val="none"/>
                          </w:rPr>
                          <w:t xml:space="preserve">487 </w:t>
                        </w:r>
                        <w:r w:rsidRPr="00A43985">
                          <w:rPr>
                            <w:rStyle w:val="Hyperlink"/>
                            <w:rFonts w:ascii="Aptos Display" w:hAnsi="Aptos Display" w:cs="Noto Sans SemiBold"/>
                            <w:color w:val="auto"/>
                            <w:u w:val="none"/>
                          </w:rPr>
                          <w:t>8549</w:t>
                        </w:r>
                      </w:hyperlink>
                      <w:r w:rsidR="00685BE6" w:rsidRPr="00A43985">
                        <w:rPr>
                          <w:rFonts w:ascii="Aptos Display" w:hAnsi="Aptos Display"/>
                        </w:rPr>
                        <w:t>‬</w:t>
                      </w:r>
                      <w:r w:rsidR="00F94C64" w:rsidRPr="00A43985">
                        <w:rPr>
                          <w:rFonts w:ascii="Aptos Display" w:hAnsi="Aptos Display" w:cs="Noto Sans SemiBold"/>
                        </w:rPr>
                        <w:t xml:space="preserve"> </w:t>
                      </w:r>
                    </w:p>
                    <w:p w14:paraId="756B485A" w14:textId="68EE16FD" w:rsidR="00F94C64" w:rsidRPr="00A43985" w:rsidRDefault="008E75E3" w:rsidP="008C5C37">
                      <w:pPr>
                        <w:widowControl w:val="0"/>
                        <w:spacing w:after="0"/>
                        <w:jc w:val="right"/>
                        <w:rPr>
                          <w:rFonts w:ascii="Aptos Display" w:hAnsi="Aptos Display"/>
                          <w:b/>
                          <w:bCs/>
                        </w:rPr>
                      </w:pPr>
                      <w:r w:rsidRPr="00A43985">
                        <w:rPr>
                          <w:rFonts w:ascii="Aptos Display" w:hAnsi="Aptos Display"/>
                        </w:rPr>
                        <w:t xml:space="preserve"> </w:t>
                      </w:r>
                      <w:hyperlink r:id="rId16" w:history="1">
                        <w:r w:rsidR="00EF6A03" w:rsidRPr="00A43985">
                          <w:rPr>
                            <w:rFonts w:ascii="Aptos Display" w:hAnsi="Aptos Display"/>
                          </w:rPr>
                          <w:t xml:space="preserve"> </w:t>
                        </w:r>
                        <w:r w:rsidR="00EF6A03" w:rsidRPr="00A43985">
                          <w:rPr>
                            <w:rStyle w:val="Hyperlink"/>
                            <w:rFonts w:ascii="Aptos Display" w:hAnsi="Aptos Display"/>
                            <w:b/>
                            <w:bCs/>
                          </w:rPr>
                          <w:t>michaelpatrickdoan2</w:t>
                        </w:r>
                        <w:r w:rsidR="00BB76B0" w:rsidRPr="00A43985">
                          <w:rPr>
                            <w:rStyle w:val="Hyperlink"/>
                            <w:rFonts w:ascii="Aptos Display" w:hAnsi="Aptos Display"/>
                            <w:b/>
                            <w:bCs/>
                          </w:rPr>
                          <w:t>@gmail.com</w:t>
                        </w:r>
                      </w:hyperlink>
                      <w:hyperlink r:id="rId17" w:history="1"/>
                      <w:r w:rsidR="001C2709" w:rsidRPr="00A43985">
                        <w:rPr>
                          <w:rFonts w:ascii="Aptos Display" w:hAnsi="Aptos Display"/>
                          <w:b/>
                          <w:bCs/>
                        </w:rPr>
                        <w:t xml:space="preserve"> </w:t>
                      </w:r>
                    </w:p>
                  </w:txbxContent>
                </v:textbox>
                <w10:wrap type="square" anchorx="margin"/>
              </v:shape>
            </w:pict>
          </mc:Fallback>
        </mc:AlternateContent>
      </w:r>
      <w:r w:rsidR="003B35E8" w:rsidRPr="003B35E8">
        <w:rPr>
          <w:rFonts w:ascii="Aptos Display" w:hAnsi="Aptos Display"/>
        </w:rPr>
        <w:t>MICHAEL DOAN</w:t>
      </w:r>
      <w:r w:rsidR="008E75E3" w:rsidRPr="003B35E8">
        <w:rPr>
          <w:rFonts w:ascii="Aptos Display" w:hAnsi="Aptos Display"/>
        </w:rPr>
        <w:t xml:space="preserve"> </w:t>
      </w:r>
    </w:p>
    <w:p w14:paraId="2365A0B5" w14:textId="19ECF0CA" w:rsidR="00F94C64" w:rsidRPr="003B35E8" w:rsidRDefault="00ED39B5" w:rsidP="00F94C64">
      <w:pPr>
        <w:pStyle w:val="NoSpacing"/>
        <w:rPr>
          <w:rFonts w:ascii="Aptos Display" w:hAnsi="Aptos Display" w:cs="Noto Sans Light"/>
          <w:b/>
          <w:spacing w:val="20"/>
          <w:sz w:val="28"/>
          <w:szCs w:val="28"/>
        </w:rPr>
      </w:pPr>
      <w:r w:rsidRPr="003B35E8">
        <w:rPr>
          <w:rFonts w:ascii="Aptos Display" w:hAnsi="Aptos Display" w:cs="Noto Sans Light"/>
          <w:spacing w:val="20"/>
          <w:sz w:val="28"/>
          <w:szCs w:val="28"/>
        </w:rPr>
        <w:t xml:space="preserve">Senior Full Stack Developer</w:t>
      </w:r>
      <w:r w:rsidR="00DC278C" w:rsidRPr="003B35E8">
        <w:rPr>
          <w:rFonts w:ascii="Aptos Display" w:hAnsi="Aptos Display" w:cs="Noto Sans Light"/>
          <w:spacing w:val="20"/>
          <w:sz w:val="28"/>
          <w:szCs w:val="28"/>
        </w:rPr>
        <w:t/>
      </w:r>
      <w:r w:rsidR="004A54D8">
        <w:rPr>
          <w:rFonts w:ascii="Aptos Display" w:hAnsi="Aptos Display" w:cs="Noto Sans Light"/>
          <w:spacing w:val="20"/>
          <w:sz w:val="28"/>
          <w:szCs w:val="28"/>
        </w:rPr>
        <w:t/>
      </w:r>
      <w:r w:rsidRPr="003B35E8">
        <w:rPr>
          <w:rFonts w:ascii="Aptos Display" w:hAnsi="Aptos Display" w:cs="Noto Sans Light"/>
          <w:spacing w:val="20"/>
          <w:sz w:val="28"/>
          <w:szCs w:val="28"/>
        </w:rPr>
        <w:t/>
      </w:r>
    </w:p>
    <w:p w14:paraId="6B48524A" w14:textId="472E7B77" w:rsidR="00AA79C2" w:rsidRPr="003B35E8" w:rsidRDefault="00ED39B5" w:rsidP="00A76165">
      <w:pPr>
        <w:widowControl w:val="0"/>
        <w:spacing w:before="360" w:after="0"/>
        <w:jc w:val="both"/>
        <w:rPr>
          <w:rFonts w:ascii="Aptos Display" w:hAnsi="Aptos Display" w:cs="Noto Sans Light"/>
        </w:rPr>
      </w:pPr>
      <w:bookmarkStart w:id="1" w:name="_Hlk168578304"/>
      <w:bookmarkEnd w:id="0"/>
      <w:r w:rsidRPr="003B35E8">
        <w:rPr>
          <w:rFonts w:ascii="Aptos Display" w:hAnsi="Aptos Display" w:cs="Arial"/>
          <w:iCs/>
        </w:rPr>
        <w:t xml:space="preserve">Accomplished Full Stack Developer with over 10 years of comprehensive experience in building scalable web applications. Proven expertise in both frontend and backend technologies, particularly React and Node.js, along with robust problem-solving skills that drive innovative solutions in high-stakes environments.</w:t>
      </w:r>
      <w:r w:rsidR="00AA79C2" w:rsidRPr="003B35E8">
        <w:rPr>
          <w:rFonts w:ascii="Aptos Display" w:hAnsi="Aptos Display" w:cs="Noto Sans Light"/>
        </w:rPr>
        <w:t xml:space="preserve"> </w:t>
      </w:r>
    </w:p>
    <w:bookmarkEnd w:id="1"/>
    <w:p w14:paraId="050ED977" w14:textId="7D08C6AE" w:rsidR="004A24A2" w:rsidRPr="003B35E8" w:rsidRDefault="00000000" w:rsidP="00EB1984">
      <w:pPr>
        <w:pStyle w:val="Heading1"/>
        <w:rPr>
          <w:rFonts w:ascii="Aptos Display" w:hAnsi="Aptos Display"/>
        </w:rPr>
      </w:pPr>
      <w:sdt>
        <w:sdtPr>
          <w:rPr>
            <w:rFonts w:ascii="Aptos Display" w:hAnsi="Aptos Display"/>
          </w:rPr>
          <w:id w:val="592895854"/>
          <w:placeholder>
            <w:docPart w:val="8768512D5C7D4D77BAF29AC891BE7CA3"/>
          </w:placeholder>
          <w:temporary/>
          <w:showingPlcHdr/>
          <w15:appearance w15:val="hidden"/>
        </w:sdtPr>
        <w:sdtContent>
          <w:r w:rsidR="004A24A2" w:rsidRPr="003B35E8">
            <w:rPr>
              <w:rFonts w:ascii="Aptos Display" w:hAnsi="Aptos Display"/>
            </w:rPr>
            <w:t>Skills &amp; abilities</w:t>
          </w:r>
        </w:sdtContent>
      </w:sdt>
      <w:r w:rsidR="00946859" w:rsidRPr="003B35E8">
        <w:rPr>
          <w:rFonts w:ascii="Aptos Display" w:hAnsi="Aptos Display"/>
        </w:rPr>
        <w:t/>
      </w:r>
      <w:r w:rsidR="00152A80" w:rsidRPr="003B35E8">
        <w:rPr>
          <w:rFonts w:ascii="Aptos Display" w:hAnsi="Aptos Display"/>
        </w:rPr>
        <w:t/>
      </w:r>
      <w:r w:rsidR="00946859" w:rsidRPr="003B35E8">
        <w:rPr>
          <w:rFonts w:ascii="Aptos Display" w:hAnsi="Aptos Display"/>
        </w:rPr>
        <w:t/>
      </w:r>
    </w:p>
    <w:p w14:paraId="25B96281" w14:textId="77777777" w:rsidR="004A24A2" w:rsidRPr="003B35E8" w:rsidRDefault="004A24A2" w:rsidP="00A76165">
      <w:pPr>
        <w:jc w:val="both"/>
        <w:rPr>
          <w:rFonts w:ascii="Aptos Display" w:hAnsi="Aptos Display" w:cs="Noto Sans Light"/>
          <w:sz w:val="6"/>
          <w:szCs w:val="8"/>
        </w:rPr>
      </w:pPr>
    </w:p>
    <w:p w14:paraId="4F97C32B" w14:textId="612C2C72" w:rsidR="005711C3" w:rsidRPr="003B35E8" w:rsidRDefault="00A116AB" w:rsidP="00A116AB">
      <w:pPr>
        <w:pStyle w:val="Standard"/>
        <w:numPr>
          <w:ilvl w:val="0"/>
          <w:numId w:val="29"/>
        </w:numPr>
        <w:ind w:left="360" w:hanging="270"/>
        <w:rPr>
          <w:rFonts w:ascii="Aptos Display" w:hAnsi="Aptos Display"/>
        </w:rPr>
      </w:pPr>
      <w:r w:rsidRPr="003B35E8">
        <w:rPr>
          <w:rFonts w:ascii="Aptos Display" w:eastAsia="Arial" w:hAnsi="Aptos Display" w:cs="Arial"/>
          <w:b/>
          <w:bCs/>
        </w:rPr>
        <w:t xml:space="preserve">Frontend Development</w:t>
      </w:r>
      <w:r w:rsidRPr="003B35E8">
        <w:rPr>
          <w:rFonts w:ascii="Aptos Display" w:eastAsia="Arial" w:hAnsi="Aptos Display" w:cs="Arial"/>
          <w:bCs/>
        </w:rPr>
        <w:t xml:space="preserve">: React, Redux, Hooks, JavaScript, TypeScript</w:t>
      </w:r>
      <w:r w:rsidR="00152A80" w:rsidRPr="003B35E8">
        <w:rPr>
          <w:rFonts w:ascii="Aptos Display" w:hAnsi="Aptos Display"/>
        </w:rPr>
        <w:t/>
      </w:r>
      <w:r w:rsidR="00946859" w:rsidRPr="003B35E8">
        <w:rPr>
          <w:rFonts w:ascii="Aptos Display" w:hAnsi="Aptos Display"/>
        </w:rPr>
        <w:t/>
      </w:r>
    </w:p>
    <w:p w14:paraId="25B96281" w14:textId="77777777" w:rsidR="004A24A2" w:rsidRPr="003B35E8" w:rsidRDefault="004A24A2" w:rsidP="00A76165">
      <w:pPr>
        <w:jc w:val="both"/>
        <w:rPr>
          <w:rFonts w:ascii="Aptos Display" w:hAnsi="Aptos Display" w:cs="Noto Sans Light"/>
          <w:sz w:val="6"/>
          <w:szCs w:val="8"/>
        </w:rPr>
      </w:pPr>
    </w:p>
    <w:p w14:paraId="4F97C32B" w14:textId="612C2C72" w:rsidR="005711C3" w:rsidRPr="003B35E8" w:rsidRDefault="00A116AB" w:rsidP="00A116AB">
      <w:pPr>
        <w:pStyle w:val="Standard"/>
        <w:numPr>
          <w:ilvl w:val="0"/>
          <w:numId w:val="29"/>
        </w:numPr>
        <w:ind w:left="360" w:hanging="270"/>
        <w:rPr>
          <w:rFonts w:ascii="Aptos Display" w:hAnsi="Aptos Display"/>
        </w:rPr>
      </w:pPr>
      <w:r w:rsidRPr="003B35E8">
        <w:rPr>
          <w:rFonts w:ascii="Aptos Display" w:eastAsia="Arial" w:hAnsi="Aptos Display" w:cs="Arial"/>
          <w:b/>
          <w:bCs/>
        </w:rPr>
        <w:t xml:space="preserve">Backend Development</w:t>
      </w:r>
      <w:r w:rsidRPr="003B35E8">
        <w:rPr>
          <w:rFonts w:ascii="Aptos Display" w:eastAsia="Arial" w:hAnsi="Aptos Display" w:cs="Arial"/>
          <w:bCs/>
        </w:rPr>
        <w:t xml:space="preserve">: Node.js, Express, RESTful APIs, PostgreSQL, Authentication</w:t>
      </w:r>
      <w:r w:rsidR="00152A80" w:rsidRPr="003B35E8">
        <w:rPr>
          <w:rFonts w:ascii="Aptos Display" w:hAnsi="Aptos Display"/>
        </w:rPr>
        <w:t/>
      </w:r>
      <w:r w:rsidR="00946859" w:rsidRPr="003B35E8">
        <w:rPr>
          <w:rFonts w:ascii="Aptos Display" w:hAnsi="Aptos Display"/>
        </w:rPr>
        <w:t/>
      </w:r>
    </w:p>
    <w:p w14:paraId="25B96281" w14:textId="77777777" w:rsidR="004A24A2" w:rsidRPr="003B35E8" w:rsidRDefault="004A24A2" w:rsidP="00A76165">
      <w:pPr>
        <w:jc w:val="both"/>
        <w:rPr>
          <w:rFonts w:ascii="Aptos Display" w:hAnsi="Aptos Display" w:cs="Noto Sans Light"/>
          <w:sz w:val="6"/>
          <w:szCs w:val="8"/>
        </w:rPr>
      </w:pPr>
    </w:p>
    <w:p w14:paraId="4F97C32B" w14:textId="612C2C72" w:rsidR="005711C3" w:rsidRPr="003B35E8" w:rsidRDefault="00A116AB" w:rsidP="00A116AB">
      <w:pPr>
        <w:pStyle w:val="Standard"/>
        <w:numPr>
          <w:ilvl w:val="0"/>
          <w:numId w:val="29"/>
        </w:numPr>
        <w:ind w:left="360" w:hanging="270"/>
        <w:rPr>
          <w:rFonts w:ascii="Aptos Display" w:hAnsi="Aptos Display"/>
        </w:rPr>
      </w:pPr>
      <w:r w:rsidRPr="003B35E8">
        <w:rPr>
          <w:rFonts w:ascii="Aptos Display" w:eastAsia="Arial" w:hAnsi="Aptos Display" w:cs="Arial"/>
          <w:b/>
          <w:bCs/>
        </w:rPr>
        <w:t xml:space="preserve">SaaS Development</w:t>
      </w:r>
      <w:r w:rsidRPr="003B35E8">
        <w:rPr>
          <w:rFonts w:ascii="Aptos Display" w:eastAsia="Arial" w:hAnsi="Aptos Display" w:cs="Arial"/>
          <w:bCs/>
        </w:rPr>
        <w:t xml:space="preserve">: Multitenant architectures, Role-based access control, CI/CD, Docker, Environment-based deployments</w:t>
      </w:r>
      <w:r w:rsidR="00152A80" w:rsidRPr="003B35E8">
        <w:rPr>
          <w:rFonts w:ascii="Aptos Display" w:hAnsi="Aptos Display"/>
        </w:rPr>
        <w:t/>
      </w:r>
      <w:r w:rsidR="00946859" w:rsidRPr="003B35E8">
        <w:rPr>
          <w:rFonts w:ascii="Aptos Display" w:hAnsi="Aptos Display"/>
        </w:rPr>
        <w:t/>
      </w:r>
    </w:p>
    <w:p w14:paraId="25B96281" w14:textId="77777777" w:rsidR="004A24A2" w:rsidRPr="003B35E8" w:rsidRDefault="004A24A2" w:rsidP="00A76165">
      <w:pPr>
        <w:jc w:val="both"/>
        <w:rPr>
          <w:rFonts w:ascii="Aptos Display" w:hAnsi="Aptos Display" w:cs="Noto Sans Light"/>
          <w:sz w:val="6"/>
          <w:szCs w:val="8"/>
        </w:rPr>
      </w:pPr>
    </w:p>
    <w:p w14:paraId="4F97C32B" w14:textId="612C2C72" w:rsidR="005711C3" w:rsidRPr="003B35E8" w:rsidRDefault="00A116AB" w:rsidP="00A116AB">
      <w:pPr>
        <w:pStyle w:val="Standard"/>
        <w:numPr>
          <w:ilvl w:val="0"/>
          <w:numId w:val="29"/>
        </w:numPr>
        <w:ind w:left="360" w:hanging="270"/>
        <w:rPr>
          <w:rFonts w:ascii="Aptos Display" w:hAnsi="Aptos Display"/>
        </w:rPr>
      </w:pPr>
      <w:r w:rsidRPr="003B35E8">
        <w:rPr>
          <w:rFonts w:ascii="Aptos Display" w:eastAsia="Arial" w:hAnsi="Aptos Display" w:cs="Arial"/>
          <w:b/>
          <w:bCs/>
        </w:rPr>
        <w:t xml:space="preserve">Database Management</w:t>
      </w:r>
      <w:r w:rsidRPr="003B35E8">
        <w:rPr>
          <w:rFonts w:ascii="Aptos Display" w:eastAsia="Arial" w:hAnsi="Aptos Display" w:cs="Arial"/>
          <w:bCs/>
        </w:rPr>
        <w:t xml:space="preserve">: SQL, Query Builders, ORM, Sequelize, TypeORM</w:t>
      </w:r>
      <w:r w:rsidR="00152A80" w:rsidRPr="003B35E8">
        <w:rPr>
          <w:rFonts w:ascii="Aptos Display" w:hAnsi="Aptos Display"/>
        </w:rPr>
        <w:t/>
      </w:r>
      <w:r w:rsidR="00946859" w:rsidRPr="003B35E8">
        <w:rPr>
          <w:rFonts w:ascii="Aptos Display" w:hAnsi="Aptos Display"/>
        </w:rPr>
        <w:t/>
      </w:r>
    </w:p>
    <w:p w14:paraId="25B96281" w14:textId="77777777" w:rsidR="004A24A2" w:rsidRPr="003B35E8" w:rsidRDefault="004A24A2" w:rsidP="00A76165">
      <w:pPr>
        <w:jc w:val="both"/>
        <w:rPr>
          <w:rFonts w:ascii="Aptos Display" w:hAnsi="Aptos Display" w:cs="Noto Sans Light"/>
          <w:sz w:val="6"/>
          <w:szCs w:val="8"/>
        </w:rPr>
      </w:pPr>
    </w:p>
    <w:p w14:paraId="4F97C32B" w14:textId="612C2C72" w:rsidR="005711C3" w:rsidRPr="003B35E8" w:rsidRDefault="00A116AB" w:rsidP="00A116AB">
      <w:pPr>
        <w:pStyle w:val="Standard"/>
        <w:numPr>
          <w:ilvl w:val="0"/>
          <w:numId w:val="29"/>
        </w:numPr>
        <w:ind w:left="360" w:hanging="270"/>
        <w:rPr>
          <w:rFonts w:ascii="Aptos Display" w:hAnsi="Aptos Display"/>
        </w:rPr>
      </w:pPr>
      <w:r w:rsidRPr="003B35E8">
        <w:rPr>
          <w:rFonts w:ascii="Aptos Display" w:eastAsia="Arial" w:hAnsi="Aptos Display" w:cs="Arial"/>
          <w:b/>
          <w:bCs/>
        </w:rPr>
        <w:t xml:space="preserve">Version Control and Collaboration</w:t>
      </w:r>
      <w:r w:rsidRPr="003B35E8">
        <w:rPr>
          <w:rFonts w:ascii="Aptos Display" w:eastAsia="Arial" w:hAnsi="Aptos Display" w:cs="Arial"/>
          <w:bCs/>
        </w:rPr>
        <w:t xml:space="preserve">: Git, Agile methodologies, Code Reviews, API Security principles, Containerization</w:t>
      </w:r>
    </w:p>
    <w:p w14:paraId="4B27D93C" w14:textId="77777777" w:rsidR="00C335CD" w:rsidRPr="003B35E8" w:rsidRDefault="00E659E3" w:rsidP="00F26BFA">
      <w:pPr>
        <w:pStyle w:val="Heading1"/>
        <w:rPr>
          <w:rFonts w:ascii="Aptos Display" w:hAnsi="Aptos Display"/>
        </w:rPr>
      </w:pPr>
      <w:r w:rsidRPr="003B35E8">
        <w:rPr>
          <w:rFonts w:ascii="Aptos Display" w:hAnsi="Aptos Display"/>
        </w:rPr>
        <w:t>Work Experience</w:t>
      </w:r>
    </w:p>
    <w:p w14:paraId="20F3C0BD" w14:textId="2D28B9F1" w:rsidR="00440687" w:rsidRPr="003B35E8" w:rsidRDefault="00ED39B5" w:rsidP="00351354">
      <w:pPr>
        <w:pStyle w:val="Heading2"/>
        <w:rPr>
          <w:rFonts w:ascii="Aptos Display" w:hAnsi="Aptos Display" w:cs="Noto Sans Light"/>
          <w:b w:val="0"/>
          <w:i/>
          <w:iCs/>
        </w:rPr>
      </w:pPr>
      <w:bookmarkStart w:id="2" w:name="_Hlk167719778"/>
      <w:r w:rsidRPr="003B35E8">
        <w:rPr>
          <w:rFonts w:ascii="Aptos Display" w:hAnsi="Aptos Display"/>
          <w:b w:val="0"/>
        </w:rPr>
        <w:t xml:space="preserve">Senior Full Stack Developer</w:t>
      </w:r>
      <w:r w:rsidR="00357898">
        <w:rPr>
          <w:rFonts w:ascii="Aptos Display" w:hAnsi="Aptos Display"/>
          <w:b w:val="0"/>
        </w:rPr>
        <w:t/>
      </w:r>
      <w:r w:rsidRPr="003B35E8">
        <w:rPr>
          <w:rFonts w:ascii="Aptos Display" w:hAnsi="Aptos Display"/>
          <w:b w:val="0"/>
        </w:rPr>
        <w:t xml:space="preserve"> at </w:t>
      </w:r>
      <w:r w:rsidR="00084DE5" w:rsidRPr="00E02D18">
        <w:rPr>
          <w:rFonts w:ascii="Aptos Display" w:hAnsi="Aptos Display"/>
          <w:b w:val="0"/>
        </w:rPr>
        <w:t>Syberry Corporation</w:t>
      </w:r>
      <w:r w:rsidR="00084DE5" w:rsidRPr="003B35E8">
        <w:rPr>
          <w:rFonts w:ascii="Aptos Display" w:hAnsi="Aptos Display"/>
          <w:b w:val="0"/>
        </w:rPr>
        <w:t xml:space="preserve"> | </w:t>
      </w:r>
      <w:r w:rsidR="00084DE5" w:rsidRPr="00E02D18">
        <w:rPr>
          <w:rFonts w:ascii="Aptos Display" w:hAnsi="Aptos Display"/>
          <w:b w:val="0"/>
        </w:rPr>
        <w:t>Austin, Tx</w:t>
      </w:r>
      <w:r w:rsidR="004640B7" w:rsidRPr="003B35E8">
        <w:rPr>
          <w:rFonts w:ascii="Aptos Display" w:hAnsi="Aptos Display"/>
          <w:b w:val="0"/>
        </w:rPr>
        <w:tab/>
      </w:r>
      <w:r w:rsidR="000A0356" w:rsidRPr="003B35E8">
        <w:rPr>
          <w:rFonts w:ascii="Aptos Display" w:hAnsi="Aptos Display"/>
          <w:b w:val="0"/>
        </w:rPr>
        <w:tab/>
      </w:r>
      <w:r w:rsidR="000A0356" w:rsidRPr="003B35E8">
        <w:rPr>
          <w:rFonts w:ascii="Aptos Display" w:hAnsi="Aptos Display"/>
          <w:b w:val="0"/>
        </w:rPr>
        <w:tab/>
      </w:r>
      <w:r w:rsidR="000A0356" w:rsidRPr="003B35E8">
        <w:rPr>
          <w:rFonts w:ascii="Aptos Display" w:hAnsi="Aptos Display"/>
          <w:b w:val="0"/>
        </w:rPr>
        <w:tab/>
      </w:r>
      <w:r w:rsidR="004640B7" w:rsidRPr="003B35E8">
        <w:rPr>
          <w:rFonts w:ascii="Aptos Display" w:hAnsi="Aptos Display" w:cs="Noto Sans Light"/>
          <w:b w:val="0"/>
          <w:i/>
          <w:iCs/>
        </w:rPr>
        <w:t xml:space="preserve"> </w:t>
      </w:r>
      <w:r w:rsidR="00E02D18">
        <w:rPr>
          <w:rFonts w:ascii="Aptos Display" w:hAnsi="Aptos Display" w:cs="Noto Sans Light"/>
          <w:b w:val="0"/>
          <w:i/>
          <w:iCs/>
        </w:rPr>
        <w:t>A</w:t>
      </w:r>
      <w:r w:rsidR="00084DE5">
        <w:rPr>
          <w:rFonts w:ascii="Aptos Display" w:hAnsi="Aptos Display" w:cs="Noto Sans Light"/>
          <w:b w:val="0"/>
          <w:i/>
          <w:iCs/>
        </w:rPr>
        <w:t>ug</w:t>
      </w:r>
      <w:r w:rsidR="004640B7" w:rsidRPr="003B35E8">
        <w:rPr>
          <w:rFonts w:ascii="Aptos Display" w:hAnsi="Aptos Display" w:cs="Noto Sans Light"/>
          <w:b w:val="0"/>
          <w:i/>
          <w:iCs/>
        </w:rPr>
        <w:t xml:space="preserve"> 202</w:t>
      </w:r>
      <w:r w:rsidR="00E02D18">
        <w:rPr>
          <w:rFonts w:ascii="Aptos Display" w:hAnsi="Aptos Display" w:cs="Noto Sans Light"/>
          <w:b w:val="0"/>
          <w:i/>
          <w:iCs/>
        </w:rPr>
        <w:t>0</w:t>
      </w:r>
      <w:r w:rsidR="004640B7" w:rsidRPr="003B35E8">
        <w:rPr>
          <w:rFonts w:ascii="Aptos Display" w:hAnsi="Aptos Display" w:cs="Noto Sans Light"/>
          <w:b w:val="0"/>
          <w:i/>
          <w:iCs/>
        </w:rPr>
        <w:t xml:space="preserve"> – Present</w:t>
      </w:r>
      <w:r w:rsidR="00440687" w:rsidRPr="003B35E8">
        <w:rPr>
          <w:rFonts w:ascii="Aptos Display" w:hAnsi="Aptos Display"/>
          <w:b w:val="0"/>
        </w:rPr>
        <w:t/>
      </w:r>
    </w:p>
    <w:bookmarkEnd w:id="2"/>
    <w:p w14:paraId="4760B558" w14:textId="631003DB" w:rsidR="0069591A" w:rsidRPr="003B35E8" w:rsidRDefault="00440687" w:rsidP="00A76165">
      <w:pPr>
        <w:pStyle w:val="ListParagraph"/>
        <w:numPr>
          <w:ilvl w:val="0"/>
          <w:numId w:val="16"/>
        </w:numPr>
        <w:jc w:val="both"/>
        <w:rPr>
          <w:rFonts w:ascii="Aptos Display" w:hAnsi="Aptos Display"/>
        </w:rPr>
      </w:pPr>
      <w:r w:rsidRPr="003B35E8">
        <w:rPr>
          <w:rFonts w:ascii="Aptos Display" w:hAnsi="Aptos Display"/>
        </w:rPr>
        <w:t/>
      </w:r>
      <w:r w:rsidRPr="003B35E8">
        <w:rPr>
          <w:rFonts w:ascii="Aptos Display" w:hAnsi="Aptos Display"/>
          <w:b/>
          <w:bCs/>
        </w:rPr>
        <w:t/>
      </w:r>
      <w:r w:rsidRPr="003B35E8">
        <w:rPr>
          <w:rFonts w:ascii="Aptos Display" w:hAnsi="Aptos Display"/>
        </w:rPr>
        <w:t xml:space="preserve">Senior Full Stack Developer</w:t>
      </w:r>
    </w:p>
    <w:bookmarkEnd w:id="2"/>
    <w:p w14:paraId="4760B558" w14:textId="631003DB" w:rsidR="0069591A" w:rsidRPr="003B35E8" w:rsidRDefault="00440687" w:rsidP="00A76165">
      <w:pPr>
        <w:pStyle w:val="ListParagraph"/>
        <w:numPr>
          <w:ilvl w:val="0"/>
          <w:numId w:val="16"/>
        </w:numPr>
        <w:jc w:val="both"/>
        <w:rPr>
          <w:rFonts w:ascii="Aptos Display" w:hAnsi="Aptos Display"/>
        </w:rPr>
      </w:pPr>
      <w:r w:rsidRPr="003B35E8">
        <w:rPr>
          <w:rFonts w:ascii="Aptos Display" w:hAnsi="Aptos Display"/>
        </w:rPr>
        <w:t/>
      </w:r>
      <w:r w:rsidRPr="003B35E8">
        <w:rPr>
          <w:rFonts w:ascii="Aptos Display" w:hAnsi="Aptos Display"/>
          <w:b/>
          <w:bCs/>
        </w:rPr>
        <w:t/>
      </w:r>
      <w:r w:rsidRPr="003B35E8">
        <w:rPr>
          <w:rFonts w:ascii="Aptos Display" w:hAnsi="Aptos Display"/>
        </w:rPr>
        <w:t xml:space="preserve">Led the development of a high-traffic web application using </w:t>
      </w:r>
      <w:r w:rsidRPr="003B35E8">
        <w:rPr>
          <w:rFonts w:ascii="Aptos Display" w:hAnsi="Aptos Display"/>
          <w:b/>
          <w:bCs/>
        </w:rPr>
        <w:t xml:space="preserve">React</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and </w:t>
      </w:r>
      <w:r w:rsidRPr="003B35E8">
        <w:rPr>
          <w:rFonts w:ascii="Aptos Display" w:hAnsi="Aptos Display"/>
          <w:b/>
          <w:bCs/>
        </w:rPr>
        <w:t xml:space="preserve">Node.js</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leveraging </w:t>
      </w:r>
      <w:r w:rsidRPr="003B35E8">
        <w:rPr>
          <w:rFonts w:ascii="Aptos Display" w:hAnsi="Aptos Display"/>
          <w:b/>
          <w:bCs/>
        </w:rPr>
        <w:t xml:space="preserve">Redux</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for state management and </w:t>
      </w:r>
      <w:r w:rsidRPr="003B35E8">
        <w:rPr>
          <w:rFonts w:ascii="Aptos Display" w:hAnsi="Aptos Display"/>
          <w:b/>
          <w:bCs/>
        </w:rPr>
        <w:t xml:space="preserve">PostgreSQL</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for data storage.</w:t>
      </w:r>
    </w:p>
    <w:bookmarkEnd w:id="2"/>
    <w:p w14:paraId="4760B558" w14:textId="631003DB" w:rsidR="0069591A" w:rsidRPr="003B35E8" w:rsidRDefault="00440687" w:rsidP="00A76165">
      <w:pPr>
        <w:pStyle w:val="ListParagraph"/>
        <w:numPr>
          <w:ilvl w:val="0"/>
          <w:numId w:val="16"/>
        </w:numPr>
        <w:jc w:val="both"/>
        <w:rPr>
          <w:rFonts w:ascii="Aptos Display" w:hAnsi="Aptos Display"/>
        </w:rPr>
      </w:pPr>
      <w:r w:rsidRPr="003B35E8">
        <w:rPr>
          <w:rFonts w:ascii="Aptos Display" w:hAnsi="Aptos Display"/>
        </w:rPr>
        <w:t/>
      </w:r>
      <w:r w:rsidRPr="003B35E8">
        <w:rPr>
          <w:rFonts w:ascii="Aptos Display" w:hAnsi="Aptos Display"/>
          <w:b/>
          <w:bCs/>
        </w:rPr>
        <w:t/>
      </w:r>
      <w:r w:rsidRPr="003B35E8">
        <w:rPr>
          <w:rFonts w:ascii="Aptos Display" w:hAnsi="Aptos Display"/>
        </w:rPr>
        <w:t xml:space="preserve">Implemented robust error handling and validation for a RESTful API deployed on AWS, ensuring secure data transmission and user authentication with </w:t>
      </w:r>
      <w:r w:rsidRPr="003B35E8">
        <w:rPr>
          <w:rFonts w:ascii="Aptos Display" w:hAnsi="Aptos Display"/>
          <w:b/>
          <w:bCs/>
        </w:rPr>
        <w:t xml:space="preserve">JWT tokens</w:t>
      </w:r>
      <w:r w:rsidRPr="003B35E8">
        <w:rPr>
          <w:rFonts w:ascii="Aptos Display" w:hAnsi="Aptos Display"/>
        </w:rPr>
        <w:t/>
      </w:r>
      <w:r w:rsidRPr="003B35E8">
        <w:rPr>
          <w:rFonts w:ascii="Aptos Display" w:hAnsi="Aptos Display"/>
          <w:b/>
          <w:bCs/>
        </w:rPr>
        <w:t/>
      </w:r>
      <w:r w:rsidRPr="003B35E8">
        <w:rPr>
          <w:rFonts w:ascii="Aptos Display" w:hAnsi="Aptos Display"/>
        </w:rPr>
        <w:t xml:space="preserve">.</w:t>
      </w:r>
    </w:p>
    <w:bookmarkEnd w:id="2"/>
    <w:p w14:paraId="4760B558" w14:textId="631003DB" w:rsidR="0069591A" w:rsidRPr="003B35E8" w:rsidRDefault="00440687" w:rsidP="00A76165">
      <w:pPr>
        <w:pStyle w:val="ListParagraph"/>
        <w:numPr>
          <w:ilvl w:val="0"/>
          <w:numId w:val="16"/>
        </w:numPr>
        <w:jc w:val="both"/>
        <w:rPr>
          <w:rFonts w:ascii="Aptos Display" w:hAnsi="Aptos Display"/>
        </w:rPr>
      </w:pPr>
      <w:r w:rsidRPr="003B35E8">
        <w:rPr>
          <w:rFonts w:ascii="Aptos Display" w:hAnsi="Aptos Display"/>
        </w:rPr>
        <w:t/>
      </w:r>
      <w:r w:rsidRPr="003B35E8">
        <w:rPr>
          <w:rFonts w:ascii="Aptos Display" w:hAnsi="Aptos Display"/>
          <w:b/>
          <w:bCs/>
        </w:rPr>
        <w:t/>
      </w:r>
      <w:r w:rsidRPr="003B35E8">
        <w:rPr>
          <w:rFonts w:ascii="Aptos Display" w:hAnsi="Aptos Display"/>
        </w:rPr>
        <w:t xml:space="preserve">Developed reusable components with </w:t>
      </w:r>
      <w:r w:rsidRPr="003B35E8">
        <w:rPr>
          <w:rFonts w:ascii="Aptos Display" w:hAnsi="Aptos Display"/>
          <w:b/>
          <w:bCs/>
        </w:rPr>
        <w:t xml:space="preserve">React</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hooks, enhancing code maintainability and performance across the application.</w:t>
      </w:r>
    </w:p>
    <w:bookmarkEnd w:id="2"/>
    <w:p w14:paraId="4760B558" w14:textId="631003DB" w:rsidR="0069591A" w:rsidRPr="003B35E8" w:rsidRDefault="00440687" w:rsidP="00A76165">
      <w:pPr>
        <w:pStyle w:val="ListParagraph"/>
        <w:numPr>
          <w:ilvl w:val="0"/>
          <w:numId w:val="16"/>
        </w:numPr>
        <w:jc w:val="both"/>
        <w:rPr>
          <w:rFonts w:ascii="Aptos Display" w:hAnsi="Aptos Display"/>
        </w:rPr>
      </w:pPr>
      <w:r w:rsidRPr="003B35E8">
        <w:rPr>
          <w:rFonts w:ascii="Aptos Display" w:hAnsi="Aptos Display"/>
        </w:rPr>
        <w:t/>
      </w:r>
      <w:r w:rsidRPr="003B35E8">
        <w:rPr>
          <w:rFonts w:ascii="Aptos Display" w:hAnsi="Aptos Display"/>
          <w:b/>
          <w:bCs/>
        </w:rPr>
        <w:t/>
      </w:r>
      <w:r w:rsidRPr="003B35E8">
        <w:rPr>
          <w:rFonts w:ascii="Aptos Display" w:hAnsi="Aptos Display"/>
        </w:rPr>
        <w:t xml:space="preserve">Collaborated closely with designers and product managers to create a seamless user experience, improving the UI performance and accessibility using tools like </w:t>
      </w:r>
      <w:r w:rsidRPr="003B35E8">
        <w:rPr>
          <w:rFonts w:ascii="Aptos Display" w:hAnsi="Aptos Display"/>
          <w:b/>
          <w:bCs/>
        </w:rPr>
        <w:t xml:space="preserve">MUI</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and </w:t>
      </w:r>
      <w:r w:rsidRPr="003B35E8">
        <w:rPr>
          <w:rFonts w:ascii="Aptos Display" w:hAnsi="Aptos Display"/>
          <w:b/>
          <w:bCs/>
        </w:rPr>
        <w:t xml:space="preserve">Ant Design</w:t>
      </w:r>
      <w:r w:rsidRPr="003B35E8">
        <w:rPr>
          <w:rFonts w:ascii="Aptos Display" w:hAnsi="Aptos Display"/>
        </w:rPr>
        <w:t/>
      </w:r>
      <w:r w:rsidRPr="003B35E8">
        <w:rPr>
          <w:rFonts w:ascii="Aptos Display" w:hAnsi="Aptos Display"/>
          <w:b/>
          <w:bCs/>
        </w:rPr>
        <w:t/>
      </w:r>
      <w:r w:rsidRPr="003B35E8">
        <w:rPr>
          <w:rFonts w:ascii="Aptos Display" w:hAnsi="Aptos Display"/>
        </w:rPr>
        <w:t xml:space="preserve">.</w:t>
      </w:r>
    </w:p>
    <w:bookmarkEnd w:id="2"/>
    <w:p w14:paraId="4760B558" w14:textId="631003DB" w:rsidR="0069591A" w:rsidRPr="003B35E8" w:rsidRDefault="00440687" w:rsidP="00A76165">
      <w:pPr>
        <w:pStyle w:val="ListParagraph"/>
        <w:numPr>
          <w:ilvl w:val="0"/>
          <w:numId w:val="16"/>
        </w:numPr>
        <w:jc w:val="both"/>
        <w:rPr>
          <w:rFonts w:ascii="Aptos Display" w:hAnsi="Aptos Display"/>
        </w:rPr>
      </w:pPr>
      <w:r w:rsidRPr="003B35E8">
        <w:rPr>
          <w:rFonts w:ascii="Aptos Display" w:hAnsi="Aptos Display"/>
        </w:rPr>
        <w:t/>
      </w:r>
      <w:r w:rsidRPr="003B35E8">
        <w:rPr>
          <w:rFonts w:ascii="Aptos Display" w:hAnsi="Aptos Display"/>
          <w:b/>
          <w:bCs/>
        </w:rPr>
        <w:t/>
      </w:r>
      <w:r w:rsidRPr="003B35E8">
        <w:rPr>
          <w:rFonts w:ascii="Aptos Display" w:hAnsi="Aptos Display"/>
        </w:rPr>
        <w:t xml:space="preserve">Designed and executed CI/CD pipelines using </w:t>
      </w:r>
      <w:r w:rsidRPr="003B35E8">
        <w:rPr>
          <w:rFonts w:ascii="Aptos Display" w:hAnsi="Aptos Display"/>
          <w:b/>
          <w:bCs/>
        </w:rPr>
        <w:t xml:space="preserve">Docker</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and </w:t>
      </w:r>
      <w:r w:rsidRPr="003B35E8">
        <w:rPr>
          <w:rFonts w:ascii="Aptos Display" w:hAnsi="Aptos Display"/>
          <w:b/>
          <w:bCs/>
        </w:rPr>
        <w:t xml:space="preserve">Jenkins</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streamlining the deployment process and enabling faster delivery of features.</w:t>
      </w:r>
    </w:p>
    <w:bookmarkEnd w:id="2"/>
    <w:p w14:paraId="4760B558" w14:textId="631003DB" w:rsidR="0069591A" w:rsidRPr="003B35E8" w:rsidRDefault="00440687" w:rsidP="00A76165">
      <w:pPr>
        <w:pStyle w:val="ListParagraph"/>
        <w:numPr>
          <w:ilvl w:val="0"/>
          <w:numId w:val="16"/>
        </w:numPr>
        <w:jc w:val="both"/>
        <w:rPr>
          <w:rFonts w:ascii="Aptos Display" w:hAnsi="Aptos Display"/>
        </w:rPr>
      </w:pPr>
      <w:r w:rsidRPr="003B35E8">
        <w:rPr>
          <w:rFonts w:ascii="Aptos Display" w:hAnsi="Aptos Display"/>
        </w:rPr>
        <w:t/>
      </w:r>
      <w:r w:rsidRPr="003B35E8">
        <w:rPr>
          <w:rFonts w:ascii="Aptos Display" w:hAnsi="Aptos Display"/>
          <w:b/>
          <w:bCs/>
        </w:rPr>
        <w:t/>
      </w:r>
      <w:r w:rsidRPr="003B35E8">
        <w:rPr>
          <w:rFonts w:ascii="Aptos Display" w:hAnsi="Aptos Display"/>
        </w:rPr>
        <w:t xml:space="preserve">Built backend services using </w:t>
      </w:r>
      <w:r w:rsidRPr="003B35E8">
        <w:rPr>
          <w:rFonts w:ascii="Aptos Display" w:hAnsi="Aptos Display"/>
          <w:b/>
          <w:bCs/>
        </w:rPr>
        <w:t xml:space="preserve">Express.js</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integrating complex third-party APIs and ensuring optimal data flow through middleware configurations.</w:t>
      </w:r>
    </w:p>
    <w:bookmarkEnd w:id="2"/>
    <w:p w14:paraId="4760B558" w14:textId="631003DB" w:rsidR="0069591A" w:rsidRPr="003B35E8" w:rsidRDefault="00440687" w:rsidP="00A76165">
      <w:pPr>
        <w:pStyle w:val="ListParagraph"/>
        <w:numPr>
          <w:ilvl w:val="0"/>
          <w:numId w:val="16"/>
        </w:numPr>
        <w:jc w:val="both"/>
        <w:rPr>
          <w:rFonts w:ascii="Aptos Display" w:hAnsi="Aptos Display"/>
        </w:rPr>
      </w:pPr>
      <w:r w:rsidRPr="003B35E8">
        <w:rPr>
          <w:rFonts w:ascii="Aptos Display" w:hAnsi="Aptos Display"/>
        </w:rPr>
        <w:t/>
      </w:r>
      <w:r w:rsidRPr="003B35E8">
        <w:rPr>
          <w:rFonts w:ascii="Aptos Display" w:hAnsi="Aptos Display"/>
          <w:b/>
          <w:bCs/>
        </w:rPr>
        <w:t/>
      </w:r>
      <w:r w:rsidRPr="003B35E8">
        <w:rPr>
          <w:rFonts w:ascii="Aptos Display" w:hAnsi="Aptos Display"/>
        </w:rPr>
        <w:t xml:space="preserve">Optimized SQL queries for performance improvements, utilizing </w:t>
      </w:r>
      <w:r w:rsidRPr="003B35E8">
        <w:rPr>
          <w:rFonts w:ascii="Aptos Display" w:hAnsi="Aptos Display"/>
          <w:b/>
          <w:bCs/>
        </w:rPr>
        <w:t xml:space="preserve">Sequelize</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for ORM, leading to faster application response times.</w:t>
      </w:r>
    </w:p>
    <w:bookmarkEnd w:id="2"/>
    <w:p w14:paraId="4760B558" w14:textId="631003DB" w:rsidR="0069591A" w:rsidRPr="003B35E8" w:rsidRDefault="00440687" w:rsidP="00A76165">
      <w:pPr>
        <w:pStyle w:val="ListParagraph"/>
        <w:numPr>
          <w:ilvl w:val="0"/>
          <w:numId w:val="16"/>
        </w:numPr>
        <w:jc w:val="both"/>
        <w:rPr>
          <w:rFonts w:ascii="Aptos Display" w:hAnsi="Aptos Display"/>
        </w:rPr>
      </w:pPr>
      <w:r w:rsidRPr="003B35E8">
        <w:rPr>
          <w:rFonts w:ascii="Aptos Display" w:hAnsi="Aptos Display"/>
        </w:rPr>
        <w:t/>
      </w:r>
      <w:r w:rsidRPr="003B35E8">
        <w:rPr>
          <w:rFonts w:ascii="Aptos Display" w:hAnsi="Aptos Display"/>
          <w:b/>
          <w:bCs/>
        </w:rPr>
        <w:t/>
      </w:r>
      <w:r w:rsidRPr="003B35E8">
        <w:rPr>
          <w:rFonts w:ascii="Aptos Display" w:hAnsi="Aptos Display"/>
        </w:rPr>
        <w:t xml:space="preserve">Participated in technology stack discussions, influencing architectural decisions towards microservices using </w:t>
      </w:r>
      <w:r w:rsidRPr="003B35E8">
        <w:rPr>
          <w:rFonts w:ascii="Aptos Display" w:hAnsi="Aptos Display"/>
          <w:b/>
          <w:bCs/>
        </w:rPr>
        <w:t xml:space="preserve">Node.js</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for more maintainable code.</w:t>
      </w:r>
    </w:p>
    <w:bookmarkEnd w:id="2"/>
    <w:p w14:paraId="4760B558" w14:textId="631003DB" w:rsidR="0069591A" w:rsidRPr="003B35E8" w:rsidRDefault="00440687" w:rsidP="00A76165">
      <w:pPr>
        <w:pStyle w:val="ListParagraph"/>
        <w:numPr>
          <w:ilvl w:val="0"/>
          <w:numId w:val="16"/>
        </w:numPr>
        <w:jc w:val="both"/>
        <w:rPr>
          <w:rFonts w:ascii="Aptos Display" w:hAnsi="Aptos Display"/>
        </w:rPr>
      </w:pPr>
      <w:r w:rsidRPr="003B35E8">
        <w:rPr>
          <w:rFonts w:ascii="Aptos Display" w:hAnsi="Aptos Display"/>
        </w:rPr>
        <w:t/>
      </w:r>
      <w:r w:rsidRPr="003B35E8">
        <w:rPr>
          <w:rFonts w:ascii="Aptos Display" w:hAnsi="Aptos Display"/>
          <w:b/>
          <w:bCs/>
        </w:rPr>
        <w:t/>
      </w:r>
      <w:r w:rsidRPr="003B35E8">
        <w:rPr>
          <w:rFonts w:ascii="Aptos Display" w:hAnsi="Aptos Display"/>
        </w:rPr>
        <w:t xml:space="preserve">Conducted code reviews and knowledge transfer sessions, promoting best practices in coding standards and security protocols across the development team.</w:t>
      </w:r>
    </w:p>
    <w:bookmarkEnd w:id="2"/>
    <w:p w14:paraId="4760B558" w14:textId="631003DB" w:rsidR="0069591A" w:rsidRPr="003B35E8" w:rsidRDefault="00440687" w:rsidP="00A76165">
      <w:pPr>
        <w:pStyle w:val="ListParagraph"/>
        <w:numPr>
          <w:ilvl w:val="0"/>
          <w:numId w:val="16"/>
        </w:numPr>
        <w:jc w:val="both"/>
        <w:rPr>
          <w:rFonts w:ascii="Aptos Display" w:hAnsi="Aptos Display"/>
        </w:rPr>
      </w:pPr>
      <w:r w:rsidRPr="003B35E8">
        <w:rPr>
          <w:rFonts w:ascii="Aptos Display" w:hAnsi="Aptos Display"/>
        </w:rPr>
        <w:t/>
      </w:r>
      <w:r w:rsidRPr="003B35E8">
        <w:rPr>
          <w:rFonts w:ascii="Aptos Display" w:hAnsi="Aptos Display"/>
          <w:b/>
          <w:bCs/>
        </w:rPr>
        <w:t/>
      </w:r>
      <w:r w:rsidRPr="003B35E8">
        <w:rPr>
          <w:rFonts w:ascii="Aptos Display" w:hAnsi="Aptos Display"/>
        </w:rPr>
        <w:t xml:space="preserve">Enhanced application scalability by designing multitenant features, incorporating role-based access functionality to cater to diverse user groups.</w:t>
      </w:r>
    </w:p>
    <w:bookmarkEnd w:id="2"/>
    <w:p w14:paraId="4760B558" w14:textId="631003DB" w:rsidR="0069591A" w:rsidRPr="003B35E8" w:rsidRDefault="00440687" w:rsidP="00A76165">
      <w:pPr>
        <w:pStyle w:val="ListParagraph"/>
        <w:numPr>
          <w:ilvl w:val="0"/>
          <w:numId w:val="16"/>
        </w:numPr>
        <w:jc w:val="both"/>
        <w:rPr>
          <w:rFonts w:ascii="Aptos Display" w:hAnsi="Aptos Display"/>
        </w:rPr>
      </w:pPr>
      <w:r w:rsidRPr="003B35E8">
        <w:rPr>
          <w:rFonts w:ascii="Aptos Display" w:hAnsi="Aptos Display"/>
        </w:rPr>
        <w:t/>
      </w:r>
      <w:r w:rsidRPr="003B35E8">
        <w:rPr>
          <w:rFonts w:ascii="Aptos Display" w:hAnsi="Aptos Display"/>
          <w:b/>
          <w:bCs/>
        </w:rPr>
        <w:t/>
      </w:r>
      <w:r w:rsidRPr="003B35E8">
        <w:rPr>
          <w:rFonts w:ascii="Aptos Display" w:hAnsi="Aptos Display"/>
        </w:rPr>
        <w:t xml:space="preserve">Worked closely with QA team to implement automated tests, improving product quality through continuous integration practices.</w:t>
      </w:r>
    </w:p>
    <w:bookmarkEnd w:id="2"/>
    <w:p w14:paraId="4760B558" w14:textId="631003DB" w:rsidR="0069591A" w:rsidRPr="003B35E8" w:rsidRDefault="00440687" w:rsidP="00A76165">
      <w:pPr>
        <w:pStyle w:val="ListParagraph"/>
        <w:numPr>
          <w:ilvl w:val="0"/>
          <w:numId w:val="16"/>
        </w:numPr>
        <w:jc w:val="both"/>
        <w:rPr>
          <w:rFonts w:ascii="Aptos Display" w:hAnsi="Aptos Display"/>
        </w:rPr>
      </w:pPr>
      <w:r w:rsidRPr="003B35E8">
        <w:rPr>
          <w:rFonts w:ascii="Aptos Display" w:hAnsi="Aptos Display"/>
        </w:rPr>
        <w:t/>
      </w:r>
      <w:r w:rsidRPr="003B35E8">
        <w:rPr>
          <w:rFonts w:ascii="Aptos Display" w:hAnsi="Aptos Display"/>
          <w:b/>
          <w:bCs/>
        </w:rPr>
        <w:t/>
      </w:r>
      <w:r w:rsidRPr="003B35E8">
        <w:rPr>
          <w:rFonts w:ascii="Aptos Display" w:hAnsi="Aptos Display"/>
        </w:rPr>
        <w:t xml:space="preserve">Utilized </w:t>
      </w:r>
      <w:r w:rsidRPr="003B35E8">
        <w:rPr>
          <w:rFonts w:ascii="Aptos Display" w:hAnsi="Aptos Display"/>
          <w:b/>
          <w:bCs/>
        </w:rPr>
        <w:t xml:space="preserve">GraphQL</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to optimize data fetching patterns, minimizing unnecessary API calls and improving client-side loading speeds.</w:t>
      </w:r>
    </w:p>
    <w:bookmarkEnd w:id="2"/>
    <w:p w14:paraId="4760B558" w14:textId="631003DB" w:rsidR="0069591A" w:rsidRPr="003B35E8" w:rsidRDefault="00440687" w:rsidP="00A76165">
      <w:pPr>
        <w:pStyle w:val="ListParagraph"/>
        <w:numPr>
          <w:ilvl w:val="0"/>
          <w:numId w:val="16"/>
        </w:numPr>
        <w:jc w:val="both"/>
        <w:rPr>
          <w:rFonts w:ascii="Aptos Display" w:hAnsi="Aptos Display"/>
        </w:rPr>
      </w:pPr>
      <w:r w:rsidRPr="003B35E8">
        <w:rPr>
          <w:rFonts w:ascii="Aptos Display" w:hAnsi="Aptos Display"/>
        </w:rPr>
        <w:t/>
      </w:r>
      <w:r w:rsidRPr="003B35E8">
        <w:rPr>
          <w:rFonts w:ascii="Aptos Display" w:hAnsi="Aptos Display"/>
          <w:b/>
          <w:bCs/>
        </w:rPr>
        <w:t/>
      </w:r>
      <w:r w:rsidRPr="003B35E8">
        <w:rPr>
          <w:rFonts w:ascii="Aptos Display" w:hAnsi="Aptos Display"/>
        </w:rPr>
        <w:t xml:space="preserve">Engaged in stakeholder meetings to gather feature requirements and translating them into technical specifications, ensuring alignment with business goals.</w:t>
      </w:r>
    </w:p>
    <w:bookmarkEnd w:id="2"/>
    <w:p w14:paraId="4760B558" w14:textId="631003DB" w:rsidR="0069591A" w:rsidRPr="003B35E8" w:rsidRDefault="00440687" w:rsidP="00A76165">
      <w:pPr>
        <w:pStyle w:val="ListParagraph"/>
        <w:numPr>
          <w:ilvl w:val="0"/>
          <w:numId w:val="16"/>
        </w:numPr>
        <w:jc w:val="both"/>
        <w:rPr>
          <w:rFonts w:ascii="Aptos Display" w:hAnsi="Aptos Display"/>
        </w:rPr>
      </w:pPr>
      <w:r w:rsidRPr="003B35E8">
        <w:rPr>
          <w:rFonts w:ascii="Aptos Display" w:hAnsi="Aptos Display"/>
        </w:rPr>
        <w:t/>
      </w:r>
      <w:r w:rsidRPr="003B35E8">
        <w:rPr>
          <w:rFonts w:ascii="Aptos Display" w:hAnsi="Aptos Display"/>
          <w:b/>
          <w:bCs/>
        </w:rPr>
        <w:t/>
      </w:r>
      <w:r w:rsidRPr="003B35E8">
        <w:rPr>
          <w:rFonts w:ascii="Aptos Display" w:hAnsi="Aptos Display"/>
        </w:rPr>
        <w:t xml:space="preserve">Improved logging and monitoring solutions by integrating tools like </w:t>
      </w:r>
      <w:r w:rsidRPr="003B35E8">
        <w:rPr>
          <w:rFonts w:ascii="Aptos Display" w:hAnsi="Aptos Display"/>
          <w:b/>
          <w:bCs/>
        </w:rPr>
        <w:t xml:space="preserve">Sentry</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and </w:t>
      </w:r>
      <w:r w:rsidRPr="003B35E8">
        <w:rPr>
          <w:rFonts w:ascii="Aptos Display" w:hAnsi="Aptos Display"/>
          <w:b/>
          <w:bCs/>
        </w:rPr>
        <w:t xml:space="preserve">LogRocket</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to track application behaviors and user interactions effectively.</w:t>
      </w:r>
    </w:p>
    <w:bookmarkEnd w:id="2"/>
    <w:p w14:paraId="4760B558" w14:textId="631003DB" w:rsidR="0069591A" w:rsidRPr="003B35E8" w:rsidRDefault="00440687" w:rsidP="00A76165">
      <w:pPr>
        <w:pStyle w:val="ListParagraph"/>
        <w:numPr>
          <w:ilvl w:val="0"/>
          <w:numId w:val="16"/>
        </w:numPr>
        <w:jc w:val="both"/>
        <w:rPr>
          <w:rFonts w:ascii="Aptos Display" w:hAnsi="Aptos Display"/>
        </w:rPr>
      </w:pPr>
      <w:r w:rsidRPr="003B35E8">
        <w:rPr>
          <w:rFonts w:ascii="Aptos Display" w:hAnsi="Aptos Display"/>
        </w:rPr>
        <w:t/>
      </w:r>
      <w:r w:rsidRPr="003B35E8">
        <w:rPr>
          <w:rFonts w:ascii="Aptos Display" w:hAnsi="Aptos Display"/>
          <w:b/>
          <w:bCs/>
        </w:rPr>
        <w:t/>
      </w:r>
      <w:r w:rsidRPr="003B35E8">
        <w:rPr>
          <w:rFonts w:ascii="Aptos Display" w:hAnsi="Aptos Display"/>
        </w:rPr>
        <w:t xml:space="preserve">Wrote comprehensive documentation for developed features, providing clarity and guidance for future enhancements.</w:t>
      </w:r>
    </w:p>
    <w:p w14:paraId="3096CBFD" w14:textId="0D5F3D6A" w:rsidR="00440687" w:rsidRPr="003B35E8" w:rsidRDefault="00357898" w:rsidP="00351354">
      <w:pPr>
        <w:pStyle w:val="Heading2"/>
        <w:rPr>
          <w:rFonts w:ascii="Aptos Display" w:hAnsi="Aptos Display" w:cs="Noto Sans Light"/>
          <w:b w:val="0"/>
          <w:i/>
          <w:iCs/>
        </w:rPr>
      </w:pPr>
      <w:bookmarkStart w:id="3" w:name="_Hlk167719791"/>
      <w:r w:rsidRPr="00357898">
        <w:rPr>
          <w:rFonts w:ascii="Aptos Display" w:hAnsi="Aptos Display"/>
          <w:b w:val="0"/>
        </w:rPr>
        <w:t xml:space="preserve">Full Stack Developer</w:t>
      </w:r>
      <w:r>
        <w:rPr>
          <w:rFonts w:ascii="Aptos Display" w:hAnsi="Aptos Display"/>
          <w:b w:val="0"/>
        </w:rPr>
        <w:t/>
      </w:r>
      <w:r w:rsidRPr="00357898">
        <w:rPr>
          <w:rFonts w:ascii="Aptos Display" w:hAnsi="Aptos Display"/>
          <w:b w:val="0"/>
        </w:rPr>
        <w:t/>
      </w:r>
      <w:r w:rsidR="00440687" w:rsidRPr="003B35E8">
        <w:rPr>
          <w:rFonts w:ascii="Aptos Display" w:hAnsi="Aptos Display"/>
          <w:b w:val="0"/>
        </w:rPr>
        <w:t xml:space="preserve"> </w:t>
      </w:r>
      <w:r w:rsidR="004640B7" w:rsidRPr="003B35E8">
        <w:rPr>
          <w:rFonts w:ascii="Aptos Display" w:hAnsi="Aptos Display" w:cs="Noto Sans Light"/>
          <w:b w:val="0"/>
        </w:rPr>
        <w:t>at</w:t>
      </w:r>
      <w:r w:rsidR="004640B7" w:rsidRPr="003B35E8">
        <w:rPr>
          <w:rFonts w:ascii="Aptos Display" w:hAnsi="Aptos Display"/>
          <w:b w:val="0"/>
        </w:rPr>
        <w:t xml:space="preserve"> </w:t>
      </w:r>
      <w:r w:rsidR="00084DE5" w:rsidRPr="00E02D18">
        <w:rPr>
          <w:rFonts w:ascii="Aptos Display" w:hAnsi="Aptos Display"/>
          <w:b w:val="0"/>
        </w:rPr>
        <w:t>Inventrust Properties Corp</w:t>
      </w:r>
      <w:r w:rsidR="00084DE5" w:rsidRPr="003B35E8">
        <w:rPr>
          <w:rFonts w:ascii="Aptos Display" w:hAnsi="Aptos Display"/>
          <w:b w:val="0"/>
        </w:rPr>
        <w:t xml:space="preserve"> | </w:t>
      </w:r>
      <w:r w:rsidR="00084DE5" w:rsidRPr="00E02D18">
        <w:rPr>
          <w:rFonts w:ascii="Aptos Display" w:hAnsi="Aptos Display"/>
          <w:b w:val="0"/>
        </w:rPr>
        <w:t>Dallas</w:t>
      </w:r>
      <w:r w:rsidR="00084DE5" w:rsidRPr="003B35E8">
        <w:rPr>
          <w:rFonts w:ascii="Aptos Display" w:hAnsi="Aptos Display"/>
          <w:b w:val="0"/>
        </w:rPr>
        <w:t>, Tx</w:t>
      </w:r>
      <w:r w:rsidR="004640B7" w:rsidRPr="003B35E8">
        <w:rPr>
          <w:rFonts w:ascii="Aptos Display" w:hAnsi="Aptos Display"/>
          <w:b w:val="0"/>
        </w:rPr>
        <w:tab/>
      </w:r>
      <w:r w:rsidR="004640B7" w:rsidRPr="003B35E8">
        <w:rPr>
          <w:rFonts w:ascii="Aptos Display" w:hAnsi="Aptos Display"/>
          <w:b w:val="0"/>
        </w:rPr>
        <w:tab/>
      </w:r>
      <w:r w:rsidR="004640B7" w:rsidRPr="003B35E8">
        <w:rPr>
          <w:rFonts w:ascii="Aptos Display" w:hAnsi="Aptos Display"/>
          <w:b w:val="0"/>
        </w:rPr>
        <w:tab/>
      </w:r>
      <w:r w:rsidR="00440687" w:rsidRPr="003B35E8">
        <w:rPr>
          <w:rFonts w:ascii="Aptos Display" w:hAnsi="Aptos Display" w:cs="Noto Sans Light"/>
          <w:b w:val="0"/>
          <w:i/>
          <w:iCs/>
        </w:rPr>
        <w:t>Ju</w:t>
      </w:r>
      <w:r w:rsidR="00351354" w:rsidRPr="003B35E8">
        <w:rPr>
          <w:rFonts w:ascii="Aptos Display" w:hAnsi="Aptos Display" w:cs="Noto Sans Light"/>
          <w:b w:val="0"/>
          <w:i/>
          <w:iCs/>
        </w:rPr>
        <w:t>l</w:t>
      </w:r>
      <w:r w:rsidR="004640B7" w:rsidRPr="003B35E8">
        <w:rPr>
          <w:rFonts w:ascii="Aptos Display" w:hAnsi="Aptos Display" w:cs="Noto Sans Light"/>
          <w:b w:val="0"/>
          <w:i/>
          <w:iCs/>
        </w:rPr>
        <w:t xml:space="preserve"> 201</w:t>
      </w:r>
      <w:r w:rsidR="00E02D18">
        <w:rPr>
          <w:rFonts w:ascii="Aptos Display" w:hAnsi="Aptos Display" w:cs="Noto Sans Light"/>
          <w:b w:val="0"/>
          <w:i/>
          <w:iCs/>
        </w:rPr>
        <w:t>5</w:t>
      </w:r>
      <w:r w:rsidR="004640B7" w:rsidRPr="003B35E8">
        <w:rPr>
          <w:rFonts w:ascii="Aptos Display" w:hAnsi="Aptos Display" w:cs="Noto Sans Light"/>
          <w:b w:val="0"/>
          <w:i/>
          <w:iCs/>
        </w:rPr>
        <w:t xml:space="preserve"> </w:t>
      </w:r>
      <w:r w:rsidR="00E02D18">
        <w:rPr>
          <w:rFonts w:ascii="Aptos Display" w:hAnsi="Aptos Display" w:cs="Noto Sans Light"/>
          <w:b w:val="0"/>
          <w:i/>
          <w:iCs/>
        </w:rPr>
        <w:t>–</w:t>
      </w:r>
      <w:r w:rsidR="004640B7" w:rsidRPr="003B35E8">
        <w:rPr>
          <w:rFonts w:ascii="Aptos Display" w:hAnsi="Aptos Display" w:cs="Noto Sans Light"/>
          <w:b w:val="0"/>
          <w:i/>
          <w:iCs/>
        </w:rPr>
        <w:t xml:space="preserve"> </w:t>
      </w:r>
      <w:r w:rsidR="00440687" w:rsidRPr="003B35E8">
        <w:rPr>
          <w:rFonts w:ascii="Aptos Display" w:hAnsi="Aptos Display" w:cs="Noto Sans Light"/>
          <w:b w:val="0"/>
          <w:i/>
          <w:iCs/>
        </w:rPr>
        <w:t>J</w:t>
      </w:r>
      <w:r w:rsidR="00E02D18">
        <w:rPr>
          <w:rFonts w:ascii="Aptos Display" w:hAnsi="Aptos Display" w:cs="Noto Sans Light"/>
          <w:b w:val="0"/>
          <w:i/>
          <w:iCs/>
        </w:rPr>
        <w:t>ul</w:t>
      </w:r>
      <w:r w:rsidR="004640B7" w:rsidRPr="003B35E8">
        <w:rPr>
          <w:rFonts w:ascii="Aptos Display" w:hAnsi="Aptos Display" w:cs="Noto Sans Light"/>
          <w:b w:val="0"/>
          <w:i/>
          <w:iCs/>
        </w:rPr>
        <w:t xml:space="preserve"> 20</w:t>
      </w:r>
      <w:r w:rsidR="00E02D18">
        <w:rPr>
          <w:rFonts w:ascii="Aptos Display" w:hAnsi="Aptos Display" w:cs="Noto Sans Light"/>
          <w:b w:val="0"/>
          <w:i/>
          <w:iCs/>
        </w:rPr>
        <w:t>20</w:t>
      </w:r>
      <w:r w:rsidR="00440687" w:rsidRPr="003B35E8">
        <w:rPr>
          <w:rFonts w:ascii="Aptos Display" w:hAnsi="Aptos Display"/>
          <w:b w:val="0"/>
        </w:rPr>
        <w:t/>
      </w:r>
    </w:p>
    <w:p w14:paraId="1092C574" w14:textId="16035C25" w:rsidR="00044A14" w:rsidRPr="003B35E8" w:rsidRDefault="00440687" w:rsidP="00A76165">
      <w:pPr>
        <w:pStyle w:val="ListParagraph"/>
        <w:numPr>
          <w:ilvl w:val="0"/>
          <w:numId w:val="12"/>
        </w:numPr>
        <w:jc w:val="both"/>
        <w:rPr>
          <w:rFonts w:ascii="Aptos Display" w:hAnsi="Aptos Display"/>
        </w:rPr>
      </w:pPr>
      <w:bookmarkStart w:id="4" w:name="_Hlk167719802"/>
      <w:bookmarkEnd w:id="3"/>
      <w:r w:rsidRPr="003B35E8">
        <w:rPr>
          <w:rFonts w:ascii="Aptos Display" w:hAnsi="Aptos Display"/>
        </w:rPr>
        <w:t/>
      </w:r>
      <w:r w:rsidRPr="003B35E8">
        <w:rPr>
          <w:rFonts w:ascii="Aptos Display" w:hAnsi="Aptos Display"/>
          <w:b/>
          <w:bCs/>
        </w:rPr>
        <w:t/>
      </w:r>
      <w:r w:rsidRPr="003B35E8">
        <w:rPr>
          <w:rFonts w:ascii="Aptos Display" w:hAnsi="Aptos Display"/>
        </w:rPr>
        <w:t xml:space="preserve">Full Stack Developer</w:t>
      </w:r>
    </w:p>
    <w:p w14:paraId="1092C574" w14:textId="16035C25" w:rsidR="00044A14" w:rsidRPr="003B35E8" w:rsidRDefault="00440687" w:rsidP="00A76165">
      <w:pPr>
        <w:pStyle w:val="ListParagraph"/>
        <w:numPr>
          <w:ilvl w:val="0"/>
          <w:numId w:val="12"/>
        </w:numPr>
        <w:jc w:val="both"/>
        <w:rPr>
          <w:rFonts w:ascii="Aptos Display" w:hAnsi="Aptos Display"/>
        </w:rPr>
      </w:pPr>
      <w:bookmarkStart w:id="4" w:name="_Hlk167719802"/>
      <w:bookmarkEnd w:id="3"/>
      <w:r w:rsidRPr="003B35E8">
        <w:rPr>
          <w:rFonts w:ascii="Aptos Display" w:hAnsi="Aptos Display"/>
        </w:rPr>
        <w:t/>
      </w:r>
      <w:r w:rsidRPr="003B35E8">
        <w:rPr>
          <w:rFonts w:ascii="Aptos Display" w:hAnsi="Aptos Display"/>
          <w:b/>
          <w:bCs/>
        </w:rPr>
        <w:t/>
      </w:r>
      <w:r w:rsidRPr="003B35E8">
        <w:rPr>
          <w:rFonts w:ascii="Aptos Display" w:hAnsi="Aptos Display"/>
        </w:rPr>
        <w:t xml:space="preserve">Contributed to an agile team focused on building scalable applications using </w:t>
      </w:r>
      <w:r w:rsidRPr="003B35E8">
        <w:rPr>
          <w:rFonts w:ascii="Aptos Display" w:hAnsi="Aptos Display"/>
          <w:b/>
          <w:bCs/>
        </w:rPr>
        <w:t xml:space="preserve">React</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and </w:t>
      </w:r>
      <w:r w:rsidRPr="003B35E8">
        <w:rPr>
          <w:rFonts w:ascii="Aptos Display" w:hAnsi="Aptos Display"/>
          <w:b/>
          <w:bCs/>
        </w:rPr>
        <w:t xml:space="preserve">Node.js</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implementing key functionalities for dynamic user interfaces.</w:t>
      </w:r>
    </w:p>
    <w:p w14:paraId="1092C574" w14:textId="16035C25" w:rsidR="00044A14" w:rsidRPr="003B35E8" w:rsidRDefault="00440687" w:rsidP="00A76165">
      <w:pPr>
        <w:pStyle w:val="ListParagraph"/>
        <w:numPr>
          <w:ilvl w:val="0"/>
          <w:numId w:val="12"/>
        </w:numPr>
        <w:jc w:val="both"/>
        <w:rPr>
          <w:rFonts w:ascii="Aptos Display" w:hAnsi="Aptos Display"/>
        </w:rPr>
      </w:pPr>
      <w:bookmarkStart w:id="4" w:name="_Hlk167719802"/>
      <w:bookmarkEnd w:id="3"/>
      <w:r w:rsidRPr="003B35E8">
        <w:rPr>
          <w:rFonts w:ascii="Aptos Display" w:hAnsi="Aptos Display"/>
        </w:rPr>
        <w:t/>
      </w:r>
      <w:r w:rsidRPr="003B35E8">
        <w:rPr>
          <w:rFonts w:ascii="Aptos Display" w:hAnsi="Aptos Display"/>
          <w:b/>
          <w:bCs/>
        </w:rPr>
        <w:t/>
      </w:r>
      <w:r w:rsidRPr="003B35E8">
        <w:rPr>
          <w:rFonts w:ascii="Aptos Display" w:hAnsi="Aptos Display"/>
        </w:rPr>
        <w:t xml:space="preserve">Engineered RESTful APIs with </w:t>
      </w:r>
      <w:r w:rsidRPr="003B35E8">
        <w:rPr>
          <w:rFonts w:ascii="Aptos Display" w:hAnsi="Aptos Display"/>
          <w:b/>
          <w:bCs/>
        </w:rPr>
        <w:t xml:space="preserve">Node.js</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employing </w:t>
      </w:r>
      <w:r w:rsidRPr="003B35E8">
        <w:rPr>
          <w:rFonts w:ascii="Aptos Display" w:hAnsi="Aptos Display"/>
          <w:b/>
          <w:bCs/>
        </w:rPr>
        <w:t xml:space="preserve">Express</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for efficient routing and middleware implementation, while ensuring data integrity through robust validation.</w:t>
      </w:r>
    </w:p>
    <w:p w14:paraId="1092C574" w14:textId="16035C25" w:rsidR="00044A14" w:rsidRPr="003B35E8" w:rsidRDefault="00440687" w:rsidP="00A76165">
      <w:pPr>
        <w:pStyle w:val="ListParagraph"/>
        <w:numPr>
          <w:ilvl w:val="0"/>
          <w:numId w:val="12"/>
        </w:numPr>
        <w:jc w:val="both"/>
        <w:rPr>
          <w:rFonts w:ascii="Aptos Display" w:hAnsi="Aptos Display"/>
        </w:rPr>
      </w:pPr>
      <w:bookmarkStart w:id="4" w:name="_Hlk167719802"/>
      <w:bookmarkEnd w:id="3"/>
      <w:r w:rsidRPr="003B35E8">
        <w:rPr>
          <w:rFonts w:ascii="Aptos Display" w:hAnsi="Aptos Display"/>
        </w:rPr>
        <w:t/>
      </w:r>
      <w:r w:rsidRPr="003B35E8">
        <w:rPr>
          <w:rFonts w:ascii="Aptos Display" w:hAnsi="Aptos Display"/>
          <w:b/>
          <w:bCs/>
        </w:rPr>
        <w:t/>
      </w:r>
      <w:r w:rsidRPr="003B35E8">
        <w:rPr>
          <w:rFonts w:ascii="Aptos Display" w:hAnsi="Aptos Display"/>
        </w:rPr>
        <w:t xml:space="preserve">Integrated </w:t>
      </w:r>
      <w:r w:rsidRPr="003B35E8">
        <w:rPr>
          <w:rFonts w:ascii="Aptos Display" w:hAnsi="Aptos Display"/>
          <w:b/>
          <w:bCs/>
        </w:rPr>
        <w:t xml:space="preserve">Redux</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and </w:t>
      </w:r>
      <w:r w:rsidRPr="003B35E8">
        <w:rPr>
          <w:rFonts w:ascii="Aptos Display" w:hAnsi="Aptos Display"/>
          <w:b/>
          <w:bCs/>
        </w:rPr>
        <w:t xml:space="preserve">React Router</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for state management and navigation, enhancing application performance and user experience.</w:t>
      </w:r>
    </w:p>
    <w:p w14:paraId="1092C574" w14:textId="16035C25" w:rsidR="00044A14" w:rsidRPr="003B35E8" w:rsidRDefault="00440687" w:rsidP="00A76165">
      <w:pPr>
        <w:pStyle w:val="ListParagraph"/>
        <w:numPr>
          <w:ilvl w:val="0"/>
          <w:numId w:val="12"/>
        </w:numPr>
        <w:jc w:val="both"/>
        <w:rPr>
          <w:rFonts w:ascii="Aptos Display" w:hAnsi="Aptos Display"/>
        </w:rPr>
      </w:pPr>
      <w:bookmarkStart w:id="4" w:name="_Hlk167719802"/>
      <w:bookmarkEnd w:id="3"/>
      <w:r w:rsidRPr="003B35E8">
        <w:rPr>
          <w:rFonts w:ascii="Aptos Display" w:hAnsi="Aptos Display"/>
        </w:rPr>
        <w:t/>
      </w:r>
      <w:r w:rsidRPr="003B35E8">
        <w:rPr>
          <w:rFonts w:ascii="Aptos Display" w:hAnsi="Aptos Display"/>
          <w:b/>
          <w:bCs/>
        </w:rPr>
        <w:t/>
      </w:r>
      <w:r w:rsidRPr="003B35E8">
        <w:rPr>
          <w:rFonts w:ascii="Aptos Display" w:hAnsi="Aptos Display"/>
        </w:rPr>
        <w:t xml:space="preserve">Developed and maintained relational databases using </w:t>
      </w:r>
      <w:r w:rsidRPr="003B35E8">
        <w:rPr>
          <w:rFonts w:ascii="Aptos Display" w:hAnsi="Aptos Display"/>
          <w:b/>
          <w:bCs/>
        </w:rPr>
        <w:t xml:space="preserve">PostgreSQL</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optimizing database schema for efficient data retrieval.</w:t>
      </w:r>
    </w:p>
    <w:p w14:paraId="1092C574" w14:textId="16035C25" w:rsidR="00044A14" w:rsidRPr="003B35E8" w:rsidRDefault="00440687" w:rsidP="00A76165">
      <w:pPr>
        <w:pStyle w:val="ListParagraph"/>
        <w:numPr>
          <w:ilvl w:val="0"/>
          <w:numId w:val="12"/>
        </w:numPr>
        <w:jc w:val="both"/>
        <w:rPr>
          <w:rFonts w:ascii="Aptos Display" w:hAnsi="Aptos Display"/>
        </w:rPr>
      </w:pPr>
      <w:bookmarkStart w:id="4" w:name="_Hlk167719802"/>
      <w:bookmarkEnd w:id="3"/>
      <w:r w:rsidRPr="003B35E8">
        <w:rPr>
          <w:rFonts w:ascii="Aptos Display" w:hAnsi="Aptos Display"/>
        </w:rPr>
        <w:t/>
      </w:r>
      <w:r w:rsidRPr="003B35E8">
        <w:rPr>
          <w:rFonts w:ascii="Aptos Display" w:hAnsi="Aptos Display"/>
          <w:b/>
          <w:bCs/>
        </w:rPr>
        <w:t/>
      </w:r>
      <w:r w:rsidRPr="003B35E8">
        <w:rPr>
          <w:rFonts w:ascii="Aptos Display" w:hAnsi="Aptos Display"/>
        </w:rPr>
        <w:t xml:space="preserve">Worked on AWS cloud solutions for deployment and data storage, leveraging services like </w:t>
      </w:r>
      <w:r w:rsidRPr="003B35E8">
        <w:rPr>
          <w:rFonts w:ascii="Aptos Display" w:hAnsi="Aptos Display"/>
          <w:b/>
          <w:bCs/>
        </w:rPr>
        <w:t xml:space="preserve">RDS</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and </w:t>
      </w:r>
      <w:r w:rsidRPr="003B35E8">
        <w:rPr>
          <w:rFonts w:ascii="Aptos Display" w:hAnsi="Aptos Display"/>
          <w:b/>
          <w:bCs/>
        </w:rPr>
        <w:t xml:space="preserve">S3</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for scalable applications.</w:t>
      </w:r>
    </w:p>
    <w:p w14:paraId="1092C574" w14:textId="16035C25" w:rsidR="00044A14" w:rsidRPr="003B35E8" w:rsidRDefault="00440687" w:rsidP="00A76165">
      <w:pPr>
        <w:pStyle w:val="ListParagraph"/>
        <w:numPr>
          <w:ilvl w:val="0"/>
          <w:numId w:val="12"/>
        </w:numPr>
        <w:jc w:val="both"/>
        <w:rPr>
          <w:rFonts w:ascii="Aptos Display" w:hAnsi="Aptos Display"/>
        </w:rPr>
      </w:pPr>
      <w:bookmarkStart w:id="4" w:name="_Hlk167719802"/>
      <w:bookmarkEnd w:id="3"/>
      <w:r w:rsidRPr="003B35E8">
        <w:rPr>
          <w:rFonts w:ascii="Aptos Display" w:hAnsi="Aptos Display"/>
        </w:rPr>
        <w:t/>
      </w:r>
      <w:r w:rsidRPr="003B35E8">
        <w:rPr>
          <w:rFonts w:ascii="Aptos Display" w:hAnsi="Aptos Display"/>
          <w:b/>
          <w:bCs/>
        </w:rPr>
        <w:t/>
      </w:r>
      <w:r w:rsidRPr="003B35E8">
        <w:rPr>
          <w:rFonts w:ascii="Aptos Display" w:hAnsi="Aptos Display"/>
        </w:rPr>
        <w:t xml:space="preserve">Executed unit tests and integration tests to ensure code quality and reliability, utilizing frameworks like </w:t>
      </w:r>
      <w:r w:rsidRPr="003B35E8">
        <w:rPr>
          <w:rFonts w:ascii="Aptos Display" w:hAnsi="Aptos Display"/>
          <w:b/>
          <w:bCs/>
        </w:rPr>
        <w:t xml:space="preserve">Jest</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and </w:t>
      </w:r>
      <w:r w:rsidRPr="003B35E8">
        <w:rPr>
          <w:rFonts w:ascii="Aptos Display" w:hAnsi="Aptos Display"/>
          <w:b/>
          <w:bCs/>
        </w:rPr>
        <w:t xml:space="preserve">Mocha</w:t>
      </w:r>
      <w:r w:rsidRPr="003B35E8">
        <w:rPr>
          <w:rFonts w:ascii="Aptos Display" w:hAnsi="Aptos Display"/>
        </w:rPr>
        <w:t/>
      </w:r>
      <w:r w:rsidRPr="003B35E8">
        <w:rPr>
          <w:rFonts w:ascii="Aptos Display" w:hAnsi="Aptos Display"/>
          <w:b/>
          <w:bCs/>
        </w:rPr>
        <w:t/>
      </w:r>
      <w:r w:rsidRPr="003B35E8">
        <w:rPr>
          <w:rFonts w:ascii="Aptos Display" w:hAnsi="Aptos Display"/>
        </w:rPr>
        <w:t xml:space="preserve">.</w:t>
      </w:r>
    </w:p>
    <w:p w14:paraId="1092C574" w14:textId="16035C25" w:rsidR="00044A14" w:rsidRPr="003B35E8" w:rsidRDefault="00440687" w:rsidP="00A76165">
      <w:pPr>
        <w:pStyle w:val="ListParagraph"/>
        <w:numPr>
          <w:ilvl w:val="0"/>
          <w:numId w:val="12"/>
        </w:numPr>
        <w:jc w:val="both"/>
        <w:rPr>
          <w:rFonts w:ascii="Aptos Display" w:hAnsi="Aptos Display"/>
        </w:rPr>
      </w:pPr>
      <w:bookmarkStart w:id="4" w:name="_Hlk167719802"/>
      <w:bookmarkEnd w:id="3"/>
      <w:r w:rsidRPr="003B35E8">
        <w:rPr>
          <w:rFonts w:ascii="Aptos Display" w:hAnsi="Aptos Display"/>
        </w:rPr>
        <w:t/>
      </w:r>
      <w:r w:rsidRPr="003B35E8">
        <w:rPr>
          <w:rFonts w:ascii="Aptos Display" w:hAnsi="Aptos Display"/>
          <w:b/>
          <w:bCs/>
        </w:rPr>
        <w:t/>
      </w:r>
      <w:r w:rsidRPr="003B35E8">
        <w:rPr>
          <w:rFonts w:ascii="Aptos Display" w:hAnsi="Aptos Display"/>
        </w:rPr>
        <w:t xml:space="preserve">Participated in design discussions for new features, ensuring alignment with user-centric design principles and performance optimization.</w:t>
      </w:r>
    </w:p>
    <w:p w14:paraId="1092C574" w14:textId="16035C25" w:rsidR="00044A14" w:rsidRPr="003B35E8" w:rsidRDefault="00440687" w:rsidP="00A76165">
      <w:pPr>
        <w:pStyle w:val="ListParagraph"/>
        <w:numPr>
          <w:ilvl w:val="0"/>
          <w:numId w:val="12"/>
        </w:numPr>
        <w:jc w:val="both"/>
        <w:rPr>
          <w:rFonts w:ascii="Aptos Display" w:hAnsi="Aptos Display"/>
        </w:rPr>
      </w:pPr>
      <w:bookmarkStart w:id="4" w:name="_Hlk167719802"/>
      <w:bookmarkEnd w:id="3"/>
      <w:r w:rsidRPr="003B35E8">
        <w:rPr>
          <w:rFonts w:ascii="Aptos Display" w:hAnsi="Aptos Display"/>
        </w:rPr>
        <w:t/>
      </w:r>
      <w:r w:rsidRPr="003B35E8">
        <w:rPr>
          <w:rFonts w:ascii="Aptos Display" w:hAnsi="Aptos Display"/>
          <w:b/>
          <w:bCs/>
        </w:rPr>
        <w:t/>
      </w:r>
      <w:r w:rsidRPr="003B35E8">
        <w:rPr>
          <w:rFonts w:ascii="Aptos Display" w:hAnsi="Aptos Display"/>
        </w:rPr>
        <w:t xml:space="preserve">Utilized </w:t>
      </w:r>
      <w:r w:rsidRPr="003B35E8">
        <w:rPr>
          <w:rFonts w:ascii="Aptos Display" w:hAnsi="Aptos Display"/>
          <w:b/>
          <w:bCs/>
        </w:rPr>
        <w:t xml:space="preserve">TypeScript</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to enhance code robustness and maintainability across the application stack.</w:t>
      </w:r>
    </w:p>
    <w:p w14:paraId="1092C574" w14:textId="16035C25" w:rsidR="00044A14" w:rsidRPr="003B35E8" w:rsidRDefault="00440687" w:rsidP="00A76165">
      <w:pPr>
        <w:pStyle w:val="ListParagraph"/>
        <w:numPr>
          <w:ilvl w:val="0"/>
          <w:numId w:val="12"/>
        </w:numPr>
        <w:jc w:val="both"/>
        <w:rPr>
          <w:rFonts w:ascii="Aptos Display" w:hAnsi="Aptos Display"/>
        </w:rPr>
      </w:pPr>
      <w:bookmarkStart w:id="4" w:name="_Hlk167719802"/>
      <w:bookmarkEnd w:id="3"/>
      <w:r w:rsidRPr="003B35E8">
        <w:rPr>
          <w:rFonts w:ascii="Aptos Display" w:hAnsi="Aptos Display"/>
        </w:rPr>
        <w:t/>
      </w:r>
      <w:r w:rsidRPr="003B35E8">
        <w:rPr>
          <w:rFonts w:ascii="Aptos Display" w:hAnsi="Aptos Display"/>
          <w:b/>
          <w:bCs/>
        </w:rPr>
        <w:t/>
      </w:r>
      <w:r w:rsidRPr="003B35E8">
        <w:rPr>
          <w:rFonts w:ascii="Aptos Display" w:hAnsi="Aptos Display"/>
        </w:rPr>
        <w:t xml:space="preserve">Collaboratively worked with UI/UX designers to translate designs into functional web applications, adhering to design guidelines and accessibility standards.</w:t>
      </w:r>
    </w:p>
    <w:p w14:paraId="1092C574" w14:textId="16035C25" w:rsidR="00044A14" w:rsidRPr="003B35E8" w:rsidRDefault="00440687" w:rsidP="00A76165">
      <w:pPr>
        <w:pStyle w:val="ListParagraph"/>
        <w:numPr>
          <w:ilvl w:val="0"/>
          <w:numId w:val="12"/>
        </w:numPr>
        <w:jc w:val="both"/>
        <w:rPr>
          <w:rFonts w:ascii="Aptos Display" w:hAnsi="Aptos Display"/>
        </w:rPr>
      </w:pPr>
      <w:bookmarkStart w:id="4" w:name="_Hlk167719802"/>
      <w:bookmarkEnd w:id="3"/>
      <w:r w:rsidRPr="003B35E8">
        <w:rPr>
          <w:rFonts w:ascii="Aptos Display" w:hAnsi="Aptos Display"/>
        </w:rPr>
        <w:t/>
      </w:r>
      <w:r w:rsidRPr="003B35E8">
        <w:rPr>
          <w:rFonts w:ascii="Aptos Display" w:hAnsi="Aptos Display"/>
          <w:b/>
          <w:bCs/>
        </w:rPr>
        <w:t/>
      </w:r>
      <w:r w:rsidRPr="003B35E8">
        <w:rPr>
          <w:rFonts w:ascii="Aptos Display" w:hAnsi="Aptos Display"/>
        </w:rPr>
        <w:t xml:space="preserve">Managed source code with </w:t>
      </w:r>
      <w:r w:rsidRPr="003B35E8">
        <w:rPr>
          <w:rFonts w:ascii="Aptos Display" w:hAnsi="Aptos Display"/>
          <w:b/>
          <w:bCs/>
        </w:rPr>
        <w:t xml:space="preserve">Git</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utilizing branching strategies to facilitate collaborative development efforts across the team.</w:t>
      </w:r>
    </w:p>
    <w:p w14:paraId="1092C574" w14:textId="16035C25" w:rsidR="00044A14" w:rsidRPr="003B35E8" w:rsidRDefault="00440687" w:rsidP="00A76165">
      <w:pPr>
        <w:pStyle w:val="ListParagraph"/>
        <w:numPr>
          <w:ilvl w:val="0"/>
          <w:numId w:val="12"/>
        </w:numPr>
        <w:jc w:val="both"/>
        <w:rPr>
          <w:rFonts w:ascii="Aptos Display" w:hAnsi="Aptos Display"/>
        </w:rPr>
      </w:pPr>
      <w:bookmarkStart w:id="4" w:name="_Hlk167719802"/>
      <w:bookmarkEnd w:id="3"/>
      <w:r w:rsidRPr="003B35E8">
        <w:rPr>
          <w:rFonts w:ascii="Aptos Display" w:hAnsi="Aptos Display"/>
        </w:rPr>
        <w:t/>
      </w:r>
      <w:r w:rsidRPr="003B35E8">
        <w:rPr>
          <w:rFonts w:ascii="Aptos Display" w:hAnsi="Aptos Display"/>
          <w:b/>
          <w:bCs/>
        </w:rPr>
        <w:t/>
      </w:r>
      <w:r w:rsidRPr="003B35E8">
        <w:rPr>
          <w:rFonts w:ascii="Aptos Display" w:hAnsi="Aptos Display"/>
        </w:rPr>
        <w:t xml:space="preserve">Active participant in sprint planning and retrospectives, contributing insights for process improvements</w:t>
      </w:r>
    </w:p>
    <w:p w14:paraId="1092C574" w14:textId="16035C25" w:rsidR="00044A14" w:rsidRPr="003B35E8" w:rsidRDefault="00440687" w:rsidP="00A76165">
      <w:pPr>
        <w:pStyle w:val="ListParagraph"/>
        <w:numPr>
          <w:ilvl w:val="0"/>
          <w:numId w:val="12"/>
        </w:numPr>
        <w:jc w:val="both"/>
        <w:rPr>
          <w:rFonts w:ascii="Aptos Display" w:hAnsi="Aptos Display"/>
        </w:rPr>
      </w:pPr>
      <w:bookmarkStart w:id="4" w:name="_Hlk167719802"/>
      <w:bookmarkEnd w:id="3"/>
      <w:r w:rsidRPr="003B35E8">
        <w:rPr>
          <w:rFonts w:ascii="Aptos Display" w:hAnsi="Aptos Display"/>
        </w:rPr>
        <w:t/>
      </w:r>
      <w:r w:rsidRPr="003B35E8">
        <w:rPr>
          <w:rFonts w:ascii="Aptos Display" w:hAnsi="Aptos Display"/>
          <w:b/>
          <w:bCs/>
        </w:rPr>
        <w:t/>
      </w:r>
      <w:r w:rsidRPr="003B35E8">
        <w:rPr>
          <w:rFonts w:ascii="Aptos Display" w:hAnsi="Aptos Display"/>
        </w:rPr>
        <w:t xml:space="preserve">Utilized </w:t>
      </w:r>
      <w:r w:rsidRPr="003B35E8">
        <w:rPr>
          <w:rFonts w:ascii="Aptos Display" w:hAnsi="Aptos Display"/>
          <w:b/>
          <w:bCs/>
        </w:rPr>
        <w:t xml:space="preserve">Docker</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to containerize applications, simplifying development environments and deployment processes.</w:t>
      </w:r>
    </w:p>
    <w:p w14:paraId="48DE6E2C" w14:textId="5F9B0D30" w:rsidR="00440687" w:rsidRPr="003B35E8" w:rsidRDefault="00357898" w:rsidP="000F5D8F">
      <w:pPr>
        <w:pStyle w:val="Heading2"/>
        <w:rPr>
          <w:rFonts w:ascii="Aptos Display" w:hAnsi="Aptos Display" w:cs="Noto Sans Light"/>
          <w:b w:val="0"/>
          <w:i/>
          <w:iCs/>
        </w:rPr>
      </w:pPr>
      <w:r w:rsidRPr="00357898">
        <w:rPr>
          <w:rFonts w:ascii="Aptos Display" w:hAnsi="Aptos Display"/>
          <w:b w:val="0"/>
        </w:rPr>
        <w:t xml:space="preserve">Junior Full Stack Developer</w:t>
      </w:r>
      <w:r>
        <w:rPr>
          <w:rFonts w:ascii="Aptos Display" w:hAnsi="Aptos Display"/>
          <w:b w:val="0"/>
        </w:rPr>
        <w:t/>
      </w:r>
      <w:r w:rsidRPr="00357898">
        <w:rPr>
          <w:rFonts w:ascii="Aptos Display" w:hAnsi="Aptos Display"/>
          <w:b w:val="0"/>
        </w:rPr>
        <w:t/>
      </w:r>
      <w:r w:rsidR="00440687" w:rsidRPr="003B35E8">
        <w:rPr>
          <w:rFonts w:ascii="Aptos Display" w:hAnsi="Aptos Display"/>
          <w:b w:val="0"/>
        </w:rPr>
        <w:t xml:space="preserve"> </w:t>
      </w:r>
      <w:r>
        <w:rPr>
          <w:rFonts w:ascii="Aptos Display" w:hAnsi="Aptos Display" w:cs="Noto Sans Light"/>
          <w:b w:val="0"/>
        </w:rPr>
        <w:t>a</w:t>
      </w:r>
      <w:r w:rsidR="00084DE5" w:rsidRPr="003B35E8">
        <w:rPr>
          <w:rFonts w:ascii="Aptos Display" w:hAnsi="Aptos Display" w:cs="Noto Sans Light"/>
          <w:b w:val="0"/>
        </w:rPr>
        <w:t>t</w:t>
      </w:r>
      <w:r w:rsidR="00084DE5" w:rsidRPr="003B35E8">
        <w:rPr>
          <w:rFonts w:ascii="Aptos Display" w:hAnsi="Aptos Display"/>
          <w:b w:val="0"/>
        </w:rPr>
        <w:t xml:space="preserve"> </w:t>
      </w:r>
      <w:r w:rsidR="00084DE5" w:rsidRPr="00E02D18">
        <w:rPr>
          <w:rFonts w:ascii="Aptos Display" w:hAnsi="Aptos Display"/>
          <w:b w:val="0"/>
        </w:rPr>
        <w:t>Coffee Cup Software</w:t>
      </w:r>
      <w:r w:rsidR="00084DE5" w:rsidRPr="003B35E8">
        <w:rPr>
          <w:rFonts w:ascii="Aptos Display" w:hAnsi="Aptos Display"/>
          <w:b w:val="0"/>
        </w:rPr>
        <w:t xml:space="preserve"> | </w:t>
      </w:r>
      <w:r w:rsidR="00084DE5" w:rsidRPr="00E02D18">
        <w:rPr>
          <w:rFonts w:ascii="Aptos Display" w:hAnsi="Aptos Display"/>
          <w:b w:val="0"/>
        </w:rPr>
        <w:t>Corpus Christi</w:t>
      </w:r>
      <w:r w:rsidR="00084DE5" w:rsidRPr="003B35E8">
        <w:rPr>
          <w:rFonts w:ascii="Aptos Display" w:hAnsi="Aptos Display"/>
          <w:b w:val="0"/>
        </w:rPr>
        <w:t>, Tx</w:t>
      </w:r>
      <w:r w:rsidR="00084DE5" w:rsidRPr="003B35E8">
        <w:rPr>
          <w:rFonts w:ascii="Aptos Display" w:hAnsi="Aptos Display"/>
          <w:b w:val="0"/>
        </w:rPr>
        <w:tab/>
      </w:r>
      <w:r w:rsidR="004640B7" w:rsidRPr="003B35E8">
        <w:rPr>
          <w:rFonts w:ascii="Aptos Display" w:hAnsi="Aptos Display"/>
          <w:b w:val="0"/>
        </w:rPr>
        <w:tab/>
      </w:r>
      <w:r w:rsidR="00440687" w:rsidRPr="003B35E8">
        <w:rPr>
          <w:rFonts w:ascii="Aptos Display" w:hAnsi="Aptos Display" w:cs="Noto Sans Light"/>
          <w:b w:val="0"/>
          <w:i/>
          <w:iCs/>
        </w:rPr>
        <w:t>Jun</w:t>
      </w:r>
      <w:r w:rsidR="004640B7" w:rsidRPr="003B35E8">
        <w:rPr>
          <w:rFonts w:ascii="Aptos Display" w:hAnsi="Aptos Display" w:cs="Noto Sans Light"/>
          <w:b w:val="0"/>
          <w:i/>
          <w:iCs/>
        </w:rPr>
        <w:t xml:space="preserve"> 20</w:t>
      </w:r>
      <w:r w:rsidR="00E02D18">
        <w:rPr>
          <w:rFonts w:ascii="Aptos Display" w:hAnsi="Aptos Display" w:cs="Noto Sans Light"/>
          <w:b w:val="0"/>
          <w:i/>
          <w:iCs/>
        </w:rPr>
        <w:t>09</w:t>
      </w:r>
      <w:r w:rsidR="004640B7" w:rsidRPr="003B35E8">
        <w:rPr>
          <w:rFonts w:ascii="Aptos Display" w:hAnsi="Aptos Display" w:cs="Noto Sans Light"/>
          <w:b w:val="0"/>
          <w:i/>
          <w:iCs/>
        </w:rPr>
        <w:t xml:space="preserve"> - </w:t>
      </w:r>
      <w:r w:rsidR="00E02D18">
        <w:rPr>
          <w:rFonts w:ascii="Aptos Display" w:hAnsi="Aptos Display" w:cs="Noto Sans Light"/>
          <w:b w:val="0"/>
          <w:i/>
          <w:iCs/>
        </w:rPr>
        <w:t>Jun</w:t>
      </w:r>
      <w:r w:rsidR="004640B7" w:rsidRPr="003B35E8">
        <w:rPr>
          <w:rFonts w:ascii="Aptos Display" w:hAnsi="Aptos Display" w:cs="Noto Sans Light"/>
          <w:b w:val="0"/>
          <w:i/>
          <w:iCs/>
        </w:rPr>
        <w:t xml:space="preserve"> 201</w:t>
      </w:r>
      <w:r w:rsidR="00E02D18">
        <w:rPr>
          <w:rFonts w:ascii="Aptos Display" w:hAnsi="Aptos Display" w:cs="Noto Sans Light"/>
          <w:b w:val="0"/>
          <w:i/>
          <w:iCs/>
        </w:rPr>
        <w:t>5</w:t>
      </w:r>
      <w:r w:rsidR="00440687" w:rsidRPr="003B35E8">
        <w:rPr>
          <w:rFonts w:ascii="Aptos Display" w:hAnsi="Aptos Display"/>
          <w:b w:val="0"/>
        </w:rPr>
        <w:t/>
      </w:r>
      <w:r w:rsidR="00733799" w:rsidRPr="003B35E8">
        <w:rPr>
          <w:rFonts w:ascii="Aptos Display" w:hAnsi="Aptos Display"/>
          <w:b w:val="0"/>
        </w:rPr>
        <w:t/>
      </w:r>
      <w:r w:rsidR="00440687" w:rsidRPr="003B35E8">
        <w:rPr>
          <w:rFonts w:ascii="Aptos Display" w:hAnsi="Aptos Display"/>
          <w:b w:val="0"/>
        </w:rPr>
        <w:t/>
      </w:r>
    </w:p>
    <w:bookmarkEnd w:id="4"/>
    <w:p w14:paraId="784762BB" w14:textId="14D4797C" w:rsidR="00C335CD" w:rsidRPr="003B35E8" w:rsidRDefault="00733799" w:rsidP="00A76165">
      <w:pPr>
        <w:pStyle w:val="ListParagraph"/>
        <w:numPr>
          <w:ilvl w:val="0"/>
          <w:numId w:val="18"/>
        </w:numPr>
        <w:jc w:val="both"/>
        <w:rPr>
          <w:rFonts w:ascii="Aptos Display" w:hAnsi="Aptos Display" w:cs="Noto Sans Light"/>
        </w:rPr>
      </w:pPr>
      <w:r w:rsidRPr="003B35E8">
        <w:rPr>
          <w:rFonts w:ascii="Aptos Display" w:hAnsi="Aptos Display" w:cs="Noto Sans Light"/>
        </w:rPr>
        <w:t/>
      </w:r>
      <w:r w:rsidRPr="003B35E8">
        <w:rPr>
          <w:rFonts w:ascii="Aptos Display" w:hAnsi="Aptos Display" w:cs="Noto Sans Light"/>
          <w:b/>
          <w:bCs/>
        </w:rPr>
        <w:t/>
      </w:r>
      <w:r w:rsidRPr="003B35E8">
        <w:rPr>
          <w:rFonts w:ascii="Aptos Display" w:hAnsi="Aptos Display" w:cs="Noto Sans Light"/>
        </w:rPr>
        <w:t xml:space="preserve">Junior Full Stack Developer</w:t>
      </w:r>
      <w:r w:rsidR="00733799" w:rsidRPr="003B35E8">
        <w:rPr>
          <w:rFonts w:ascii="Aptos Display" w:hAnsi="Aptos Display"/>
          <w:b w:val="0"/>
        </w:rPr>
        <w:t/>
      </w:r>
      <w:r w:rsidR="00440687" w:rsidRPr="003B35E8">
        <w:rPr>
          <w:rFonts w:ascii="Aptos Display" w:hAnsi="Aptos Display"/>
          <w:b w:val="0"/>
        </w:rPr>
        <w:t/>
      </w:r>
    </w:p>
    <w:bookmarkEnd w:id="4"/>
    <w:p w14:paraId="784762BB" w14:textId="14D4797C" w:rsidR="00C335CD" w:rsidRPr="003B35E8" w:rsidRDefault="00733799" w:rsidP="00A76165">
      <w:pPr>
        <w:pStyle w:val="ListParagraph"/>
        <w:numPr>
          <w:ilvl w:val="0"/>
          <w:numId w:val="18"/>
        </w:numPr>
        <w:jc w:val="both"/>
        <w:rPr>
          <w:rFonts w:ascii="Aptos Display" w:hAnsi="Aptos Display" w:cs="Noto Sans Light"/>
        </w:rPr>
      </w:pPr>
      <w:r w:rsidRPr="003B35E8">
        <w:rPr>
          <w:rFonts w:ascii="Aptos Display" w:hAnsi="Aptos Display" w:cs="Noto Sans Light"/>
        </w:rPr>
        <w:t/>
      </w:r>
      <w:r w:rsidRPr="003B35E8">
        <w:rPr>
          <w:rFonts w:ascii="Aptos Display" w:hAnsi="Aptos Display" w:cs="Noto Sans Light"/>
          <w:b/>
          <w:bCs/>
        </w:rPr>
        <w:t/>
      </w:r>
      <w:r w:rsidRPr="003B35E8">
        <w:rPr>
          <w:rFonts w:ascii="Aptos Display" w:hAnsi="Aptos Display" w:cs="Noto Sans Light"/>
        </w:rPr>
        <w:t xml:space="preserve">Assisted in building responsive web applications using </w:t>
      </w:r>
      <w:r w:rsidRPr="003B35E8">
        <w:rPr>
          <w:rFonts w:ascii="Aptos Display" w:hAnsi="Aptos Display" w:cs="Noto Sans Light"/>
          <w:b/>
          <w:bCs/>
        </w:rPr>
        <w:t xml:space="preserve">React</w:t>
      </w:r>
      <w:r w:rsidRPr="003B35E8">
        <w:rPr>
          <w:rFonts w:ascii="Aptos Display" w:hAnsi="Aptos Display" w:cs="Noto Sans Light"/>
        </w:rPr>
        <w:t/>
      </w:r>
      <w:r w:rsidRPr="003B35E8">
        <w:rPr>
          <w:rFonts w:ascii="Aptos Display" w:hAnsi="Aptos Display" w:cs="Noto Sans Light"/>
          <w:b/>
          <w:bCs/>
        </w:rPr>
        <w:t/>
      </w:r>
      <w:r w:rsidRPr="003B35E8">
        <w:rPr>
          <w:rFonts w:ascii="Aptos Display" w:hAnsi="Aptos Display" w:cs="Noto Sans Light"/>
        </w:rPr>
        <w:t xml:space="preserve"> alongside backend services in </w:t>
      </w:r>
      <w:r w:rsidRPr="003B35E8">
        <w:rPr>
          <w:rFonts w:ascii="Aptos Display" w:hAnsi="Aptos Display" w:cs="Noto Sans Light"/>
          <w:b/>
          <w:bCs/>
        </w:rPr>
        <w:t xml:space="preserve">Node.js</w:t>
      </w:r>
      <w:r w:rsidRPr="003B35E8">
        <w:rPr>
          <w:rFonts w:ascii="Aptos Display" w:hAnsi="Aptos Display" w:cs="Noto Sans Light"/>
        </w:rPr>
        <w:t/>
      </w:r>
      <w:r w:rsidRPr="003B35E8">
        <w:rPr>
          <w:rFonts w:ascii="Aptos Display" w:hAnsi="Aptos Display" w:cs="Noto Sans Light"/>
          <w:b/>
          <w:bCs/>
        </w:rPr>
        <w:t/>
      </w:r>
      <w:r w:rsidRPr="003B35E8">
        <w:rPr>
          <w:rFonts w:ascii="Aptos Display" w:hAnsi="Aptos Display" w:cs="Noto Sans Light"/>
        </w:rPr>
        <w:t xml:space="preserve">, gaining exposure to full-stack development fundamentals.</w:t>
      </w:r>
      <w:r w:rsidR="00733799" w:rsidRPr="003B35E8">
        <w:rPr>
          <w:rFonts w:ascii="Aptos Display" w:hAnsi="Aptos Display"/>
          <w:b w:val="0"/>
        </w:rPr>
        <w:t/>
      </w:r>
      <w:r w:rsidR="00440687" w:rsidRPr="003B35E8">
        <w:rPr>
          <w:rFonts w:ascii="Aptos Display" w:hAnsi="Aptos Display"/>
          <w:b w:val="0"/>
        </w:rPr>
        <w:t/>
      </w:r>
    </w:p>
    <w:bookmarkEnd w:id="4"/>
    <w:p w14:paraId="784762BB" w14:textId="14D4797C" w:rsidR="00C335CD" w:rsidRPr="003B35E8" w:rsidRDefault="00733799" w:rsidP="00A76165">
      <w:pPr>
        <w:pStyle w:val="ListParagraph"/>
        <w:numPr>
          <w:ilvl w:val="0"/>
          <w:numId w:val="18"/>
        </w:numPr>
        <w:jc w:val="both"/>
        <w:rPr>
          <w:rFonts w:ascii="Aptos Display" w:hAnsi="Aptos Display" w:cs="Noto Sans Light"/>
        </w:rPr>
      </w:pPr>
      <w:r w:rsidRPr="003B35E8">
        <w:rPr>
          <w:rFonts w:ascii="Aptos Display" w:hAnsi="Aptos Display" w:cs="Noto Sans Light"/>
        </w:rPr>
        <w:t/>
      </w:r>
      <w:r w:rsidRPr="003B35E8">
        <w:rPr>
          <w:rFonts w:ascii="Aptos Display" w:hAnsi="Aptos Display" w:cs="Noto Sans Light"/>
          <w:b/>
          <w:bCs/>
        </w:rPr>
        <w:t/>
      </w:r>
      <w:r w:rsidRPr="003B35E8">
        <w:rPr>
          <w:rFonts w:ascii="Aptos Display" w:hAnsi="Aptos Display" w:cs="Noto Sans Light"/>
        </w:rPr>
        <w:t xml:space="preserve">Contributed to the development of basic API endpoints with </w:t>
      </w:r>
      <w:r w:rsidRPr="003B35E8">
        <w:rPr>
          <w:rFonts w:ascii="Aptos Display" w:hAnsi="Aptos Display" w:cs="Noto Sans Light"/>
          <w:b/>
          <w:bCs/>
        </w:rPr>
        <w:t xml:space="preserve">Express</w:t>
      </w:r>
      <w:r w:rsidRPr="003B35E8">
        <w:rPr>
          <w:rFonts w:ascii="Aptos Display" w:hAnsi="Aptos Display" w:cs="Noto Sans Light"/>
        </w:rPr>
        <w:t/>
      </w:r>
      <w:r w:rsidRPr="003B35E8">
        <w:rPr>
          <w:rFonts w:ascii="Aptos Display" w:hAnsi="Aptos Display" w:cs="Noto Sans Light"/>
          <w:b/>
          <w:bCs/>
        </w:rPr>
        <w:t/>
      </w:r>
      <w:r w:rsidRPr="003B35E8">
        <w:rPr>
          <w:rFonts w:ascii="Aptos Display" w:hAnsi="Aptos Display" w:cs="Noto Sans Light"/>
        </w:rPr>
        <w:t xml:space="preserve">, implementing simple CRUD operations to facilitate frontend data interactions.</w:t>
      </w:r>
      <w:r w:rsidR="00733799" w:rsidRPr="003B35E8">
        <w:rPr>
          <w:rFonts w:ascii="Aptos Display" w:hAnsi="Aptos Display"/>
          <w:b w:val="0"/>
        </w:rPr>
        <w:t/>
      </w:r>
      <w:r w:rsidR="00440687" w:rsidRPr="003B35E8">
        <w:rPr>
          <w:rFonts w:ascii="Aptos Display" w:hAnsi="Aptos Display"/>
          <w:b w:val="0"/>
        </w:rPr>
        <w:t/>
      </w:r>
    </w:p>
    <w:bookmarkEnd w:id="4"/>
    <w:p w14:paraId="784762BB" w14:textId="14D4797C" w:rsidR="00C335CD" w:rsidRPr="003B35E8" w:rsidRDefault="00733799" w:rsidP="00A76165">
      <w:pPr>
        <w:pStyle w:val="ListParagraph"/>
        <w:numPr>
          <w:ilvl w:val="0"/>
          <w:numId w:val="18"/>
        </w:numPr>
        <w:jc w:val="both"/>
        <w:rPr>
          <w:rFonts w:ascii="Aptos Display" w:hAnsi="Aptos Display" w:cs="Noto Sans Light"/>
        </w:rPr>
      </w:pPr>
      <w:r w:rsidRPr="003B35E8">
        <w:rPr>
          <w:rFonts w:ascii="Aptos Display" w:hAnsi="Aptos Display" w:cs="Noto Sans Light"/>
        </w:rPr>
        <w:t/>
      </w:r>
      <w:r w:rsidRPr="003B35E8">
        <w:rPr>
          <w:rFonts w:ascii="Aptos Display" w:hAnsi="Aptos Display" w:cs="Noto Sans Light"/>
          <w:b/>
          <w:bCs/>
        </w:rPr>
        <w:t/>
      </w:r>
      <w:r w:rsidRPr="003B35E8">
        <w:rPr>
          <w:rFonts w:ascii="Aptos Display" w:hAnsi="Aptos Display" w:cs="Noto Sans Light"/>
        </w:rPr>
        <w:t xml:space="preserve">Engaged in the design of user interfaces with </w:t>
      </w:r>
      <w:r w:rsidRPr="003B35E8">
        <w:rPr>
          <w:rFonts w:ascii="Aptos Display" w:hAnsi="Aptos Display" w:cs="Noto Sans Light"/>
          <w:b/>
          <w:bCs/>
        </w:rPr>
        <w:t xml:space="preserve">React</w:t>
      </w:r>
      <w:r w:rsidRPr="003B35E8">
        <w:rPr>
          <w:rFonts w:ascii="Aptos Display" w:hAnsi="Aptos Display" w:cs="Noto Sans Light"/>
        </w:rPr>
        <w:t/>
      </w:r>
      <w:r w:rsidRPr="003B35E8">
        <w:rPr>
          <w:rFonts w:ascii="Aptos Display" w:hAnsi="Aptos Display" w:cs="Noto Sans Light"/>
          <w:b/>
          <w:bCs/>
        </w:rPr>
        <w:t/>
      </w:r>
      <w:r w:rsidRPr="003B35E8">
        <w:rPr>
          <w:rFonts w:ascii="Aptos Display" w:hAnsi="Aptos Display" w:cs="Noto Sans Light"/>
        </w:rPr>
        <w:t xml:space="preserve">, ensuring functional components were optimized for performance and usability.</w:t>
      </w:r>
      <w:r w:rsidR="00733799" w:rsidRPr="003B35E8">
        <w:rPr>
          <w:rFonts w:ascii="Aptos Display" w:hAnsi="Aptos Display"/>
          <w:b w:val="0"/>
        </w:rPr>
        <w:t/>
      </w:r>
      <w:r w:rsidR="00440687" w:rsidRPr="003B35E8">
        <w:rPr>
          <w:rFonts w:ascii="Aptos Display" w:hAnsi="Aptos Display"/>
          <w:b w:val="0"/>
        </w:rPr>
        <w:t/>
      </w:r>
    </w:p>
    <w:bookmarkEnd w:id="4"/>
    <w:p w14:paraId="784762BB" w14:textId="14D4797C" w:rsidR="00C335CD" w:rsidRPr="003B35E8" w:rsidRDefault="00733799" w:rsidP="00A76165">
      <w:pPr>
        <w:pStyle w:val="ListParagraph"/>
        <w:numPr>
          <w:ilvl w:val="0"/>
          <w:numId w:val="18"/>
        </w:numPr>
        <w:jc w:val="both"/>
        <w:rPr>
          <w:rFonts w:ascii="Aptos Display" w:hAnsi="Aptos Display" w:cs="Noto Sans Light"/>
        </w:rPr>
      </w:pPr>
      <w:r w:rsidRPr="003B35E8">
        <w:rPr>
          <w:rFonts w:ascii="Aptos Display" w:hAnsi="Aptos Display" w:cs="Noto Sans Light"/>
        </w:rPr>
        <w:t/>
      </w:r>
      <w:r w:rsidRPr="003B35E8">
        <w:rPr>
          <w:rFonts w:ascii="Aptos Display" w:hAnsi="Aptos Display" w:cs="Noto Sans Light"/>
          <w:b/>
          <w:bCs/>
        </w:rPr>
        <w:t/>
      </w:r>
      <w:r w:rsidRPr="003B35E8">
        <w:rPr>
          <w:rFonts w:ascii="Aptos Display" w:hAnsi="Aptos Display" w:cs="Noto Sans Light"/>
        </w:rPr>
        <w:t xml:space="preserve">Utilized </w:t>
      </w:r>
      <w:r w:rsidRPr="003B35E8">
        <w:rPr>
          <w:rFonts w:ascii="Aptos Display" w:hAnsi="Aptos Display" w:cs="Noto Sans Light"/>
          <w:b/>
          <w:bCs/>
        </w:rPr>
        <w:t xml:space="preserve">MongoDB</w:t>
      </w:r>
      <w:r w:rsidRPr="003B35E8">
        <w:rPr>
          <w:rFonts w:ascii="Aptos Display" w:hAnsi="Aptos Display" w:cs="Noto Sans Light"/>
        </w:rPr>
        <w:t/>
      </w:r>
      <w:r w:rsidRPr="003B35E8">
        <w:rPr>
          <w:rFonts w:ascii="Aptos Display" w:hAnsi="Aptos Display" w:cs="Noto Sans Light"/>
          <w:b/>
          <w:bCs/>
        </w:rPr>
        <w:t/>
      </w:r>
      <w:r w:rsidRPr="003B35E8">
        <w:rPr>
          <w:rFonts w:ascii="Aptos Display" w:hAnsi="Aptos Display" w:cs="Noto Sans Light"/>
        </w:rPr>
        <w:t xml:space="preserve"> in conjunction with </w:t>
      </w:r>
      <w:r w:rsidRPr="003B35E8">
        <w:rPr>
          <w:rFonts w:ascii="Aptos Display" w:hAnsi="Aptos Display" w:cs="Noto Sans Light"/>
          <w:b/>
          <w:bCs/>
        </w:rPr>
        <w:t xml:space="preserve">Mongoose</w:t>
      </w:r>
      <w:r w:rsidRPr="003B35E8">
        <w:rPr>
          <w:rFonts w:ascii="Aptos Display" w:hAnsi="Aptos Display" w:cs="Noto Sans Light"/>
        </w:rPr>
        <w:t/>
      </w:r>
      <w:r w:rsidRPr="003B35E8">
        <w:rPr>
          <w:rFonts w:ascii="Aptos Display" w:hAnsi="Aptos Display" w:cs="Noto Sans Light"/>
          <w:b/>
          <w:bCs/>
        </w:rPr>
        <w:t/>
      </w:r>
      <w:r w:rsidRPr="003B35E8">
        <w:rPr>
          <w:rFonts w:ascii="Aptos Display" w:hAnsi="Aptos Display" w:cs="Noto Sans Light"/>
        </w:rPr>
        <w:t xml:space="preserve"> to manage data persistence, collaborating closely with senior developers to understand database interactions.</w:t>
      </w:r>
      <w:r w:rsidR="00733799" w:rsidRPr="003B35E8">
        <w:rPr>
          <w:rFonts w:ascii="Aptos Display" w:hAnsi="Aptos Display"/>
          <w:b w:val="0"/>
        </w:rPr>
        <w:t/>
      </w:r>
      <w:r w:rsidR="00440687" w:rsidRPr="003B35E8">
        <w:rPr>
          <w:rFonts w:ascii="Aptos Display" w:hAnsi="Aptos Display"/>
          <w:b w:val="0"/>
        </w:rPr>
        <w:t/>
      </w:r>
    </w:p>
    <w:bookmarkEnd w:id="4"/>
    <w:p w14:paraId="784762BB" w14:textId="14D4797C" w:rsidR="00C335CD" w:rsidRPr="003B35E8" w:rsidRDefault="00733799" w:rsidP="00A76165">
      <w:pPr>
        <w:pStyle w:val="ListParagraph"/>
        <w:numPr>
          <w:ilvl w:val="0"/>
          <w:numId w:val="18"/>
        </w:numPr>
        <w:jc w:val="both"/>
        <w:rPr>
          <w:rFonts w:ascii="Aptos Display" w:hAnsi="Aptos Display" w:cs="Noto Sans Light"/>
        </w:rPr>
      </w:pPr>
      <w:r w:rsidRPr="003B35E8">
        <w:rPr>
          <w:rFonts w:ascii="Aptos Display" w:hAnsi="Aptos Display" w:cs="Noto Sans Light"/>
        </w:rPr>
        <w:t/>
      </w:r>
      <w:r w:rsidRPr="003B35E8">
        <w:rPr>
          <w:rFonts w:ascii="Aptos Display" w:hAnsi="Aptos Display" w:cs="Noto Sans Light"/>
          <w:b/>
          <w:bCs/>
        </w:rPr>
        <w:t/>
      </w:r>
      <w:r w:rsidRPr="003B35E8">
        <w:rPr>
          <w:rFonts w:ascii="Aptos Display" w:hAnsi="Aptos Display" w:cs="Noto Sans Light"/>
        </w:rPr>
        <w:t xml:space="preserve">Gained practical experience with version control using </w:t>
      </w:r>
      <w:r w:rsidRPr="003B35E8">
        <w:rPr>
          <w:rFonts w:ascii="Aptos Display" w:hAnsi="Aptos Display" w:cs="Noto Sans Light"/>
          <w:b/>
          <w:bCs/>
        </w:rPr>
        <w:t xml:space="preserve">Git</w:t>
      </w:r>
      <w:r w:rsidRPr="003B35E8">
        <w:rPr>
          <w:rFonts w:ascii="Aptos Display" w:hAnsi="Aptos Display" w:cs="Noto Sans Light"/>
        </w:rPr>
        <w:t/>
      </w:r>
      <w:r w:rsidRPr="003B35E8">
        <w:rPr>
          <w:rFonts w:ascii="Aptos Display" w:hAnsi="Aptos Display" w:cs="Noto Sans Light"/>
          <w:b/>
          <w:bCs/>
        </w:rPr>
        <w:t/>
      </w:r>
      <w:r w:rsidRPr="003B35E8">
        <w:rPr>
          <w:rFonts w:ascii="Aptos Display" w:hAnsi="Aptos Display" w:cs="Noto Sans Light"/>
        </w:rPr>
        <w:t xml:space="preserve">, accurately maintaining code versions and participating in team code review sessions.</w:t>
      </w:r>
      <w:r w:rsidR="00733799" w:rsidRPr="003B35E8">
        <w:rPr>
          <w:rFonts w:ascii="Aptos Display" w:hAnsi="Aptos Display"/>
          <w:b w:val="0"/>
        </w:rPr>
        <w:t/>
      </w:r>
      <w:r w:rsidR="00440687" w:rsidRPr="003B35E8">
        <w:rPr>
          <w:rFonts w:ascii="Aptos Display" w:hAnsi="Aptos Display"/>
          <w:b w:val="0"/>
        </w:rPr>
        <w:t/>
      </w:r>
    </w:p>
    <w:bookmarkEnd w:id="4"/>
    <w:p w14:paraId="784762BB" w14:textId="14D4797C" w:rsidR="00C335CD" w:rsidRPr="003B35E8" w:rsidRDefault="00733799" w:rsidP="00A76165">
      <w:pPr>
        <w:pStyle w:val="ListParagraph"/>
        <w:numPr>
          <w:ilvl w:val="0"/>
          <w:numId w:val="18"/>
        </w:numPr>
        <w:jc w:val="both"/>
        <w:rPr>
          <w:rFonts w:ascii="Aptos Display" w:hAnsi="Aptos Display" w:cs="Noto Sans Light"/>
        </w:rPr>
      </w:pPr>
      <w:r w:rsidRPr="003B35E8">
        <w:rPr>
          <w:rFonts w:ascii="Aptos Display" w:hAnsi="Aptos Display" w:cs="Noto Sans Light"/>
        </w:rPr>
        <w:t/>
      </w:r>
      <w:r w:rsidRPr="003B35E8">
        <w:rPr>
          <w:rFonts w:ascii="Aptos Display" w:hAnsi="Aptos Display" w:cs="Noto Sans Light"/>
          <w:b/>
          <w:bCs/>
        </w:rPr>
        <w:t/>
      </w:r>
      <w:r w:rsidRPr="003B35E8">
        <w:rPr>
          <w:rFonts w:ascii="Aptos Display" w:hAnsi="Aptos Display" w:cs="Noto Sans Light"/>
        </w:rPr>
        <w:t xml:space="preserve">Helped implement state management solutions using </w:t>
      </w:r>
      <w:r w:rsidRPr="003B35E8">
        <w:rPr>
          <w:rFonts w:ascii="Aptos Display" w:hAnsi="Aptos Display" w:cs="Noto Sans Light"/>
          <w:b/>
          <w:bCs/>
        </w:rPr>
        <w:t xml:space="preserve">Context API</w:t>
      </w:r>
      <w:r w:rsidRPr="003B35E8">
        <w:rPr>
          <w:rFonts w:ascii="Aptos Display" w:hAnsi="Aptos Display" w:cs="Noto Sans Light"/>
        </w:rPr>
        <w:t/>
      </w:r>
      <w:r w:rsidRPr="003B35E8">
        <w:rPr>
          <w:rFonts w:ascii="Aptos Display" w:hAnsi="Aptos Display" w:cs="Noto Sans Light"/>
          <w:b/>
          <w:bCs/>
        </w:rPr>
        <w:t/>
      </w:r>
      <w:r w:rsidRPr="003B35E8">
        <w:rPr>
          <w:rFonts w:ascii="Aptos Display" w:hAnsi="Aptos Display" w:cs="Noto Sans Light"/>
        </w:rPr>
        <w:t xml:space="preserve">, focusing on application structure and data flow optimization.</w:t>
      </w:r>
      <w:r w:rsidR="00733799" w:rsidRPr="003B35E8">
        <w:rPr>
          <w:rFonts w:ascii="Aptos Display" w:hAnsi="Aptos Display"/>
          <w:b w:val="0"/>
        </w:rPr>
        <w:t/>
      </w:r>
      <w:r w:rsidR="00440687" w:rsidRPr="003B35E8">
        <w:rPr>
          <w:rFonts w:ascii="Aptos Display" w:hAnsi="Aptos Display"/>
          <w:b w:val="0"/>
        </w:rPr>
        <w:t/>
      </w:r>
    </w:p>
    <w:bookmarkEnd w:id="4"/>
    <w:p w14:paraId="784762BB" w14:textId="14D4797C" w:rsidR="00C335CD" w:rsidRPr="003B35E8" w:rsidRDefault="00733799" w:rsidP="00A76165">
      <w:pPr>
        <w:pStyle w:val="ListParagraph"/>
        <w:numPr>
          <w:ilvl w:val="0"/>
          <w:numId w:val="18"/>
        </w:numPr>
        <w:jc w:val="both"/>
        <w:rPr>
          <w:rFonts w:ascii="Aptos Display" w:hAnsi="Aptos Display" w:cs="Noto Sans Light"/>
        </w:rPr>
      </w:pPr>
      <w:r w:rsidRPr="003B35E8">
        <w:rPr>
          <w:rFonts w:ascii="Aptos Display" w:hAnsi="Aptos Display" w:cs="Noto Sans Light"/>
        </w:rPr>
        <w:t/>
      </w:r>
      <w:r w:rsidRPr="003B35E8">
        <w:rPr>
          <w:rFonts w:ascii="Aptos Display" w:hAnsi="Aptos Display" w:cs="Noto Sans Light"/>
          <w:b/>
          <w:bCs/>
        </w:rPr>
        <w:t/>
      </w:r>
      <w:r w:rsidRPr="003B35E8">
        <w:rPr>
          <w:rFonts w:ascii="Aptos Display" w:hAnsi="Aptos Display" w:cs="Noto Sans Light"/>
        </w:rPr>
        <w:t xml:space="preserve">Contributed to client-side routing implementations using </w:t>
      </w:r>
      <w:r w:rsidRPr="003B35E8">
        <w:rPr>
          <w:rFonts w:ascii="Aptos Display" w:hAnsi="Aptos Display" w:cs="Noto Sans Light"/>
          <w:b/>
          <w:bCs/>
        </w:rPr>
        <w:t xml:space="preserve">React Router</w:t>
      </w:r>
      <w:r w:rsidRPr="003B35E8">
        <w:rPr>
          <w:rFonts w:ascii="Aptos Display" w:hAnsi="Aptos Display" w:cs="Noto Sans Light"/>
        </w:rPr>
        <w:t/>
      </w:r>
      <w:r w:rsidRPr="003B35E8">
        <w:rPr>
          <w:rFonts w:ascii="Aptos Display" w:hAnsi="Aptos Display" w:cs="Noto Sans Light"/>
          <w:b/>
          <w:bCs/>
        </w:rPr>
        <w:t/>
      </w:r>
      <w:r w:rsidRPr="003B35E8">
        <w:rPr>
          <w:rFonts w:ascii="Aptos Display" w:hAnsi="Aptos Display" w:cs="Noto Sans Light"/>
        </w:rPr>
        <w:t xml:space="preserve">, enhancing navigation across the application.</w:t>
      </w:r>
      <w:r w:rsidR="00733799" w:rsidRPr="003B35E8">
        <w:rPr>
          <w:rFonts w:ascii="Aptos Display" w:hAnsi="Aptos Display"/>
          <w:b w:val="0"/>
        </w:rPr>
        <w:t/>
      </w:r>
      <w:r w:rsidR="00440687" w:rsidRPr="003B35E8">
        <w:rPr>
          <w:rFonts w:ascii="Aptos Display" w:hAnsi="Aptos Display"/>
          <w:b w:val="0"/>
        </w:rPr>
        <w:t/>
      </w:r>
    </w:p>
    <w:bookmarkEnd w:id="4"/>
    <w:p w14:paraId="784762BB" w14:textId="14D4797C" w:rsidR="00C335CD" w:rsidRPr="003B35E8" w:rsidRDefault="00733799" w:rsidP="00A76165">
      <w:pPr>
        <w:pStyle w:val="ListParagraph"/>
        <w:numPr>
          <w:ilvl w:val="0"/>
          <w:numId w:val="18"/>
        </w:numPr>
        <w:jc w:val="both"/>
        <w:rPr>
          <w:rFonts w:ascii="Aptos Display" w:hAnsi="Aptos Display" w:cs="Noto Sans Light"/>
        </w:rPr>
      </w:pPr>
      <w:r w:rsidRPr="003B35E8">
        <w:rPr>
          <w:rFonts w:ascii="Aptos Display" w:hAnsi="Aptos Display" w:cs="Noto Sans Light"/>
        </w:rPr>
        <w:t/>
      </w:r>
      <w:r w:rsidRPr="003B35E8">
        <w:rPr>
          <w:rFonts w:ascii="Aptos Display" w:hAnsi="Aptos Display" w:cs="Noto Sans Light"/>
          <w:b/>
          <w:bCs/>
        </w:rPr>
        <w:t/>
      </w:r>
      <w:r w:rsidRPr="003B35E8">
        <w:rPr>
          <w:rFonts w:ascii="Aptos Display" w:hAnsi="Aptos Display" w:cs="Noto Sans Light"/>
        </w:rPr>
        <w:t xml:space="preserve">Learned best practices for writing clean, maintainable code by studying project documentation and participating in team workshops.</w:t>
      </w:r>
      <w:r w:rsidR="00733799" w:rsidRPr="003B35E8">
        <w:rPr>
          <w:rFonts w:ascii="Aptos Display" w:hAnsi="Aptos Display"/>
          <w:b w:val="0"/>
        </w:rPr>
        <w:t/>
      </w:r>
      <w:r w:rsidR="00440687" w:rsidRPr="003B35E8">
        <w:rPr>
          <w:rFonts w:ascii="Aptos Display" w:hAnsi="Aptos Display"/>
          <w:b w:val="0"/>
        </w:rPr>
        <w:t/>
      </w:r>
    </w:p>
    <w:bookmarkEnd w:id="4"/>
    <w:p w14:paraId="784762BB" w14:textId="14D4797C" w:rsidR="00C335CD" w:rsidRPr="003B35E8" w:rsidRDefault="00733799" w:rsidP="00A76165">
      <w:pPr>
        <w:pStyle w:val="ListParagraph"/>
        <w:numPr>
          <w:ilvl w:val="0"/>
          <w:numId w:val="18"/>
        </w:numPr>
        <w:jc w:val="both"/>
        <w:rPr>
          <w:rFonts w:ascii="Aptos Display" w:hAnsi="Aptos Display" w:cs="Noto Sans Light"/>
        </w:rPr>
      </w:pPr>
      <w:r w:rsidRPr="003B35E8">
        <w:rPr>
          <w:rFonts w:ascii="Aptos Display" w:hAnsi="Aptos Display" w:cs="Noto Sans Light"/>
        </w:rPr>
        <w:t/>
      </w:r>
      <w:r w:rsidRPr="003B35E8">
        <w:rPr>
          <w:rFonts w:ascii="Aptos Display" w:hAnsi="Aptos Display" w:cs="Noto Sans Light"/>
          <w:b/>
          <w:bCs/>
        </w:rPr>
        <w:t/>
      </w:r>
      <w:r w:rsidRPr="003B35E8">
        <w:rPr>
          <w:rFonts w:ascii="Aptos Display" w:hAnsi="Aptos Display" w:cs="Noto Sans Light"/>
        </w:rPr>
        <w:t xml:space="preserve">Assisted with writing unit tests for core functionalities, implementing testing frameworks such as </w:t>
      </w:r>
      <w:r w:rsidRPr="003B35E8">
        <w:rPr>
          <w:rFonts w:ascii="Aptos Display" w:hAnsi="Aptos Display" w:cs="Noto Sans Light"/>
          <w:b/>
          <w:bCs/>
        </w:rPr>
        <w:t xml:space="preserve">Jest</w:t>
      </w:r>
      <w:r w:rsidRPr="003B35E8">
        <w:rPr>
          <w:rFonts w:ascii="Aptos Display" w:hAnsi="Aptos Display" w:cs="Noto Sans Light"/>
        </w:rPr>
        <w:t/>
      </w:r>
      <w:r w:rsidRPr="003B35E8">
        <w:rPr>
          <w:rFonts w:ascii="Aptos Display" w:hAnsi="Aptos Display" w:cs="Noto Sans Light"/>
          <w:b/>
          <w:bCs/>
        </w:rPr>
        <w:t/>
      </w:r>
      <w:r w:rsidRPr="003B35E8">
        <w:rPr>
          <w:rFonts w:ascii="Aptos Display" w:hAnsi="Aptos Display" w:cs="Noto Sans Light"/>
        </w:rPr>
        <w:t xml:space="preserve"> to ensure code quality early in the development lifecycle.</w:t>
      </w:r>
      <w:r w:rsidR="00733799" w:rsidRPr="003B35E8">
        <w:rPr>
          <w:rFonts w:ascii="Aptos Display" w:hAnsi="Aptos Display"/>
          <w:b w:val="0"/>
        </w:rPr>
        <w:t/>
      </w:r>
      <w:r w:rsidR="00440687" w:rsidRPr="003B35E8">
        <w:rPr>
          <w:rFonts w:ascii="Aptos Display" w:hAnsi="Aptos Display"/>
          <w:b w:val="0"/>
        </w:rPr>
        <w:t/>
      </w:r>
    </w:p>
    <w:bookmarkEnd w:id="4"/>
    <w:p w14:paraId="784762BB" w14:textId="14D4797C" w:rsidR="00C335CD" w:rsidRPr="003B35E8" w:rsidRDefault="00733799" w:rsidP="00A76165">
      <w:pPr>
        <w:pStyle w:val="ListParagraph"/>
        <w:numPr>
          <w:ilvl w:val="0"/>
          <w:numId w:val="18"/>
        </w:numPr>
        <w:jc w:val="both"/>
        <w:rPr>
          <w:rFonts w:ascii="Aptos Display" w:hAnsi="Aptos Display" w:cs="Noto Sans Light"/>
        </w:rPr>
      </w:pPr>
      <w:r w:rsidRPr="003B35E8">
        <w:rPr>
          <w:rFonts w:ascii="Aptos Display" w:hAnsi="Aptos Display" w:cs="Noto Sans Light"/>
        </w:rPr>
        <w:t/>
      </w:r>
      <w:r w:rsidRPr="003B35E8">
        <w:rPr>
          <w:rFonts w:ascii="Aptos Display" w:hAnsi="Aptos Display" w:cs="Noto Sans Light"/>
          <w:b/>
          <w:bCs/>
        </w:rPr>
        <w:t/>
      </w:r>
      <w:r w:rsidRPr="003B35E8">
        <w:rPr>
          <w:rFonts w:ascii="Aptos Display" w:hAnsi="Aptos Display" w:cs="Noto Sans Light"/>
        </w:rPr>
        <w:t xml:space="preserve">Supported database operations by writing basic SQL queries, understanding relational database principles and their application within web development.</w:t>
      </w:r>
    </w:p>
    <w:p w14:paraId="1CB732C7" w14:textId="77777777" w:rsidR="004A24A2" w:rsidRPr="003B35E8" w:rsidRDefault="00000000" w:rsidP="00F26BFA">
      <w:pPr>
        <w:pStyle w:val="Heading1"/>
        <w:rPr>
          <w:rFonts w:ascii="Aptos Display" w:hAnsi="Aptos Display"/>
        </w:rPr>
      </w:pPr>
      <w:sdt>
        <w:sdtPr>
          <w:rPr>
            <w:rFonts w:ascii="Aptos Display" w:hAnsi="Aptos Display"/>
          </w:rPr>
          <w:id w:val="1513793667"/>
          <w:placeholder>
            <w:docPart w:val="F053C97ACF0841B8B72ADC9B40DC4616"/>
          </w:placeholder>
          <w:temporary/>
          <w:showingPlcHdr/>
          <w15:appearance w15:val="hidden"/>
        </w:sdtPr>
        <w:sdtContent>
          <w:r w:rsidR="004A24A2" w:rsidRPr="003B35E8">
            <w:rPr>
              <w:rFonts w:ascii="Aptos Display" w:hAnsi="Aptos Display"/>
            </w:rPr>
            <w:t>Education</w:t>
          </w:r>
        </w:sdtContent>
      </w:sdt>
    </w:p>
    <w:p w14:paraId="32F6FB63" w14:textId="4F3B9E52" w:rsidR="004640B7" w:rsidRPr="003B35E8" w:rsidRDefault="00084DE5" w:rsidP="004640B7">
      <w:pPr>
        <w:pStyle w:val="Heading2"/>
        <w:rPr>
          <w:rFonts w:ascii="Aptos Display" w:hAnsi="Aptos Display"/>
          <w:b w:val="0"/>
        </w:rPr>
      </w:pPr>
      <w:bookmarkStart w:id="5" w:name="_Hlk167719809"/>
      <w:bookmarkStart w:id="6" w:name="_Hlk165558843"/>
      <w:r w:rsidRPr="00EF6A03">
        <w:rPr>
          <w:rFonts w:ascii="Aptos Display" w:hAnsi="Aptos Display"/>
          <w:b w:val="0"/>
        </w:rPr>
        <w:t>Texas A&amp;M University</w:t>
      </w:r>
      <w:r w:rsidRPr="003B35E8">
        <w:rPr>
          <w:rFonts w:ascii="Aptos Display" w:hAnsi="Aptos Display"/>
          <w:b w:val="0"/>
        </w:rPr>
        <w:t xml:space="preserve"> | </w:t>
      </w:r>
      <w:r w:rsidRPr="00EF6A03">
        <w:rPr>
          <w:rFonts w:ascii="Aptos Display" w:hAnsi="Aptos Display"/>
          <w:b w:val="0"/>
        </w:rPr>
        <w:t>College Station, Tx</w:t>
      </w:r>
      <w:r w:rsidRPr="003B35E8">
        <w:rPr>
          <w:rFonts w:ascii="Aptos Display" w:hAnsi="Aptos Display"/>
          <w:b w:val="0"/>
        </w:rPr>
        <w:tab/>
      </w:r>
      <w:r w:rsidRPr="003B35E8">
        <w:rPr>
          <w:rFonts w:ascii="Aptos Display" w:hAnsi="Aptos Display"/>
          <w:b w:val="0"/>
        </w:rPr>
        <w:tab/>
      </w:r>
      <w:r w:rsidRPr="003B35E8">
        <w:rPr>
          <w:rFonts w:ascii="Aptos Display" w:hAnsi="Aptos Display"/>
          <w:b w:val="0"/>
        </w:rPr>
        <w:tab/>
      </w:r>
      <w:r w:rsidRPr="003B35E8">
        <w:rPr>
          <w:rFonts w:ascii="Aptos Display" w:hAnsi="Aptos Display"/>
          <w:b w:val="0"/>
        </w:rPr>
        <w:tab/>
      </w:r>
      <w:r>
        <w:rPr>
          <w:rFonts w:ascii="Aptos Display" w:hAnsi="Aptos Display"/>
          <w:b w:val="0"/>
        </w:rPr>
        <w:t xml:space="preserve">Aug </w:t>
      </w:r>
      <w:r w:rsidRPr="003B35E8">
        <w:rPr>
          <w:rFonts w:ascii="Aptos Display" w:hAnsi="Aptos Display" w:cs="Noto Sans Light"/>
          <w:b w:val="0"/>
          <w:i/>
          <w:iCs/>
        </w:rPr>
        <w:t>20</w:t>
      </w:r>
      <w:r>
        <w:rPr>
          <w:rFonts w:ascii="Aptos Display" w:hAnsi="Aptos Display" w:cs="Noto Sans Light"/>
          <w:b w:val="0"/>
          <w:i/>
          <w:iCs/>
        </w:rPr>
        <w:t>04</w:t>
      </w:r>
      <w:r w:rsidRPr="003B35E8">
        <w:rPr>
          <w:rFonts w:ascii="Aptos Display" w:hAnsi="Aptos Display" w:cs="Noto Sans Light"/>
          <w:b w:val="0"/>
          <w:i/>
          <w:iCs/>
        </w:rPr>
        <w:t xml:space="preserve"> –</w:t>
      </w:r>
      <w:r>
        <w:rPr>
          <w:rFonts w:ascii="Aptos Display" w:hAnsi="Aptos Display" w:cs="Noto Sans Light"/>
          <w:b w:val="0"/>
          <w:i/>
          <w:iCs/>
        </w:rPr>
        <w:t xml:space="preserve"> May</w:t>
      </w:r>
      <w:r w:rsidRPr="003B35E8">
        <w:rPr>
          <w:rFonts w:ascii="Aptos Display" w:hAnsi="Aptos Display" w:cs="Noto Sans Light"/>
          <w:b w:val="0"/>
          <w:i/>
          <w:iCs/>
        </w:rPr>
        <w:t xml:space="preserve"> 20</w:t>
      </w:r>
      <w:r>
        <w:rPr>
          <w:rFonts w:ascii="Aptos Display" w:hAnsi="Aptos Display" w:cs="Noto Sans Light"/>
          <w:b w:val="0"/>
          <w:i/>
          <w:iCs/>
        </w:rPr>
        <w:t>09</w:t>
      </w:r>
    </w:p>
    <w:bookmarkEnd w:id="5"/>
    <w:bookmarkEnd w:id="6"/>
    <w:p w14:paraId="1D449937" w14:textId="3B28824E" w:rsidR="00921FEF" w:rsidRPr="003B35E8" w:rsidRDefault="00084DE5" w:rsidP="00F26BFA">
      <w:pPr>
        <w:rPr>
          <w:rFonts w:ascii="Aptos Display" w:hAnsi="Aptos Display" w:cs="Noto Sans Light"/>
        </w:rPr>
      </w:pPr>
      <w:r w:rsidRPr="00EF6A03">
        <w:rPr>
          <w:rFonts w:ascii="Aptos Display" w:hAnsi="Aptos Display" w:cs="Noto Sans Light"/>
        </w:rPr>
        <w:t>Bachelor's Degree, Mechanical Engineering</w:t>
      </w:r>
    </w:p>
    <w:sectPr w:rsidR="00921FEF" w:rsidRPr="003B35E8" w:rsidSect="0084112D">
      <w:pgSz w:w="12240" w:h="15840" w:code="1"/>
      <w:pgMar w:top="810" w:right="720" w:bottom="810" w:left="720" w:header="576" w:footer="288" w:gutter="0"/>
      <w:pgNumType w:start="1"/>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6D0D3A0" w14:textId="77777777" w:rsidR="002873BD" w:rsidRDefault="002873BD">
      <w:pPr>
        <w:spacing w:after="0"/>
      </w:pPr>
      <w:r>
        <w:separator/>
      </w:r>
    </w:p>
  </w:endnote>
  <w:endnote w:type="continuationSeparator" w:id="0">
    <w:p w14:paraId="019B67AA" w14:textId="77777777" w:rsidR="002873BD" w:rsidRDefault="002873BD">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Noto Sans Light">
    <w:altName w:val="Calibri"/>
    <w:charset w:val="00"/>
    <w:family w:val="swiss"/>
    <w:pitch w:val="variable"/>
    <w:sig w:usb0="E00002FF" w:usb1="4000201F" w:usb2="08000029" w:usb3="00000000" w:csb0="0000019F" w:csb1="00000000"/>
  </w:font>
  <w:font w:name="MS PGothic">
    <w:panose1 w:val="020B0600070205080204"/>
    <w:charset w:val="80"/>
    <w:family w:val="swiss"/>
    <w:pitch w:val="variable"/>
    <w:sig w:usb0="E00002FF" w:usb1="6AC7FDFB" w:usb2="08000012" w:usb3="00000000" w:csb0="0002009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Georgia">
    <w:panose1 w:val="02040502050405020303"/>
    <w:charset w:val="00"/>
    <w:family w:val="roman"/>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 w:name="Consolas">
    <w:panose1 w:val="020B0609020204030204"/>
    <w:charset w:val="00"/>
    <w:family w:val="modern"/>
    <w:pitch w:val="fixed"/>
    <w:sig w:usb0="E00006FF" w:usb1="0000FCFF" w:usb2="00000001" w:usb3="00000000" w:csb0="0000019F" w:csb1="00000000"/>
  </w:font>
  <w:font w:name="Raleway-Medium">
    <w:altName w:val="Segoe Print"/>
    <w:charset w:val="00"/>
    <w:family w:val="roman"/>
    <w:pitch w:val="default"/>
  </w:font>
  <w:font w:name="Gill Sans MT">
    <w:panose1 w:val="020B0502020104020203"/>
    <w:charset w:val="00"/>
    <w:family w:val="swiss"/>
    <w:pitch w:val="variable"/>
    <w:sig w:usb0="00000007" w:usb1="00000000" w:usb2="00000000" w:usb3="00000000" w:csb0="00000003" w:csb1="00000000"/>
  </w:font>
  <w:font w:name="F">
    <w:altName w:val="Calibri"/>
    <w:charset w:val="00"/>
    <w:family w:val="auto"/>
    <w:pitch w:val="variable"/>
  </w:font>
  <w:font w:name="Aptos Display">
    <w:charset w:val="00"/>
    <w:family w:val="swiss"/>
    <w:pitch w:val="variable"/>
    <w:sig w:usb0="20000287" w:usb1="00000003" w:usb2="00000000" w:usb3="00000000" w:csb0="0000019F" w:csb1="00000000"/>
  </w:font>
  <w:font w:name="Noto Sans SemiBold">
    <w:altName w:val="Calibri"/>
    <w:charset w:val="00"/>
    <w:family w:val="swiss"/>
    <w:pitch w:val="variable"/>
    <w:sig w:usb0="E00002FF" w:usb1="4000201F" w:usb2="08000029" w:usb3="00000000" w:csb0="0000019F"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3FA9F7C" w14:textId="77777777" w:rsidR="002873BD" w:rsidRDefault="002873BD">
      <w:pPr>
        <w:spacing w:after="0"/>
      </w:pPr>
      <w:r>
        <w:separator/>
      </w:r>
    </w:p>
  </w:footnote>
  <w:footnote w:type="continuationSeparator" w:id="0">
    <w:p w14:paraId="5B75FC6A" w14:textId="77777777" w:rsidR="002873BD" w:rsidRDefault="002873BD">
      <w:pPr>
        <w:spacing w:after="0"/>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C"/>
    <w:multiLevelType w:val="singleLevel"/>
    <w:tmpl w:val="FFFFFF7C"/>
    <w:lvl w:ilvl="0">
      <w:start w:val="1"/>
      <w:numFmt w:val="decimal"/>
      <w:pStyle w:val="ListNumber5"/>
      <w:lvlText w:val="%1."/>
      <w:lvlJc w:val="left"/>
      <w:pPr>
        <w:tabs>
          <w:tab w:val="left" w:pos="1492"/>
        </w:tabs>
        <w:ind w:left="1492" w:hanging="360"/>
      </w:pPr>
    </w:lvl>
  </w:abstractNum>
  <w:abstractNum w:abstractNumId="1" w15:restartNumberingAfterBreak="0">
    <w:nsid w:val="FFFFFF7D"/>
    <w:multiLevelType w:val="singleLevel"/>
    <w:tmpl w:val="FFFFFF7D"/>
    <w:lvl w:ilvl="0">
      <w:start w:val="1"/>
      <w:numFmt w:val="decimal"/>
      <w:pStyle w:val="ListNumber4"/>
      <w:lvlText w:val="%1."/>
      <w:lvlJc w:val="left"/>
      <w:pPr>
        <w:tabs>
          <w:tab w:val="left" w:pos="1209"/>
        </w:tabs>
        <w:ind w:left="1209" w:hanging="360"/>
      </w:pPr>
    </w:lvl>
  </w:abstractNum>
  <w:abstractNum w:abstractNumId="2" w15:restartNumberingAfterBreak="0">
    <w:nsid w:val="FFFFFF7E"/>
    <w:multiLevelType w:val="singleLevel"/>
    <w:tmpl w:val="FFFFFF7E"/>
    <w:lvl w:ilvl="0">
      <w:start w:val="1"/>
      <w:numFmt w:val="decimal"/>
      <w:pStyle w:val="ListNumber3"/>
      <w:lvlText w:val="%1."/>
      <w:lvlJc w:val="left"/>
      <w:pPr>
        <w:tabs>
          <w:tab w:val="left" w:pos="926"/>
        </w:tabs>
        <w:ind w:left="926" w:hanging="360"/>
      </w:pPr>
    </w:lvl>
  </w:abstractNum>
  <w:abstractNum w:abstractNumId="3" w15:restartNumberingAfterBreak="0">
    <w:nsid w:val="FFFFFF7F"/>
    <w:multiLevelType w:val="singleLevel"/>
    <w:tmpl w:val="FFFFFF7F"/>
    <w:lvl w:ilvl="0">
      <w:start w:val="1"/>
      <w:numFmt w:val="decimal"/>
      <w:pStyle w:val="ListNumber2"/>
      <w:lvlText w:val="%1."/>
      <w:lvlJc w:val="left"/>
      <w:pPr>
        <w:tabs>
          <w:tab w:val="left" w:pos="643"/>
        </w:tabs>
        <w:ind w:left="643" w:hanging="360"/>
      </w:pPr>
    </w:lvl>
  </w:abstractNum>
  <w:abstractNum w:abstractNumId="4" w15:restartNumberingAfterBreak="0">
    <w:nsid w:val="FFFFFF80"/>
    <w:multiLevelType w:val="singleLevel"/>
    <w:tmpl w:val="FFFFFF80"/>
    <w:lvl w:ilvl="0">
      <w:start w:val="1"/>
      <w:numFmt w:val="bullet"/>
      <w:pStyle w:val="ListBullet5"/>
      <w:lvlText w:val=""/>
      <w:lvlJc w:val="left"/>
      <w:pPr>
        <w:tabs>
          <w:tab w:val="left" w:pos="1492"/>
        </w:tabs>
        <w:ind w:left="1492" w:hanging="360"/>
      </w:pPr>
      <w:rPr>
        <w:rFonts w:ascii="Symbol" w:hAnsi="Symbol" w:hint="default"/>
      </w:rPr>
    </w:lvl>
  </w:abstractNum>
  <w:abstractNum w:abstractNumId="5" w15:restartNumberingAfterBreak="0">
    <w:nsid w:val="FFFFFF81"/>
    <w:multiLevelType w:val="singleLevel"/>
    <w:tmpl w:val="FFFFFF81"/>
    <w:lvl w:ilvl="0">
      <w:start w:val="1"/>
      <w:numFmt w:val="bullet"/>
      <w:pStyle w:val="ListBullet4"/>
      <w:lvlText w:val=""/>
      <w:lvlJc w:val="left"/>
      <w:pPr>
        <w:tabs>
          <w:tab w:val="left" w:pos="1209"/>
        </w:tabs>
        <w:ind w:left="1209" w:hanging="360"/>
      </w:pPr>
      <w:rPr>
        <w:rFonts w:ascii="Symbol" w:hAnsi="Symbol" w:hint="default"/>
      </w:rPr>
    </w:lvl>
  </w:abstractNum>
  <w:abstractNum w:abstractNumId="6" w15:restartNumberingAfterBreak="0">
    <w:nsid w:val="FFFFFF82"/>
    <w:multiLevelType w:val="singleLevel"/>
    <w:tmpl w:val="FFFFFF82"/>
    <w:lvl w:ilvl="0">
      <w:start w:val="1"/>
      <w:numFmt w:val="bullet"/>
      <w:pStyle w:val="ListBullet3"/>
      <w:lvlText w:val=""/>
      <w:lvlJc w:val="left"/>
      <w:pPr>
        <w:tabs>
          <w:tab w:val="left" w:pos="926"/>
        </w:tabs>
        <w:ind w:left="926" w:hanging="360"/>
      </w:pPr>
      <w:rPr>
        <w:rFonts w:ascii="Symbol" w:hAnsi="Symbol" w:hint="default"/>
      </w:rPr>
    </w:lvl>
  </w:abstractNum>
  <w:abstractNum w:abstractNumId="7" w15:restartNumberingAfterBreak="0">
    <w:nsid w:val="FFFFFF83"/>
    <w:multiLevelType w:val="singleLevel"/>
    <w:tmpl w:val="FFFFFF83"/>
    <w:lvl w:ilvl="0">
      <w:start w:val="1"/>
      <w:numFmt w:val="bullet"/>
      <w:pStyle w:val="ListBullet2"/>
      <w:lvlText w:val=""/>
      <w:lvlJc w:val="left"/>
      <w:pPr>
        <w:tabs>
          <w:tab w:val="left" w:pos="643"/>
        </w:tabs>
        <w:ind w:left="643" w:hanging="360"/>
      </w:pPr>
      <w:rPr>
        <w:rFonts w:ascii="Symbol" w:hAnsi="Symbol" w:hint="default"/>
      </w:rPr>
    </w:lvl>
  </w:abstractNum>
  <w:abstractNum w:abstractNumId="8" w15:restartNumberingAfterBreak="0">
    <w:nsid w:val="FFFFFF88"/>
    <w:multiLevelType w:val="singleLevel"/>
    <w:tmpl w:val="FFFFFF88"/>
    <w:lvl w:ilvl="0">
      <w:start w:val="1"/>
      <w:numFmt w:val="decimal"/>
      <w:pStyle w:val="ListNumber"/>
      <w:lvlText w:val="%1."/>
      <w:lvlJc w:val="left"/>
      <w:pPr>
        <w:tabs>
          <w:tab w:val="left" w:pos="360"/>
        </w:tabs>
        <w:ind w:left="360" w:hanging="360"/>
      </w:pPr>
    </w:lvl>
  </w:abstractNum>
  <w:abstractNum w:abstractNumId="9" w15:restartNumberingAfterBreak="0">
    <w:nsid w:val="FFFFFF89"/>
    <w:multiLevelType w:val="singleLevel"/>
    <w:tmpl w:val="64044968"/>
    <w:lvl w:ilvl="0">
      <w:start w:val="1"/>
      <w:numFmt w:val="bullet"/>
      <w:lvlText w:val=""/>
      <w:lvlJc w:val="left"/>
      <w:pPr>
        <w:tabs>
          <w:tab w:val="num" w:pos="360"/>
        </w:tabs>
        <w:ind w:left="360" w:hanging="360"/>
      </w:pPr>
      <w:rPr>
        <w:rFonts w:ascii="Symbol" w:hAnsi="Symbol" w:hint="default"/>
      </w:rPr>
    </w:lvl>
  </w:abstractNum>
  <w:abstractNum w:abstractNumId="10" w15:restartNumberingAfterBreak="0">
    <w:nsid w:val="199C1AE0"/>
    <w:multiLevelType w:val="hybridMultilevel"/>
    <w:tmpl w:val="9F5E63CC"/>
    <w:lvl w:ilvl="0" w:tplc="6CC8A272">
      <w:numFmt w:val="bullet"/>
      <w:lvlText w:val="•"/>
      <w:lvlJc w:val="left"/>
      <w:pPr>
        <w:ind w:left="720" w:hanging="360"/>
      </w:pPr>
      <w:rPr>
        <w:rFonts w:ascii="Noto Sans Light" w:eastAsiaTheme="minorEastAsia" w:hAnsi="Noto Sans Light" w:cs="Noto Sans Light"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73A1BD5"/>
    <w:multiLevelType w:val="hybridMultilevel"/>
    <w:tmpl w:val="CE08989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388E6646"/>
    <w:multiLevelType w:val="multilevel"/>
    <w:tmpl w:val="388E664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13" w15:restartNumberingAfterBreak="0">
    <w:nsid w:val="39D60330"/>
    <w:multiLevelType w:val="multilevel"/>
    <w:tmpl w:val="39D60330"/>
    <w:lvl w:ilvl="0">
      <w:start w:val="1"/>
      <w:numFmt w:val="bullet"/>
      <w:pStyle w:val="ListBullet"/>
      <w:lvlText w:val=""/>
      <w:lvlJc w:val="left"/>
      <w:pPr>
        <w:ind w:left="720" w:hanging="360"/>
      </w:pPr>
      <w:rPr>
        <w:rFonts w:ascii="Symbol" w:hAnsi="Symbol" w:hint="default"/>
        <w:color w:val="404040" w:themeColor="text1" w:themeTint="BF"/>
      </w:rPr>
    </w:lvl>
    <w:lvl w:ilvl="1">
      <w:start w:val="1"/>
      <w:numFmt w:val="bullet"/>
      <w:lvlText w:val=""/>
      <w:lvlJc w:val="left"/>
      <w:pPr>
        <w:ind w:left="1080" w:hanging="360"/>
      </w:pPr>
      <w:rPr>
        <w:rFonts w:ascii="Symbol" w:hAnsi="Symbol" w:hint="default"/>
        <w:color w:val="404040" w:themeColor="text1" w:themeTint="BF"/>
      </w:rPr>
    </w:lvl>
    <w:lvl w:ilvl="2">
      <w:start w:val="1"/>
      <w:numFmt w:val="bullet"/>
      <w:lvlText w:val=""/>
      <w:lvlJc w:val="left"/>
      <w:pPr>
        <w:ind w:left="1440" w:hanging="360"/>
      </w:pPr>
      <w:rPr>
        <w:rFonts w:ascii="Symbol" w:hAnsi="Symbol" w:hint="default"/>
        <w:color w:val="404040" w:themeColor="text1" w:themeTint="BF"/>
      </w:rPr>
    </w:lvl>
    <w:lvl w:ilvl="3">
      <w:start w:val="1"/>
      <w:numFmt w:val="bullet"/>
      <w:lvlText w:val=""/>
      <w:lvlJc w:val="left"/>
      <w:pPr>
        <w:ind w:left="1800" w:hanging="360"/>
      </w:pPr>
      <w:rPr>
        <w:rFonts w:ascii="Symbol" w:hAnsi="Symbol" w:hint="default"/>
        <w:color w:val="auto"/>
      </w:rPr>
    </w:lvl>
    <w:lvl w:ilvl="4">
      <w:start w:val="1"/>
      <w:numFmt w:val="bullet"/>
      <w:lvlText w:val=""/>
      <w:lvlJc w:val="left"/>
      <w:pPr>
        <w:ind w:left="2160" w:hanging="360"/>
      </w:pPr>
      <w:rPr>
        <w:rFonts w:ascii="Symbol" w:hAnsi="Symbol" w:hint="default"/>
        <w:color w:val="auto"/>
      </w:rPr>
    </w:lvl>
    <w:lvl w:ilvl="5">
      <w:start w:val="1"/>
      <w:numFmt w:val="bullet"/>
      <w:lvlText w:val=""/>
      <w:lvlJc w:val="left"/>
      <w:pPr>
        <w:ind w:left="2520" w:hanging="360"/>
      </w:pPr>
      <w:rPr>
        <w:rFonts w:ascii="Symbol" w:hAnsi="Symbol" w:hint="default"/>
        <w:color w:val="auto"/>
      </w:rPr>
    </w:lvl>
    <w:lvl w:ilvl="6">
      <w:start w:val="1"/>
      <w:numFmt w:val="bullet"/>
      <w:lvlText w:val=""/>
      <w:lvlJc w:val="left"/>
      <w:pPr>
        <w:ind w:left="2880" w:hanging="360"/>
      </w:pPr>
      <w:rPr>
        <w:rFonts w:ascii="Symbol" w:hAnsi="Symbol" w:hint="default"/>
        <w:color w:val="auto"/>
      </w:rPr>
    </w:lvl>
    <w:lvl w:ilvl="7">
      <w:start w:val="1"/>
      <w:numFmt w:val="bullet"/>
      <w:lvlText w:val=""/>
      <w:lvlJc w:val="left"/>
      <w:pPr>
        <w:ind w:left="3240" w:hanging="360"/>
      </w:pPr>
      <w:rPr>
        <w:rFonts w:ascii="Symbol" w:hAnsi="Symbol" w:hint="default"/>
        <w:color w:val="auto"/>
      </w:rPr>
    </w:lvl>
    <w:lvl w:ilvl="8">
      <w:start w:val="1"/>
      <w:numFmt w:val="bullet"/>
      <w:lvlText w:val=""/>
      <w:lvlJc w:val="left"/>
      <w:pPr>
        <w:ind w:left="3600" w:hanging="360"/>
      </w:pPr>
      <w:rPr>
        <w:rFonts w:ascii="Symbol" w:hAnsi="Symbol" w:hint="default"/>
        <w:color w:val="auto"/>
      </w:rPr>
    </w:lvl>
  </w:abstractNum>
  <w:abstractNum w:abstractNumId="14" w15:restartNumberingAfterBreak="0">
    <w:nsid w:val="4130CA3D"/>
    <w:multiLevelType w:val="singleLevel"/>
    <w:tmpl w:val="4130CA3D"/>
    <w:lvl w:ilvl="0">
      <w:start w:val="1"/>
      <w:numFmt w:val="bullet"/>
      <w:lvlText w:val=""/>
      <w:lvlJc w:val="left"/>
      <w:pPr>
        <w:tabs>
          <w:tab w:val="left" w:pos="420"/>
        </w:tabs>
        <w:ind w:left="420" w:hanging="420"/>
      </w:pPr>
      <w:rPr>
        <w:rFonts w:ascii="Wingdings" w:hAnsi="Wingdings" w:hint="default"/>
      </w:rPr>
    </w:lvl>
  </w:abstractNum>
  <w:abstractNum w:abstractNumId="15" w15:restartNumberingAfterBreak="0">
    <w:nsid w:val="4BFE0488"/>
    <w:multiLevelType w:val="hybridMultilevel"/>
    <w:tmpl w:val="2CA882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52F1357E"/>
    <w:multiLevelType w:val="hybridMultilevel"/>
    <w:tmpl w:val="C50A85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5C725885"/>
    <w:multiLevelType w:val="multilevel"/>
    <w:tmpl w:val="971482C4"/>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18" w15:restartNumberingAfterBreak="0">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19" w15:restartNumberingAfterBreak="0">
    <w:nsid w:val="72394DF2"/>
    <w:multiLevelType w:val="hybridMultilevel"/>
    <w:tmpl w:val="223000A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72CD75B1"/>
    <w:multiLevelType w:val="hybridMultilevel"/>
    <w:tmpl w:val="8D1AAC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 w15:restartNumberingAfterBreak="0">
    <w:nsid w:val="75534F17"/>
    <w:multiLevelType w:val="hybridMultilevel"/>
    <w:tmpl w:val="E61A25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291402922">
    <w:abstractNumId w:val="13"/>
  </w:num>
  <w:num w:numId="2" w16cid:durableId="1077478314">
    <w:abstractNumId w:val="7"/>
  </w:num>
  <w:num w:numId="3" w16cid:durableId="1506508336">
    <w:abstractNumId w:val="6"/>
  </w:num>
  <w:num w:numId="4" w16cid:durableId="1003439506">
    <w:abstractNumId w:val="5"/>
  </w:num>
  <w:num w:numId="5" w16cid:durableId="1132946935">
    <w:abstractNumId w:val="4"/>
  </w:num>
  <w:num w:numId="6" w16cid:durableId="1697733644">
    <w:abstractNumId w:val="8"/>
  </w:num>
  <w:num w:numId="7" w16cid:durableId="311760684">
    <w:abstractNumId w:val="3"/>
  </w:num>
  <w:num w:numId="8" w16cid:durableId="394009371">
    <w:abstractNumId w:val="2"/>
  </w:num>
  <w:num w:numId="9" w16cid:durableId="637611646">
    <w:abstractNumId w:val="1"/>
  </w:num>
  <w:num w:numId="10" w16cid:durableId="609700261">
    <w:abstractNumId w:val="0"/>
  </w:num>
  <w:num w:numId="11" w16cid:durableId="321087367">
    <w:abstractNumId w:val="14"/>
  </w:num>
  <w:num w:numId="12" w16cid:durableId="1753697525">
    <w:abstractNumId w:val="12"/>
  </w:num>
  <w:num w:numId="13" w16cid:durableId="1509709921">
    <w:abstractNumId w:val="13"/>
  </w:num>
  <w:num w:numId="14" w16cid:durableId="1428841107">
    <w:abstractNumId w:val="19"/>
  </w:num>
  <w:num w:numId="15" w16cid:durableId="522978877">
    <w:abstractNumId w:val="9"/>
  </w:num>
  <w:num w:numId="16" w16cid:durableId="1869096447">
    <w:abstractNumId w:val="16"/>
  </w:num>
  <w:num w:numId="17" w16cid:durableId="483474557">
    <w:abstractNumId w:val="17"/>
  </w:num>
  <w:num w:numId="18" w16cid:durableId="1906642975">
    <w:abstractNumId w:val="18"/>
  </w:num>
  <w:num w:numId="19" w16cid:durableId="1708329462">
    <w:abstractNumId w:val="1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16cid:durableId="1869367964">
    <w:abstractNumId w:val="1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16cid:durableId="2034571493">
    <w:abstractNumId w:val="18"/>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16cid:durableId="1875577622">
    <w:abstractNumId w:val="18"/>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16cid:durableId="871071473">
    <w:abstractNumId w:val="1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16cid:durableId="1644771062">
    <w:abstractNumId w:val="1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 w16cid:durableId="442506402">
    <w:abstractNumId w:val="11"/>
  </w:num>
  <w:num w:numId="26" w16cid:durableId="1160072952">
    <w:abstractNumId w:val="15"/>
  </w:num>
  <w:num w:numId="27" w16cid:durableId="453867123">
    <w:abstractNumId w:val="21"/>
  </w:num>
  <w:num w:numId="28" w16cid:durableId="693461883">
    <w:abstractNumId w:val="10"/>
  </w:num>
  <w:num w:numId="29" w16cid:durableId="1247689776">
    <w:abstractNumId w:val="2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attachedTemplate r:id="rId1"/>
  <w:stylePaneFormatFilter w:val="5004" w:allStyles="0" w:customStyles="0" w:latentStyles="1" w:stylesInUse="0" w:headingStyles="0" w:numberingStyles="0" w:tableStyles="0" w:directFormattingOnRuns="0" w:directFormattingOnParagraphs="0" w:directFormattingOnNumbering="0" w:directFormattingOnTables="0" w:clearFormatting="1" w:top3HeadingStyles="0" w:visibleStyles="1" w:alternateStyleNames="0"/>
  <w:defaultTabStop w:val="720"/>
  <w:noPunctuationKerning/>
  <w:characterSpacingControl w:val="doNotCompress"/>
  <w:hdrShapeDefaults>
    <o:shapedefaults v:ext="edit" spidmax="2050" fillcolor="white">
      <v:fill color="white"/>
    </o:shapedefaults>
  </w:hdrShapeDefaults>
  <w:footnotePr>
    <w:footnote w:id="-1"/>
    <w:footnote w:id="0"/>
  </w:footnotePr>
  <w:endnotePr>
    <w:endnote w:id="-1"/>
    <w:endnote w:id="0"/>
  </w:endnotePr>
  <w:compat>
    <w:doNotExpandShiftReturn/>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65C17"/>
    <w:rsid w:val="00003455"/>
    <w:rsid w:val="0000374E"/>
    <w:rsid w:val="00013896"/>
    <w:rsid w:val="000144D5"/>
    <w:rsid w:val="00017537"/>
    <w:rsid w:val="00021C10"/>
    <w:rsid w:val="00024A86"/>
    <w:rsid w:val="00031F1D"/>
    <w:rsid w:val="00032277"/>
    <w:rsid w:val="00032383"/>
    <w:rsid w:val="00032982"/>
    <w:rsid w:val="00037A3D"/>
    <w:rsid w:val="00037A80"/>
    <w:rsid w:val="0004081D"/>
    <w:rsid w:val="000419E9"/>
    <w:rsid w:val="00044A14"/>
    <w:rsid w:val="00047720"/>
    <w:rsid w:val="00047C0B"/>
    <w:rsid w:val="000539BD"/>
    <w:rsid w:val="000660BE"/>
    <w:rsid w:val="00066E2A"/>
    <w:rsid w:val="00076DB4"/>
    <w:rsid w:val="00084DE5"/>
    <w:rsid w:val="00086410"/>
    <w:rsid w:val="0008711D"/>
    <w:rsid w:val="0009195F"/>
    <w:rsid w:val="000944C9"/>
    <w:rsid w:val="000A0356"/>
    <w:rsid w:val="000A078F"/>
    <w:rsid w:val="000B130A"/>
    <w:rsid w:val="000C75D8"/>
    <w:rsid w:val="000D355D"/>
    <w:rsid w:val="000D6E01"/>
    <w:rsid w:val="000E1F99"/>
    <w:rsid w:val="000E4407"/>
    <w:rsid w:val="000E6532"/>
    <w:rsid w:val="000E6E3A"/>
    <w:rsid w:val="000F12E9"/>
    <w:rsid w:val="000F5D8F"/>
    <w:rsid w:val="00103BBB"/>
    <w:rsid w:val="001046AC"/>
    <w:rsid w:val="00105C3B"/>
    <w:rsid w:val="001074C6"/>
    <w:rsid w:val="0011008C"/>
    <w:rsid w:val="00111371"/>
    <w:rsid w:val="0011248E"/>
    <w:rsid w:val="001152E8"/>
    <w:rsid w:val="00116A4D"/>
    <w:rsid w:val="001172E5"/>
    <w:rsid w:val="001242F5"/>
    <w:rsid w:val="00124AA9"/>
    <w:rsid w:val="00126F53"/>
    <w:rsid w:val="00127233"/>
    <w:rsid w:val="001274B5"/>
    <w:rsid w:val="00127BD7"/>
    <w:rsid w:val="00131784"/>
    <w:rsid w:val="0013632D"/>
    <w:rsid w:val="00140528"/>
    <w:rsid w:val="001433E3"/>
    <w:rsid w:val="001451C9"/>
    <w:rsid w:val="00145A73"/>
    <w:rsid w:val="00147013"/>
    <w:rsid w:val="00152A80"/>
    <w:rsid w:val="0016014D"/>
    <w:rsid w:val="00160824"/>
    <w:rsid w:val="001608CC"/>
    <w:rsid w:val="00161BE7"/>
    <w:rsid w:val="00165EA4"/>
    <w:rsid w:val="00166935"/>
    <w:rsid w:val="00166CE9"/>
    <w:rsid w:val="00171370"/>
    <w:rsid w:val="00173684"/>
    <w:rsid w:val="00174D43"/>
    <w:rsid w:val="00177F26"/>
    <w:rsid w:val="0018191F"/>
    <w:rsid w:val="00181FE7"/>
    <w:rsid w:val="00186230"/>
    <w:rsid w:val="0019001F"/>
    <w:rsid w:val="001945EB"/>
    <w:rsid w:val="001A24D3"/>
    <w:rsid w:val="001A50BF"/>
    <w:rsid w:val="001B5FFB"/>
    <w:rsid w:val="001C2709"/>
    <w:rsid w:val="001C57AF"/>
    <w:rsid w:val="001D324E"/>
    <w:rsid w:val="001D4B58"/>
    <w:rsid w:val="001E16B6"/>
    <w:rsid w:val="001F0DF3"/>
    <w:rsid w:val="001F70B4"/>
    <w:rsid w:val="00200572"/>
    <w:rsid w:val="00210C0A"/>
    <w:rsid w:val="0022142F"/>
    <w:rsid w:val="00224F42"/>
    <w:rsid w:val="0023576D"/>
    <w:rsid w:val="00237794"/>
    <w:rsid w:val="00237F9D"/>
    <w:rsid w:val="00246EC4"/>
    <w:rsid w:val="0025452E"/>
    <w:rsid w:val="00262033"/>
    <w:rsid w:val="00271453"/>
    <w:rsid w:val="00276E4F"/>
    <w:rsid w:val="00282B57"/>
    <w:rsid w:val="002873BD"/>
    <w:rsid w:val="002944FC"/>
    <w:rsid w:val="00295104"/>
    <w:rsid w:val="002A7A57"/>
    <w:rsid w:val="002B14B4"/>
    <w:rsid w:val="002C0DDD"/>
    <w:rsid w:val="002C39F4"/>
    <w:rsid w:val="002D00C2"/>
    <w:rsid w:val="002D265F"/>
    <w:rsid w:val="002D4228"/>
    <w:rsid w:val="002D59A2"/>
    <w:rsid w:val="002E01A8"/>
    <w:rsid w:val="002E0600"/>
    <w:rsid w:val="002E0971"/>
    <w:rsid w:val="002E18E7"/>
    <w:rsid w:val="002E743A"/>
    <w:rsid w:val="002F3131"/>
    <w:rsid w:val="002F5CEE"/>
    <w:rsid w:val="00302F19"/>
    <w:rsid w:val="00304507"/>
    <w:rsid w:val="00304D90"/>
    <w:rsid w:val="00306111"/>
    <w:rsid w:val="003108DB"/>
    <w:rsid w:val="00324D28"/>
    <w:rsid w:val="00325153"/>
    <w:rsid w:val="00325D15"/>
    <w:rsid w:val="00331246"/>
    <w:rsid w:val="003319FB"/>
    <w:rsid w:val="00337738"/>
    <w:rsid w:val="00351354"/>
    <w:rsid w:val="00351D1B"/>
    <w:rsid w:val="0035746B"/>
    <w:rsid w:val="00357898"/>
    <w:rsid w:val="00357FD0"/>
    <w:rsid w:val="003630D5"/>
    <w:rsid w:val="003667B7"/>
    <w:rsid w:val="00373CE5"/>
    <w:rsid w:val="00374627"/>
    <w:rsid w:val="003768EC"/>
    <w:rsid w:val="00380722"/>
    <w:rsid w:val="00382988"/>
    <w:rsid w:val="00385B54"/>
    <w:rsid w:val="00387365"/>
    <w:rsid w:val="003932DE"/>
    <w:rsid w:val="00393C84"/>
    <w:rsid w:val="00394A6D"/>
    <w:rsid w:val="003951E3"/>
    <w:rsid w:val="00395648"/>
    <w:rsid w:val="00397675"/>
    <w:rsid w:val="003A2E96"/>
    <w:rsid w:val="003A4FC0"/>
    <w:rsid w:val="003B0E02"/>
    <w:rsid w:val="003B2143"/>
    <w:rsid w:val="003B35E8"/>
    <w:rsid w:val="003C14A1"/>
    <w:rsid w:val="003C3248"/>
    <w:rsid w:val="003C38F0"/>
    <w:rsid w:val="003D4C5A"/>
    <w:rsid w:val="003F19B9"/>
    <w:rsid w:val="003F6084"/>
    <w:rsid w:val="00400FD0"/>
    <w:rsid w:val="0040118E"/>
    <w:rsid w:val="00402EF3"/>
    <w:rsid w:val="0040517A"/>
    <w:rsid w:val="00406B3F"/>
    <w:rsid w:val="0041229A"/>
    <w:rsid w:val="00420DE9"/>
    <w:rsid w:val="004213DA"/>
    <w:rsid w:val="0042627F"/>
    <w:rsid w:val="00432533"/>
    <w:rsid w:val="00433CD1"/>
    <w:rsid w:val="00440687"/>
    <w:rsid w:val="00440E5E"/>
    <w:rsid w:val="00442F69"/>
    <w:rsid w:val="00444060"/>
    <w:rsid w:val="00445933"/>
    <w:rsid w:val="004476A1"/>
    <w:rsid w:val="004476B0"/>
    <w:rsid w:val="004640B7"/>
    <w:rsid w:val="00473CBF"/>
    <w:rsid w:val="0048682C"/>
    <w:rsid w:val="004A0E7D"/>
    <w:rsid w:val="004A24A2"/>
    <w:rsid w:val="004A4BFA"/>
    <w:rsid w:val="004A54D8"/>
    <w:rsid w:val="004A5E90"/>
    <w:rsid w:val="004D283A"/>
    <w:rsid w:val="004D433E"/>
    <w:rsid w:val="004E1298"/>
    <w:rsid w:val="004E47F6"/>
    <w:rsid w:val="004E6381"/>
    <w:rsid w:val="004F305A"/>
    <w:rsid w:val="004F4EE2"/>
    <w:rsid w:val="004F5A11"/>
    <w:rsid w:val="004F7524"/>
    <w:rsid w:val="005003AC"/>
    <w:rsid w:val="00504FB9"/>
    <w:rsid w:val="005114E7"/>
    <w:rsid w:val="00521445"/>
    <w:rsid w:val="00522F7F"/>
    <w:rsid w:val="0052761F"/>
    <w:rsid w:val="005336D6"/>
    <w:rsid w:val="005338E9"/>
    <w:rsid w:val="00536083"/>
    <w:rsid w:val="00542008"/>
    <w:rsid w:val="0054534C"/>
    <w:rsid w:val="005463C0"/>
    <w:rsid w:val="0055296F"/>
    <w:rsid w:val="005542ED"/>
    <w:rsid w:val="00557654"/>
    <w:rsid w:val="00557BE2"/>
    <w:rsid w:val="005665F4"/>
    <w:rsid w:val="005711C3"/>
    <w:rsid w:val="00581E60"/>
    <w:rsid w:val="00582E2D"/>
    <w:rsid w:val="00593E21"/>
    <w:rsid w:val="00594AF9"/>
    <w:rsid w:val="005963F3"/>
    <w:rsid w:val="005A1CE4"/>
    <w:rsid w:val="005A29F5"/>
    <w:rsid w:val="005A77FC"/>
    <w:rsid w:val="005A7D8A"/>
    <w:rsid w:val="005B410F"/>
    <w:rsid w:val="005C2BF4"/>
    <w:rsid w:val="005D49B2"/>
    <w:rsid w:val="005D580F"/>
    <w:rsid w:val="005D5D10"/>
    <w:rsid w:val="005D6A92"/>
    <w:rsid w:val="005E3889"/>
    <w:rsid w:val="005E4B9B"/>
    <w:rsid w:val="005E5E55"/>
    <w:rsid w:val="005F04C0"/>
    <w:rsid w:val="00602DD2"/>
    <w:rsid w:val="00605599"/>
    <w:rsid w:val="00614140"/>
    <w:rsid w:val="00616068"/>
    <w:rsid w:val="00627B1A"/>
    <w:rsid w:val="006422D3"/>
    <w:rsid w:val="006439C2"/>
    <w:rsid w:val="00646613"/>
    <w:rsid w:val="00650310"/>
    <w:rsid w:val="0065470F"/>
    <w:rsid w:val="00657120"/>
    <w:rsid w:val="00657304"/>
    <w:rsid w:val="006625AE"/>
    <w:rsid w:val="00663ACC"/>
    <w:rsid w:val="00665CC3"/>
    <w:rsid w:val="006734FD"/>
    <w:rsid w:val="00675497"/>
    <w:rsid w:val="00685BE6"/>
    <w:rsid w:val="00690126"/>
    <w:rsid w:val="00692F19"/>
    <w:rsid w:val="006953A2"/>
    <w:rsid w:val="0069591A"/>
    <w:rsid w:val="006A3D6F"/>
    <w:rsid w:val="006B4315"/>
    <w:rsid w:val="006B7979"/>
    <w:rsid w:val="006D0551"/>
    <w:rsid w:val="006D236F"/>
    <w:rsid w:val="006D52DF"/>
    <w:rsid w:val="006E0605"/>
    <w:rsid w:val="006E2FBB"/>
    <w:rsid w:val="006E401C"/>
    <w:rsid w:val="006E78B5"/>
    <w:rsid w:val="006F0484"/>
    <w:rsid w:val="006F0EAE"/>
    <w:rsid w:val="006F109E"/>
    <w:rsid w:val="006F1462"/>
    <w:rsid w:val="006F2441"/>
    <w:rsid w:val="0070001D"/>
    <w:rsid w:val="00706086"/>
    <w:rsid w:val="00710E68"/>
    <w:rsid w:val="00711175"/>
    <w:rsid w:val="00712084"/>
    <w:rsid w:val="007148DA"/>
    <w:rsid w:val="007273EC"/>
    <w:rsid w:val="00733799"/>
    <w:rsid w:val="0073482B"/>
    <w:rsid w:val="00735EA9"/>
    <w:rsid w:val="00737F06"/>
    <w:rsid w:val="00744C0A"/>
    <w:rsid w:val="007571DC"/>
    <w:rsid w:val="00761D9A"/>
    <w:rsid w:val="007629AF"/>
    <w:rsid w:val="007737D6"/>
    <w:rsid w:val="00774126"/>
    <w:rsid w:val="007756BC"/>
    <w:rsid w:val="0077621B"/>
    <w:rsid w:val="007802A5"/>
    <w:rsid w:val="00781236"/>
    <w:rsid w:val="007941C7"/>
    <w:rsid w:val="007963CE"/>
    <w:rsid w:val="007A397E"/>
    <w:rsid w:val="007A7186"/>
    <w:rsid w:val="007A7D37"/>
    <w:rsid w:val="007B0248"/>
    <w:rsid w:val="007B0273"/>
    <w:rsid w:val="007C1BE2"/>
    <w:rsid w:val="007C4C86"/>
    <w:rsid w:val="007D00B3"/>
    <w:rsid w:val="007D4761"/>
    <w:rsid w:val="007D4C8D"/>
    <w:rsid w:val="007E6007"/>
    <w:rsid w:val="007E749E"/>
    <w:rsid w:val="007F3514"/>
    <w:rsid w:val="007F374D"/>
    <w:rsid w:val="00800EEC"/>
    <w:rsid w:val="00812064"/>
    <w:rsid w:val="00812215"/>
    <w:rsid w:val="008139C2"/>
    <w:rsid w:val="008159CB"/>
    <w:rsid w:val="008169FF"/>
    <w:rsid w:val="00824550"/>
    <w:rsid w:val="00832132"/>
    <w:rsid w:val="0083516D"/>
    <w:rsid w:val="00835CD2"/>
    <w:rsid w:val="008406FF"/>
    <w:rsid w:val="0084112D"/>
    <w:rsid w:val="0084136C"/>
    <w:rsid w:val="0084680B"/>
    <w:rsid w:val="00852033"/>
    <w:rsid w:val="00852779"/>
    <w:rsid w:val="00853826"/>
    <w:rsid w:val="00855CA3"/>
    <w:rsid w:val="00862443"/>
    <w:rsid w:val="0086325C"/>
    <w:rsid w:val="00870901"/>
    <w:rsid w:val="00871D1A"/>
    <w:rsid w:val="00873549"/>
    <w:rsid w:val="008753BE"/>
    <w:rsid w:val="0087612D"/>
    <w:rsid w:val="008767D9"/>
    <w:rsid w:val="008815E0"/>
    <w:rsid w:val="0088317F"/>
    <w:rsid w:val="00885205"/>
    <w:rsid w:val="00886378"/>
    <w:rsid w:val="00886E4A"/>
    <w:rsid w:val="00890C7C"/>
    <w:rsid w:val="0089100E"/>
    <w:rsid w:val="008916B6"/>
    <w:rsid w:val="0089194F"/>
    <w:rsid w:val="00891EF2"/>
    <w:rsid w:val="008A1BFC"/>
    <w:rsid w:val="008A4B3A"/>
    <w:rsid w:val="008A5064"/>
    <w:rsid w:val="008B02B4"/>
    <w:rsid w:val="008B4224"/>
    <w:rsid w:val="008B77B1"/>
    <w:rsid w:val="008C02B5"/>
    <w:rsid w:val="008C20BE"/>
    <w:rsid w:val="008C322F"/>
    <w:rsid w:val="008C39AB"/>
    <w:rsid w:val="008C5C37"/>
    <w:rsid w:val="008C67D5"/>
    <w:rsid w:val="008D1314"/>
    <w:rsid w:val="008D5413"/>
    <w:rsid w:val="008D5A41"/>
    <w:rsid w:val="008D60A8"/>
    <w:rsid w:val="008D6A27"/>
    <w:rsid w:val="008D721F"/>
    <w:rsid w:val="008E038B"/>
    <w:rsid w:val="008E0DD1"/>
    <w:rsid w:val="008E10EB"/>
    <w:rsid w:val="008E4DEE"/>
    <w:rsid w:val="008E5671"/>
    <w:rsid w:val="008E75E3"/>
    <w:rsid w:val="008F06BF"/>
    <w:rsid w:val="008F14A1"/>
    <w:rsid w:val="008F21E8"/>
    <w:rsid w:val="0090019B"/>
    <w:rsid w:val="00901775"/>
    <w:rsid w:val="00902C6B"/>
    <w:rsid w:val="00912D4C"/>
    <w:rsid w:val="009202AD"/>
    <w:rsid w:val="00921FEF"/>
    <w:rsid w:val="00924DC2"/>
    <w:rsid w:val="0093056E"/>
    <w:rsid w:val="0093235F"/>
    <w:rsid w:val="009359F4"/>
    <w:rsid w:val="00936104"/>
    <w:rsid w:val="0093637B"/>
    <w:rsid w:val="00936DA0"/>
    <w:rsid w:val="0093754D"/>
    <w:rsid w:val="0094077A"/>
    <w:rsid w:val="00946859"/>
    <w:rsid w:val="00950405"/>
    <w:rsid w:val="00950EA4"/>
    <w:rsid w:val="00952E91"/>
    <w:rsid w:val="00952F98"/>
    <w:rsid w:val="00954B49"/>
    <w:rsid w:val="00956C3B"/>
    <w:rsid w:val="009573C9"/>
    <w:rsid w:val="00960DF7"/>
    <w:rsid w:val="009618BF"/>
    <w:rsid w:val="0097099A"/>
    <w:rsid w:val="00971892"/>
    <w:rsid w:val="0097323F"/>
    <w:rsid w:val="009757B2"/>
    <w:rsid w:val="009763C8"/>
    <w:rsid w:val="00977260"/>
    <w:rsid w:val="00982EDE"/>
    <w:rsid w:val="009858B8"/>
    <w:rsid w:val="009952CA"/>
    <w:rsid w:val="00996719"/>
    <w:rsid w:val="009B24B9"/>
    <w:rsid w:val="009B47C2"/>
    <w:rsid w:val="009C0826"/>
    <w:rsid w:val="009C2119"/>
    <w:rsid w:val="009C429D"/>
    <w:rsid w:val="009C7FD6"/>
    <w:rsid w:val="009D04EB"/>
    <w:rsid w:val="009D2CF9"/>
    <w:rsid w:val="009D41D9"/>
    <w:rsid w:val="009D5B56"/>
    <w:rsid w:val="009E21D8"/>
    <w:rsid w:val="009E3475"/>
    <w:rsid w:val="009F2912"/>
    <w:rsid w:val="00A0065D"/>
    <w:rsid w:val="00A00679"/>
    <w:rsid w:val="00A006D3"/>
    <w:rsid w:val="00A0293B"/>
    <w:rsid w:val="00A116AB"/>
    <w:rsid w:val="00A177A2"/>
    <w:rsid w:val="00A249B7"/>
    <w:rsid w:val="00A34556"/>
    <w:rsid w:val="00A36931"/>
    <w:rsid w:val="00A36F7A"/>
    <w:rsid w:val="00A376E5"/>
    <w:rsid w:val="00A37D17"/>
    <w:rsid w:val="00A42380"/>
    <w:rsid w:val="00A43912"/>
    <w:rsid w:val="00A43985"/>
    <w:rsid w:val="00A54126"/>
    <w:rsid w:val="00A54C55"/>
    <w:rsid w:val="00A648E5"/>
    <w:rsid w:val="00A67A65"/>
    <w:rsid w:val="00A67DC8"/>
    <w:rsid w:val="00A7066C"/>
    <w:rsid w:val="00A70811"/>
    <w:rsid w:val="00A70EFD"/>
    <w:rsid w:val="00A72233"/>
    <w:rsid w:val="00A731EE"/>
    <w:rsid w:val="00A76165"/>
    <w:rsid w:val="00A8131A"/>
    <w:rsid w:val="00A84985"/>
    <w:rsid w:val="00A85858"/>
    <w:rsid w:val="00A94186"/>
    <w:rsid w:val="00A956D7"/>
    <w:rsid w:val="00A976EB"/>
    <w:rsid w:val="00AA098B"/>
    <w:rsid w:val="00AA2091"/>
    <w:rsid w:val="00AA2DA3"/>
    <w:rsid w:val="00AA79C2"/>
    <w:rsid w:val="00AB2C3D"/>
    <w:rsid w:val="00AB48AA"/>
    <w:rsid w:val="00AB5D89"/>
    <w:rsid w:val="00AC138D"/>
    <w:rsid w:val="00AC306D"/>
    <w:rsid w:val="00AE01EA"/>
    <w:rsid w:val="00AE1487"/>
    <w:rsid w:val="00AE42A2"/>
    <w:rsid w:val="00AF2FDC"/>
    <w:rsid w:val="00AF3073"/>
    <w:rsid w:val="00B063E6"/>
    <w:rsid w:val="00B15C87"/>
    <w:rsid w:val="00B170AB"/>
    <w:rsid w:val="00B20304"/>
    <w:rsid w:val="00B203B6"/>
    <w:rsid w:val="00B26F50"/>
    <w:rsid w:val="00B35070"/>
    <w:rsid w:val="00B430AF"/>
    <w:rsid w:val="00B4787B"/>
    <w:rsid w:val="00B514F9"/>
    <w:rsid w:val="00B5201C"/>
    <w:rsid w:val="00B5257D"/>
    <w:rsid w:val="00B537E4"/>
    <w:rsid w:val="00B610B1"/>
    <w:rsid w:val="00B62F78"/>
    <w:rsid w:val="00B70647"/>
    <w:rsid w:val="00B769EE"/>
    <w:rsid w:val="00B81F90"/>
    <w:rsid w:val="00B8342B"/>
    <w:rsid w:val="00B86516"/>
    <w:rsid w:val="00B877C7"/>
    <w:rsid w:val="00BA7EEE"/>
    <w:rsid w:val="00BB1460"/>
    <w:rsid w:val="00BB273E"/>
    <w:rsid w:val="00BB27F2"/>
    <w:rsid w:val="00BB4D13"/>
    <w:rsid w:val="00BB5F68"/>
    <w:rsid w:val="00BB76B0"/>
    <w:rsid w:val="00BC1D98"/>
    <w:rsid w:val="00BC2833"/>
    <w:rsid w:val="00BC2DE4"/>
    <w:rsid w:val="00BD2BEC"/>
    <w:rsid w:val="00BD3A1C"/>
    <w:rsid w:val="00BD4A4B"/>
    <w:rsid w:val="00BD735D"/>
    <w:rsid w:val="00BE51CB"/>
    <w:rsid w:val="00BF44B0"/>
    <w:rsid w:val="00BF4796"/>
    <w:rsid w:val="00BF5B1C"/>
    <w:rsid w:val="00C03729"/>
    <w:rsid w:val="00C04033"/>
    <w:rsid w:val="00C154F7"/>
    <w:rsid w:val="00C2676A"/>
    <w:rsid w:val="00C26B45"/>
    <w:rsid w:val="00C30F46"/>
    <w:rsid w:val="00C335CD"/>
    <w:rsid w:val="00C444AC"/>
    <w:rsid w:val="00C4520F"/>
    <w:rsid w:val="00C45B6F"/>
    <w:rsid w:val="00C47103"/>
    <w:rsid w:val="00C57E43"/>
    <w:rsid w:val="00C6464E"/>
    <w:rsid w:val="00C71002"/>
    <w:rsid w:val="00C72B59"/>
    <w:rsid w:val="00C86F4F"/>
    <w:rsid w:val="00C902A4"/>
    <w:rsid w:val="00C904F1"/>
    <w:rsid w:val="00C92F27"/>
    <w:rsid w:val="00C9734F"/>
    <w:rsid w:val="00CA47BD"/>
    <w:rsid w:val="00CB066D"/>
    <w:rsid w:val="00CB21D0"/>
    <w:rsid w:val="00CB4342"/>
    <w:rsid w:val="00CB77FE"/>
    <w:rsid w:val="00CC08DE"/>
    <w:rsid w:val="00CC5ABB"/>
    <w:rsid w:val="00CC75DB"/>
    <w:rsid w:val="00CD3B47"/>
    <w:rsid w:val="00CD421A"/>
    <w:rsid w:val="00CD4458"/>
    <w:rsid w:val="00CD5A58"/>
    <w:rsid w:val="00CD6885"/>
    <w:rsid w:val="00CF4857"/>
    <w:rsid w:val="00D016ED"/>
    <w:rsid w:val="00D01F43"/>
    <w:rsid w:val="00D02CF8"/>
    <w:rsid w:val="00D05F48"/>
    <w:rsid w:val="00D06D43"/>
    <w:rsid w:val="00D241A0"/>
    <w:rsid w:val="00D26371"/>
    <w:rsid w:val="00D2637A"/>
    <w:rsid w:val="00D309FF"/>
    <w:rsid w:val="00D33143"/>
    <w:rsid w:val="00D37D67"/>
    <w:rsid w:val="00D4111F"/>
    <w:rsid w:val="00D468C9"/>
    <w:rsid w:val="00D52131"/>
    <w:rsid w:val="00D56207"/>
    <w:rsid w:val="00D60682"/>
    <w:rsid w:val="00D6143C"/>
    <w:rsid w:val="00D617F0"/>
    <w:rsid w:val="00D6278D"/>
    <w:rsid w:val="00D653EC"/>
    <w:rsid w:val="00D67D05"/>
    <w:rsid w:val="00D71BB5"/>
    <w:rsid w:val="00D7441A"/>
    <w:rsid w:val="00D757F2"/>
    <w:rsid w:val="00D765AF"/>
    <w:rsid w:val="00D90D07"/>
    <w:rsid w:val="00D920E4"/>
    <w:rsid w:val="00D95183"/>
    <w:rsid w:val="00D957C9"/>
    <w:rsid w:val="00DB6481"/>
    <w:rsid w:val="00DC278C"/>
    <w:rsid w:val="00DC2E69"/>
    <w:rsid w:val="00DC3316"/>
    <w:rsid w:val="00DC4B07"/>
    <w:rsid w:val="00DC544D"/>
    <w:rsid w:val="00DD01AE"/>
    <w:rsid w:val="00DD4208"/>
    <w:rsid w:val="00DE3E33"/>
    <w:rsid w:val="00DF3D23"/>
    <w:rsid w:val="00E00149"/>
    <w:rsid w:val="00E01B82"/>
    <w:rsid w:val="00E02D18"/>
    <w:rsid w:val="00E10BD4"/>
    <w:rsid w:val="00E23538"/>
    <w:rsid w:val="00E270D9"/>
    <w:rsid w:val="00E321B6"/>
    <w:rsid w:val="00E322E3"/>
    <w:rsid w:val="00E35EA8"/>
    <w:rsid w:val="00E36F44"/>
    <w:rsid w:val="00E42172"/>
    <w:rsid w:val="00E43643"/>
    <w:rsid w:val="00E45F8D"/>
    <w:rsid w:val="00E46184"/>
    <w:rsid w:val="00E47D3B"/>
    <w:rsid w:val="00E50A19"/>
    <w:rsid w:val="00E5690D"/>
    <w:rsid w:val="00E56A4D"/>
    <w:rsid w:val="00E63F6A"/>
    <w:rsid w:val="00E659E3"/>
    <w:rsid w:val="00E67D82"/>
    <w:rsid w:val="00E7067C"/>
    <w:rsid w:val="00E71047"/>
    <w:rsid w:val="00E726F0"/>
    <w:rsid w:val="00E72A5C"/>
    <w:rsid w:val="00E741BE"/>
    <w:rsid w:val="00E81FD7"/>
    <w:rsid w:val="00E83033"/>
    <w:rsid w:val="00E858F2"/>
    <w:rsid w:val="00E85942"/>
    <w:rsid w:val="00E96E53"/>
    <w:rsid w:val="00EA2B92"/>
    <w:rsid w:val="00EB1984"/>
    <w:rsid w:val="00EB479E"/>
    <w:rsid w:val="00EB64EF"/>
    <w:rsid w:val="00EB7094"/>
    <w:rsid w:val="00EC12CE"/>
    <w:rsid w:val="00EC52BB"/>
    <w:rsid w:val="00ED1030"/>
    <w:rsid w:val="00ED39B5"/>
    <w:rsid w:val="00ED598E"/>
    <w:rsid w:val="00ED7641"/>
    <w:rsid w:val="00ED7FEB"/>
    <w:rsid w:val="00EE25F3"/>
    <w:rsid w:val="00EE3812"/>
    <w:rsid w:val="00EF6A03"/>
    <w:rsid w:val="00F02122"/>
    <w:rsid w:val="00F03015"/>
    <w:rsid w:val="00F114EA"/>
    <w:rsid w:val="00F20892"/>
    <w:rsid w:val="00F2344E"/>
    <w:rsid w:val="00F26BFA"/>
    <w:rsid w:val="00F3294E"/>
    <w:rsid w:val="00F331F2"/>
    <w:rsid w:val="00F37140"/>
    <w:rsid w:val="00F40029"/>
    <w:rsid w:val="00F40303"/>
    <w:rsid w:val="00F41BEE"/>
    <w:rsid w:val="00F42A0D"/>
    <w:rsid w:val="00F55210"/>
    <w:rsid w:val="00F65C17"/>
    <w:rsid w:val="00F71E9B"/>
    <w:rsid w:val="00F74D46"/>
    <w:rsid w:val="00F81047"/>
    <w:rsid w:val="00F8253E"/>
    <w:rsid w:val="00F85AE5"/>
    <w:rsid w:val="00F94C64"/>
    <w:rsid w:val="00FA3764"/>
    <w:rsid w:val="00FA5F9C"/>
    <w:rsid w:val="00FA60F7"/>
    <w:rsid w:val="00FB09B7"/>
    <w:rsid w:val="00FB2711"/>
    <w:rsid w:val="00FB590A"/>
    <w:rsid w:val="00FB6D9C"/>
    <w:rsid w:val="00FC240A"/>
    <w:rsid w:val="00FC32CD"/>
    <w:rsid w:val="00FC3C0F"/>
    <w:rsid w:val="00FD0222"/>
    <w:rsid w:val="00FD59AD"/>
    <w:rsid w:val="00FF0654"/>
    <w:rsid w:val="00FF40C1"/>
    <w:rsid w:val="00FF78B4"/>
    <w:rsid w:val="1EF5374F"/>
    <w:rsid w:val="456335CE"/>
    <w:rsid w:val="60254183"/>
    <w:rsid w:val="77EE0E6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fillcolor="white">
      <v:fill color="white"/>
    </o:shapedefaults>
    <o:shapelayout v:ext="edit">
      <o:idmap v:ext="edit" data="2"/>
    </o:shapelayout>
  </w:shapeDefaults>
  <w:decimalSymbol w:val="."/>
  <w:listSeparator w:val=","/>
  <w14:docId w14:val="46DCC696"/>
  <w15:docId w15:val="{130C9B3A-DB56-4CEF-860F-881B24AA735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semiHidden="1" w:uiPriority="9" w:qFormat="1"/>
    <w:lsdException w:name="heading 4" w:semiHidden="1" w:uiPriority="9" w:qFormat="1"/>
    <w:lsdException w:name="heading 5" w:semiHidden="1" w:uiPriority="9" w:qFormat="1"/>
    <w:lsdException w:name="heading 6" w:semiHidden="1" w:uiPriority="9" w:qFormat="1"/>
    <w:lsdException w:name="heading 7" w:semiHidden="1" w:uiPriority="9" w:qFormat="1"/>
    <w:lsdException w:name="heading 8" w:semiHidden="1" w:uiPriority="9" w:qFormat="1"/>
    <w:lsdException w:name="heading 9" w:semiHidden="1" w:uiPriority="9" w:qFormat="1"/>
    <w:lsdException w:name="index 1" w:semiHidden="1"/>
    <w:lsdException w:name="index 2" w:semiHidden="1"/>
    <w:lsdException w:name="index 3" w:semiHidden="1"/>
    <w:lsdException w:name="index 4" w:semiHidden="1"/>
    <w:lsdException w:name="index 5" w:semiHidden="1"/>
    <w:lsdException w:name="index 6" w:semiHidden="1"/>
    <w:lsdException w:name="index 7" w:semiHidden="1"/>
    <w:lsdException w:name="index 8" w:semiHidden="1"/>
    <w:lsdException w:name="index 9" w:semiHidden="1"/>
    <w:lsdException w:name="toc 1" w:semiHidden="1" w:uiPriority="39"/>
    <w:lsdException w:name="toc 2" w:semiHidden="1" w:uiPriority="39"/>
    <w:lsdException w:name="toc 3" w:semiHidden="1" w:uiPriority="39"/>
    <w:lsdException w:name="toc 4" w:semiHidden="1" w:uiPriority="39"/>
    <w:lsdException w:name="toc 5" w:semiHidden="1" w:uiPriority="39"/>
    <w:lsdException w:name="toc 6" w:semiHidden="1" w:uiPriority="39"/>
    <w:lsdException w:name="toc 7" w:semiHidden="1" w:uiPriority="39"/>
    <w:lsdException w:name="toc 8" w:semiHidden="1" w:uiPriority="39"/>
    <w:lsdException w:name="toc 9" w:semiHidden="1" w:uiPriority="39"/>
    <w:lsdException w:name="Normal Indent" w:semiHidden="1"/>
    <w:lsdException w:name="footnote text" w:semiHidden="1"/>
    <w:lsdException w:name="annotation text" w:semiHidden="1"/>
    <w:lsdException w:name="header" w:semiHidden="1"/>
    <w:lsdException w:name="footer" w:semiHidden="1"/>
    <w:lsdException w:name="index heading" w:semiHidden="1"/>
    <w:lsdException w:name="caption" w:semiHidden="1" w:uiPriority="35" w:qFormat="1"/>
    <w:lsdException w:name="table of figures" w:semiHidden="1"/>
    <w:lsdException w:name="envelope address" w:semiHidden="1"/>
    <w:lsdException w:name="envelope return" w:semiHidden="1"/>
    <w:lsdException w:name="footnote reference" w:semiHidden="1"/>
    <w:lsdException w:name="annotation reference" w:semiHidden="1"/>
    <w:lsdException w:name="line number" w:semiHidden="1"/>
    <w:lsdException w:name="page number" w:semiHidden="1"/>
    <w:lsdException w:name="endnote reference" w:semiHidden="1"/>
    <w:lsdException w:name="endnote text" w:semiHidden="1"/>
    <w:lsdException w:name="table of authorities" w:semiHidden="1"/>
    <w:lsdException w:name="macro" w:semiHidden="1"/>
    <w:lsdException w:name="toa heading" w:semiHidden="1"/>
    <w:lsdException w:name="List" w:semiHidden="1"/>
    <w:lsdException w:name="List Bullet" w:uiPriority="10"/>
    <w:lsdException w:name="List Number" w:semiHidden="1" w:uiPriority="12"/>
    <w:lsdException w:name="List 2" w:semiHidden="1"/>
    <w:lsdException w:name="List 3" w:semiHidden="1"/>
    <w:lsdException w:name="List 4" w:semiHidden="1"/>
    <w:lsdException w:name="List 5" w:semiHidden="1"/>
    <w:lsdException w:name="List Bullet 2" w:semiHidden="1"/>
    <w:lsdException w:name="List Bullet 3" w:semiHidden="1"/>
    <w:lsdException w:name="List Bullet 4" w:semiHidden="1"/>
    <w:lsdException w:name="List Bullet 5" w:semiHidden="1"/>
    <w:lsdException w:name="List Number 2" w:semiHidden="1"/>
    <w:lsdException w:name="List Number 3" w:semiHidden="1"/>
    <w:lsdException w:name="List Number 4" w:semiHidden="1"/>
    <w:lsdException w:name="List Number 5" w:semiHidden="1"/>
    <w:lsdException w:name="Title" w:uiPriority="10" w:qFormat="1"/>
    <w:lsdException w:name="Closing" w:semiHidden="1" w:uiPriority="2" w:unhideWhenUsed="1"/>
    <w:lsdException w:name="Signature" w:semiHidden="1" w:uiPriority="2" w:unhideWhenUsed="1"/>
    <w:lsdException w:name="Default Paragraph Font" w:semiHidden="1" w:uiPriority="1" w:unhideWhenUsed="1" w:qFormat="1"/>
    <w:lsdException w:name="Body Text" w:semiHidden="1"/>
    <w:lsdException w:name="Body Text Indent" w:semiHidden="1"/>
    <w:lsdException w:name="List Continue" w:semiHidden="1"/>
    <w:lsdException w:name="List Continue 2" w:semiHidden="1"/>
    <w:lsdException w:name="List Continue 3" w:semiHidden="1"/>
    <w:lsdException w:name="List Continue 4" w:semiHidden="1"/>
    <w:lsdException w:name="List Continue 5" w:semiHidden="1"/>
    <w:lsdException w:name="Message Header" w:semiHidden="1"/>
    <w:lsdException w:name="Subtitle" w:uiPriority="11" w:qFormat="1"/>
    <w:lsdException w:name="Salutation" w:semiHidden="1" w:uiPriority="2" w:unhideWhenUsed="1"/>
    <w:lsdException w:name="Date" w:semiHidden="1" w:uiPriority="1" w:unhideWhenUsed="1"/>
    <w:lsdException w:name="Body Text First Indent" w:semiHidden="1"/>
    <w:lsdException w:name="Body Text First Indent 2" w:semiHidden="1"/>
    <w:lsdException w:name="Note Heading" w:semiHidden="1"/>
    <w:lsdException w:name="Body Text 2" w:semiHidden="1"/>
    <w:lsdException w:name="Body Text 3" w:semiHidden="1"/>
    <w:lsdException w:name="Body Text Indent 2" w:semiHidden="1"/>
    <w:lsdException w:name="Body Text Indent 3" w:semiHidden="1"/>
    <w:lsdException w:name="Block Text" w:semiHidden="1"/>
    <w:lsdException w:name="Hyperlink" w:semiHidden="1"/>
    <w:lsdException w:name="FollowedHyperlink" w:semiHidden="1"/>
    <w:lsdException w:name="Strong" w:uiPriority="22" w:qFormat="1"/>
    <w:lsdException w:name="Emphasis" w:semiHidden="1" w:uiPriority="20" w:qFormat="1"/>
    <w:lsdException w:name="Document Map" w:semiHidden="1"/>
    <w:lsdException w:name="Plain Text" w:semiHidden="1"/>
    <w:lsdException w:name="E-mail Signature" w:semiHidden="1"/>
    <w:lsdException w:name="HTML Top of Form" w:semiHidden="1" w:unhideWhenUsed="1"/>
    <w:lsdException w:name="HTML Bottom of Form" w:semiHidden="1" w:unhideWhenUsed="1"/>
    <w:lsdException w:name="Normal (Web)" w:semiHidden="1"/>
    <w:lsdException w:name="HTML Acronym" w:semiHidden="1"/>
    <w:lsdException w:name="HTML Address" w:semiHidden="1"/>
    <w:lsdException w:name="HTML Cite" w:semiHidden="1"/>
    <w:lsdException w:name="HTML Code" w:semiHidden="1"/>
    <w:lsdException w:name="HTML Definition" w:semiHidden="1"/>
    <w:lsdException w:name="HTML Keyboard" w:semiHidden="1"/>
    <w:lsdException w:name="HTML Preformatted" w:semiHidden="1"/>
    <w:lsdException w:name="HTML Sample" w:semiHidden="1"/>
    <w:lsdException w:name="HTML Typewriter" w:semiHidden="1"/>
    <w:lsdException w:name="HTML Variable" w:semiHidden="1"/>
    <w:lsdException w:name="Normal Table" w:semiHidden="1" w:unhideWhenUsed="1" w:qFormat="1"/>
    <w:lsdException w:name="annotation subject" w:semiHidden="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lsdException w:name="Table Grid" w:uiPriority="3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qFormat="1"/>
    <w:lsdException w:name="Colorful List" w:uiPriority="72" w:qFormat="1"/>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uiPriority="34" w:qFormat="1"/>
    <w:lsdException w:name="Quote" w:semiHidden="1" w:uiPriority="29" w:qFormat="1"/>
    <w:lsdException w:name="Intense Quote" w:semiHidden="1"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qFormat="1"/>
    <w:lsdException w:name="Colorful List Accent 1" w:uiPriority="72" w:qFormat="1"/>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qFormat="1"/>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qFormat="1"/>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qFormat="1"/>
    <w:lsdException w:name="Colorful Grid Accent 5" w:uiPriority="73" w:qFormat="1"/>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qFormat="1"/>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B35E8"/>
  </w:style>
  <w:style w:type="paragraph" w:styleId="Heading1">
    <w:name w:val="heading 1"/>
    <w:basedOn w:val="Normal"/>
    <w:next w:val="Normal"/>
    <w:link w:val="Heading1Char"/>
    <w:uiPriority w:val="9"/>
    <w:qFormat/>
    <w:rsid w:val="003B35E8"/>
    <w:pPr>
      <w:keepNext/>
      <w:keepLines/>
      <w:spacing w:before="480" w:after="0"/>
      <w:outlineLvl w:val="0"/>
    </w:pPr>
    <w:rPr>
      <w:rFonts w:asciiTheme="majorHAnsi" w:eastAsiaTheme="majorEastAsia" w:hAnsiTheme="majorHAnsi" w:cstheme="majorBidi"/>
      <w:b/>
      <w:bCs/>
      <w:color w:val="0E0E0E" w:themeColor="accent1" w:themeShade="BF"/>
      <w:sz w:val="28"/>
      <w:szCs w:val="28"/>
    </w:rPr>
  </w:style>
  <w:style w:type="paragraph" w:styleId="Heading2">
    <w:name w:val="heading 2"/>
    <w:basedOn w:val="Normal"/>
    <w:next w:val="Normal"/>
    <w:link w:val="Heading2Char"/>
    <w:uiPriority w:val="9"/>
    <w:unhideWhenUsed/>
    <w:qFormat/>
    <w:rsid w:val="003B35E8"/>
    <w:pPr>
      <w:keepNext/>
      <w:keepLines/>
      <w:spacing w:before="200" w:after="0"/>
      <w:outlineLvl w:val="1"/>
    </w:pPr>
    <w:rPr>
      <w:rFonts w:asciiTheme="majorHAnsi" w:eastAsiaTheme="majorEastAsia" w:hAnsiTheme="majorHAnsi" w:cstheme="majorBidi"/>
      <w:b/>
      <w:bCs/>
      <w:color w:val="141414" w:themeColor="accent1"/>
      <w:sz w:val="26"/>
      <w:szCs w:val="26"/>
    </w:rPr>
  </w:style>
  <w:style w:type="paragraph" w:styleId="Heading3">
    <w:name w:val="heading 3"/>
    <w:basedOn w:val="Normal"/>
    <w:next w:val="Normal"/>
    <w:link w:val="Heading3Char"/>
    <w:uiPriority w:val="9"/>
    <w:semiHidden/>
    <w:unhideWhenUsed/>
    <w:qFormat/>
    <w:rsid w:val="003B35E8"/>
    <w:pPr>
      <w:keepNext/>
      <w:keepLines/>
      <w:spacing w:before="200" w:after="0"/>
      <w:outlineLvl w:val="2"/>
    </w:pPr>
    <w:rPr>
      <w:rFonts w:asciiTheme="majorHAnsi" w:eastAsiaTheme="majorEastAsia" w:hAnsiTheme="majorHAnsi" w:cstheme="majorBidi"/>
      <w:b/>
      <w:bCs/>
      <w:color w:val="141414" w:themeColor="accent1"/>
    </w:rPr>
  </w:style>
  <w:style w:type="paragraph" w:styleId="Heading4">
    <w:name w:val="heading 4"/>
    <w:basedOn w:val="Normal"/>
    <w:next w:val="Normal"/>
    <w:link w:val="Heading4Char"/>
    <w:uiPriority w:val="9"/>
    <w:semiHidden/>
    <w:unhideWhenUsed/>
    <w:qFormat/>
    <w:rsid w:val="003B35E8"/>
    <w:pPr>
      <w:keepNext/>
      <w:keepLines/>
      <w:spacing w:before="200" w:after="0"/>
      <w:outlineLvl w:val="3"/>
    </w:pPr>
    <w:rPr>
      <w:rFonts w:asciiTheme="majorHAnsi" w:eastAsiaTheme="majorEastAsia" w:hAnsiTheme="majorHAnsi" w:cstheme="majorBidi"/>
      <w:b/>
      <w:bCs/>
      <w:i/>
      <w:iCs/>
      <w:color w:val="141414" w:themeColor="accent1"/>
    </w:rPr>
  </w:style>
  <w:style w:type="paragraph" w:styleId="Heading5">
    <w:name w:val="heading 5"/>
    <w:basedOn w:val="Normal"/>
    <w:next w:val="Normal"/>
    <w:link w:val="Heading5Char"/>
    <w:uiPriority w:val="9"/>
    <w:semiHidden/>
    <w:unhideWhenUsed/>
    <w:qFormat/>
    <w:rsid w:val="003B35E8"/>
    <w:pPr>
      <w:keepNext/>
      <w:keepLines/>
      <w:spacing w:before="200" w:after="0"/>
      <w:outlineLvl w:val="4"/>
    </w:pPr>
    <w:rPr>
      <w:rFonts w:asciiTheme="majorHAnsi" w:eastAsiaTheme="majorEastAsia" w:hAnsiTheme="majorHAnsi" w:cstheme="majorBidi"/>
      <w:color w:val="090909" w:themeColor="accent1" w:themeShade="7F"/>
    </w:rPr>
  </w:style>
  <w:style w:type="paragraph" w:styleId="Heading6">
    <w:name w:val="heading 6"/>
    <w:basedOn w:val="Normal"/>
    <w:next w:val="Normal"/>
    <w:link w:val="Heading6Char"/>
    <w:uiPriority w:val="9"/>
    <w:semiHidden/>
    <w:unhideWhenUsed/>
    <w:qFormat/>
    <w:rsid w:val="003B35E8"/>
    <w:pPr>
      <w:keepNext/>
      <w:keepLines/>
      <w:spacing w:before="200" w:after="0"/>
      <w:outlineLvl w:val="5"/>
    </w:pPr>
    <w:rPr>
      <w:rFonts w:asciiTheme="majorHAnsi" w:eastAsiaTheme="majorEastAsia" w:hAnsiTheme="majorHAnsi" w:cstheme="majorBidi"/>
      <w:i/>
      <w:iCs/>
      <w:color w:val="090909" w:themeColor="accent1" w:themeShade="7F"/>
    </w:rPr>
  </w:style>
  <w:style w:type="paragraph" w:styleId="Heading7">
    <w:name w:val="heading 7"/>
    <w:basedOn w:val="Normal"/>
    <w:next w:val="Normal"/>
    <w:link w:val="Heading7Char"/>
    <w:uiPriority w:val="9"/>
    <w:semiHidden/>
    <w:unhideWhenUsed/>
    <w:qFormat/>
    <w:rsid w:val="003B35E8"/>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3B35E8"/>
    <w:pPr>
      <w:keepNext/>
      <w:keepLines/>
      <w:spacing w:before="200" w:after="0"/>
      <w:outlineLvl w:val="7"/>
    </w:pPr>
    <w:rPr>
      <w:rFonts w:asciiTheme="majorHAnsi" w:eastAsiaTheme="majorEastAsia" w:hAnsiTheme="majorHAnsi" w:cstheme="majorBidi"/>
      <w:color w:val="141414" w:themeColor="accent1"/>
      <w:sz w:val="20"/>
      <w:szCs w:val="20"/>
    </w:rPr>
  </w:style>
  <w:style w:type="paragraph" w:styleId="Heading9">
    <w:name w:val="heading 9"/>
    <w:basedOn w:val="Normal"/>
    <w:next w:val="Normal"/>
    <w:link w:val="Heading9Char"/>
    <w:uiPriority w:val="9"/>
    <w:semiHidden/>
    <w:unhideWhenUsed/>
    <w:qFormat/>
    <w:rsid w:val="003B35E8"/>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pPr>
      <w:spacing w:after="0"/>
    </w:pPr>
    <w:rPr>
      <w:rFonts w:cs="Segoe UI"/>
    </w:rPr>
  </w:style>
  <w:style w:type="paragraph" w:styleId="BlockText">
    <w:name w:val="Block Text"/>
    <w:basedOn w:val="Normal"/>
    <w:uiPriority w:val="99"/>
    <w:semiHidden/>
    <w:pPr>
      <w:pBdr>
        <w:top w:val="single" w:sz="2" w:space="10" w:color="141414" w:themeColor="accent1"/>
        <w:left w:val="single" w:sz="2" w:space="10" w:color="141414" w:themeColor="accent1"/>
        <w:bottom w:val="single" w:sz="2" w:space="10" w:color="141414" w:themeColor="accent1"/>
        <w:right w:val="single" w:sz="2" w:space="10" w:color="141414" w:themeColor="accent1"/>
      </w:pBdr>
      <w:ind w:left="1152" w:right="1152"/>
    </w:pPr>
    <w:rPr>
      <w:i/>
      <w:iCs/>
      <w:color w:val="141414" w:themeColor="accent1"/>
    </w:rPr>
  </w:style>
  <w:style w:type="paragraph" w:styleId="BodyText">
    <w:name w:val="Body Text"/>
    <w:basedOn w:val="Normal"/>
    <w:link w:val="BodyTextChar"/>
    <w:uiPriority w:val="99"/>
    <w:semiHidden/>
  </w:style>
  <w:style w:type="paragraph" w:styleId="BodyText2">
    <w:name w:val="Body Text 2"/>
    <w:basedOn w:val="Normal"/>
    <w:link w:val="BodyText2Char"/>
    <w:uiPriority w:val="99"/>
    <w:semiHidden/>
    <w:pPr>
      <w:spacing w:line="480" w:lineRule="auto"/>
    </w:pPr>
  </w:style>
  <w:style w:type="paragraph" w:styleId="BodyText3">
    <w:name w:val="Body Text 3"/>
    <w:basedOn w:val="Normal"/>
    <w:link w:val="BodyText3Char"/>
    <w:uiPriority w:val="99"/>
    <w:semiHidden/>
    <w:rPr>
      <w:szCs w:val="16"/>
    </w:rPr>
  </w:style>
  <w:style w:type="paragraph" w:styleId="BodyTextFirstIndent">
    <w:name w:val="Body Text First Indent"/>
    <w:basedOn w:val="BodyText"/>
    <w:link w:val="BodyTextFirstIndentChar"/>
    <w:uiPriority w:val="99"/>
    <w:semiHidden/>
    <w:pPr>
      <w:spacing w:after="280"/>
      <w:ind w:firstLine="360"/>
    </w:pPr>
  </w:style>
  <w:style w:type="paragraph" w:styleId="BodyTextIndent">
    <w:name w:val="Body Text Indent"/>
    <w:basedOn w:val="Normal"/>
    <w:link w:val="BodyTextIndentChar"/>
    <w:uiPriority w:val="99"/>
    <w:semiHidden/>
    <w:pPr>
      <w:ind w:left="283"/>
    </w:pPr>
  </w:style>
  <w:style w:type="paragraph" w:styleId="BodyTextFirstIndent2">
    <w:name w:val="Body Text First Indent 2"/>
    <w:basedOn w:val="BodyTextIndent"/>
    <w:link w:val="BodyTextFirstIndent2Char"/>
    <w:uiPriority w:val="99"/>
    <w:semiHidden/>
    <w:pPr>
      <w:spacing w:after="280"/>
      <w:ind w:left="360" w:firstLine="360"/>
    </w:pPr>
  </w:style>
  <w:style w:type="paragraph" w:styleId="BodyTextIndent2">
    <w:name w:val="Body Text Indent 2"/>
    <w:basedOn w:val="Normal"/>
    <w:link w:val="BodyTextIndent2Char"/>
    <w:uiPriority w:val="99"/>
    <w:semiHidden/>
    <w:pPr>
      <w:spacing w:line="480" w:lineRule="auto"/>
      <w:ind w:left="283"/>
    </w:pPr>
  </w:style>
  <w:style w:type="paragraph" w:styleId="BodyTextIndent3">
    <w:name w:val="Body Text Indent 3"/>
    <w:basedOn w:val="Normal"/>
    <w:link w:val="BodyTextIndent3Char"/>
    <w:uiPriority w:val="99"/>
    <w:semiHidden/>
    <w:pPr>
      <w:ind w:left="283"/>
    </w:pPr>
    <w:rPr>
      <w:szCs w:val="16"/>
    </w:rPr>
  </w:style>
  <w:style w:type="paragraph" w:styleId="Caption">
    <w:name w:val="caption"/>
    <w:basedOn w:val="Normal"/>
    <w:next w:val="Normal"/>
    <w:uiPriority w:val="35"/>
    <w:semiHidden/>
    <w:unhideWhenUsed/>
    <w:qFormat/>
    <w:rsid w:val="003B35E8"/>
    <w:pPr>
      <w:spacing w:line="240" w:lineRule="auto"/>
    </w:pPr>
    <w:rPr>
      <w:b/>
      <w:bCs/>
      <w:color w:val="141414" w:themeColor="accent1"/>
      <w:sz w:val="18"/>
      <w:szCs w:val="18"/>
    </w:rPr>
  </w:style>
  <w:style w:type="paragraph" w:styleId="Closing">
    <w:name w:val="Closing"/>
    <w:basedOn w:val="Normal"/>
    <w:link w:val="ClosingChar"/>
    <w:uiPriority w:val="2"/>
    <w:semiHidden/>
    <w:unhideWhenUsed/>
    <w:pPr>
      <w:spacing w:after="0"/>
      <w:ind w:left="4252"/>
    </w:pPr>
  </w:style>
  <w:style w:type="character" w:styleId="CommentReference">
    <w:name w:val="annotation reference"/>
    <w:basedOn w:val="DefaultParagraphFont"/>
    <w:uiPriority w:val="99"/>
    <w:semiHidden/>
    <w:rPr>
      <w:sz w:val="22"/>
      <w:szCs w:val="16"/>
    </w:rPr>
  </w:style>
  <w:style w:type="paragraph" w:styleId="CommentText">
    <w:name w:val="annotation text"/>
    <w:basedOn w:val="Normal"/>
    <w:link w:val="CommentTextChar"/>
    <w:uiPriority w:val="99"/>
    <w:semiHidden/>
    <w:pPr>
      <w:spacing w:after="160"/>
    </w:pPr>
    <w:rPr>
      <w:szCs w:val="20"/>
    </w:rPr>
  </w:style>
  <w:style w:type="paragraph" w:styleId="CommentSubject">
    <w:name w:val="annotation subject"/>
    <w:basedOn w:val="CommentText"/>
    <w:next w:val="CommentText"/>
    <w:link w:val="CommentSubjectChar"/>
    <w:uiPriority w:val="99"/>
    <w:semiHidden/>
    <w:pPr>
      <w:spacing w:after="280"/>
    </w:pPr>
    <w:rPr>
      <w:b/>
      <w:bCs/>
      <w:color w:val="404040" w:themeColor="text1" w:themeTint="BF"/>
      <w:lang w:eastAsia="ja-JP"/>
    </w:rPr>
  </w:style>
  <w:style w:type="paragraph" w:styleId="Date">
    <w:name w:val="Date"/>
    <w:basedOn w:val="Normal"/>
    <w:next w:val="Normal"/>
    <w:link w:val="DateChar"/>
    <w:uiPriority w:val="1"/>
    <w:semiHidden/>
    <w:unhideWhenUsed/>
  </w:style>
  <w:style w:type="paragraph" w:styleId="DocumentMap">
    <w:name w:val="Document Map"/>
    <w:basedOn w:val="Normal"/>
    <w:link w:val="DocumentMapChar"/>
    <w:uiPriority w:val="99"/>
    <w:semiHidden/>
    <w:pPr>
      <w:spacing w:after="0"/>
    </w:pPr>
    <w:rPr>
      <w:rFonts w:cs="Segoe UI"/>
      <w:szCs w:val="16"/>
    </w:rPr>
  </w:style>
  <w:style w:type="paragraph" w:styleId="E-mailSignature">
    <w:name w:val="E-mail Signature"/>
    <w:basedOn w:val="Normal"/>
    <w:link w:val="E-mailSignatureChar"/>
    <w:uiPriority w:val="99"/>
    <w:semiHidden/>
    <w:pPr>
      <w:spacing w:after="0"/>
    </w:pPr>
  </w:style>
  <w:style w:type="character" w:styleId="Emphasis">
    <w:name w:val="Emphasis"/>
    <w:basedOn w:val="DefaultParagraphFont"/>
    <w:uiPriority w:val="20"/>
    <w:qFormat/>
    <w:rsid w:val="003B35E8"/>
    <w:rPr>
      <w:i/>
      <w:iCs/>
    </w:rPr>
  </w:style>
  <w:style w:type="character" w:styleId="EndnoteReference">
    <w:name w:val="endnote reference"/>
    <w:basedOn w:val="DefaultParagraphFont"/>
    <w:uiPriority w:val="99"/>
    <w:semiHidden/>
    <w:rPr>
      <w:vertAlign w:val="superscript"/>
    </w:rPr>
  </w:style>
  <w:style w:type="paragraph" w:styleId="EndnoteText">
    <w:name w:val="endnote text"/>
    <w:basedOn w:val="Normal"/>
    <w:link w:val="EndnoteTextChar"/>
    <w:uiPriority w:val="99"/>
    <w:semiHidden/>
    <w:pPr>
      <w:spacing w:after="0"/>
    </w:pPr>
    <w:rPr>
      <w:szCs w:val="20"/>
    </w:rPr>
  </w:style>
  <w:style w:type="paragraph" w:styleId="EnvelopeAddress">
    <w:name w:val="envelope address"/>
    <w:basedOn w:val="Normal"/>
    <w:uiPriority w:val="99"/>
    <w:semiHidden/>
    <w:pPr>
      <w:framePr w:w="7920" w:h="1980" w:hRule="exact" w:hSpace="180" w:wrap="auto" w:hAnchor="page" w:xAlign="center" w:yAlign="bottom"/>
      <w:spacing w:after="0"/>
      <w:ind w:left="2880"/>
    </w:pPr>
    <w:rPr>
      <w:rFonts w:asciiTheme="majorHAnsi" w:eastAsiaTheme="majorEastAsia" w:hAnsiTheme="majorHAnsi" w:cstheme="majorBidi"/>
      <w:sz w:val="24"/>
      <w:szCs w:val="24"/>
    </w:rPr>
  </w:style>
  <w:style w:type="paragraph" w:styleId="EnvelopeReturn">
    <w:name w:val="envelope return"/>
    <w:basedOn w:val="Normal"/>
    <w:uiPriority w:val="99"/>
    <w:semiHidden/>
    <w:pPr>
      <w:spacing w:after="0"/>
    </w:pPr>
    <w:rPr>
      <w:rFonts w:asciiTheme="majorHAnsi" w:eastAsiaTheme="majorEastAsia" w:hAnsiTheme="majorHAnsi" w:cstheme="majorBidi"/>
      <w:szCs w:val="20"/>
    </w:rPr>
  </w:style>
  <w:style w:type="character" w:styleId="FollowedHyperlink">
    <w:name w:val="FollowedHyperlink"/>
    <w:basedOn w:val="DefaultParagraphFont"/>
    <w:uiPriority w:val="99"/>
    <w:semiHidden/>
    <w:rPr>
      <w:color w:val="5F5F5F" w:themeColor="accent4" w:themeShade="BF"/>
      <w:u w:val="single"/>
    </w:rPr>
  </w:style>
  <w:style w:type="paragraph" w:styleId="Footer">
    <w:name w:val="footer"/>
    <w:basedOn w:val="Normal"/>
    <w:link w:val="FooterChar"/>
    <w:uiPriority w:val="99"/>
    <w:pPr>
      <w:spacing w:after="0"/>
    </w:pPr>
    <w:rPr>
      <w:color w:val="141414" w:themeColor="accent1"/>
    </w:rPr>
  </w:style>
  <w:style w:type="character" w:styleId="FootnoteReference">
    <w:name w:val="footnote reference"/>
    <w:basedOn w:val="DefaultParagraphFont"/>
    <w:uiPriority w:val="99"/>
    <w:semiHidden/>
    <w:rPr>
      <w:vertAlign w:val="superscript"/>
    </w:rPr>
  </w:style>
  <w:style w:type="paragraph" w:styleId="FootnoteText">
    <w:name w:val="footnote text"/>
    <w:basedOn w:val="Normal"/>
    <w:link w:val="FootnoteTextChar"/>
    <w:uiPriority w:val="99"/>
    <w:semiHidden/>
    <w:pPr>
      <w:spacing w:after="0"/>
    </w:pPr>
    <w:rPr>
      <w:szCs w:val="20"/>
    </w:rPr>
  </w:style>
  <w:style w:type="paragraph" w:styleId="Header">
    <w:name w:val="header"/>
    <w:basedOn w:val="Normal"/>
    <w:link w:val="HeaderChar"/>
    <w:uiPriority w:val="99"/>
    <w:pPr>
      <w:spacing w:after="0"/>
    </w:pPr>
  </w:style>
  <w:style w:type="character" w:styleId="HTMLAcronym">
    <w:name w:val="HTML Acronym"/>
    <w:basedOn w:val="DefaultParagraphFont"/>
    <w:uiPriority w:val="99"/>
    <w:semiHidden/>
  </w:style>
  <w:style w:type="paragraph" w:styleId="HTMLAddress">
    <w:name w:val="HTML Address"/>
    <w:basedOn w:val="Normal"/>
    <w:link w:val="HTMLAddressChar"/>
    <w:uiPriority w:val="99"/>
    <w:semiHidden/>
    <w:pPr>
      <w:spacing w:after="0"/>
    </w:pPr>
    <w:rPr>
      <w:i/>
      <w:iCs/>
    </w:rPr>
  </w:style>
  <w:style w:type="character" w:styleId="HTMLCite">
    <w:name w:val="HTML Cite"/>
    <w:basedOn w:val="DefaultParagraphFont"/>
    <w:uiPriority w:val="99"/>
    <w:semiHidden/>
    <w:rPr>
      <w:i/>
      <w:iCs/>
    </w:rPr>
  </w:style>
  <w:style w:type="character" w:styleId="HTMLCode">
    <w:name w:val="HTML Code"/>
    <w:basedOn w:val="DefaultParagraphFont"/>
    <w:uiPriority w:val="99"/>
    <w:semiHidden/>
    <w:rPr>
      <w:rFonts w:ascii="Consolas" w:hAnsi="Consolas"/>
      <w:sz w:val="22"/>
      <w:szCs w:val="20"/>
    </w:rPr>
  </w:style>
  <w:style w:type="character" w:styleId="HTMLDefinition">
    <w:name w:val="HTML Definition"/>
    <w:basedOn w:val="DefaultParagraphFont"/>
    <w:uiPriority w:val="99"/>
    <w:semiHidden/>
    <w:rPr>
      <w:i/>
      <w:iCs/>
    </w:rPr>
  </w:style>
  <w:style w:type="character" w:styleId="HTMLKeyboard">
    <w:name w:val="HTML Keyboard"/>
    <w:basedOn w:val="DefaultParagraphFont"/>
    <w:uiPriority w:val="99"/>
    <w:semiHidden/>
    <w:rPr>
      <w:rFonts w:ascii="Consolas" w:hAnsi="Consolas"/>
      <w:sz w:val="22"/>
      <w:szCs w:val="20"/>
    </w:rPr>
  </w:style>
  <w:style w:type="paragraph" w:styleId="HTMLPreformatted">
    <w:name w:val="HTML Preformatted"/>
    <w:basedOn w:val="Normal"/>
    <w:link w:val="HTMLPreformattedChar"/>
    <w:uiPriority w:val="99"/>
    <w:semiHidden/>
    <w:pPr>
      <w:spacing w:after="0"/>
    </w:pPr>
    <w:rPr>
      <w:rFonts w:ascii="Consolas" w:hAnsi="Consolas"/>
      <w:szCs w:val="20"/>
    </w:rPr>
  </w:style>
  <w:style w:type="character" w:styleId="HTMLSample">
    <w:name w:val="HTML Sample"/>
    <w:basedOn w:val="DefaultParagraphFont"/>
    <w:uiPriority w:val="99"/>
    <w:semiHidden/>
    <w:rPr>
      <w:rFonts w:ascii="Consolas" w:hAnsi="Consolas"/>
      <w:sz w:val="24"/>
      <w:szCs w:val="24"/>
    </w:rPr>
  </w:style>
  <w:style w:type="character" w:styleId="HTMLTypewriter">
    <w:name w:val="HTML Typewriter"/>
    <w:basedOn w:val="DefaultParagraphFont"/>
    <w:uiPriority w:val="99"/>
    <w:semiHidden/>
    <w:rPr>
      <w:rFonts w:ascii="Consolas" w:hAnsi="Consolas"/>
      <w:sz w:val="22"/>
      <w:szCs w:val="20"/>
    </w:rPr>
  </w:style>
  <w:style w:type="character" w:styleId="HTMLVariable">
    <w:name w:val="HTML Variable"/>
    <w:basedOn w:val="DefaultParagraphFont"/>
    <w:uiPriority w:val="99"/>
    <w:semiHidden/>
    <w:rPr>
      <w:i/>
      <w:iCs/>
    </w:rPr>
  </w:style>
  <w:style w:type="character" w:styleId="Hyperlink">
    <w:name w:val="Hyperlink"/>
    <w:basedOn w:val="DefaultParagraphFont"/>
    <w:uiPriority w:val="99"/>
    <w:semiHidden/>
    <w:rPr>
      <w:color w:val="5F5F5F" w:themeColor="hyperlink"/>
      <w:u w:val="single"/>
    </w:rPr>
  </w:style>
  <w:style w:type="paragraph" w:styleId="Index1">
    <w:name w:val="index 1"/>
    <w:basedOn w:val="Normal"/>
    <w:next w:val="Normal"/>
    <w:uiPriority w:val="99"/>
    <w:semiHidden/>
    <w:pPr>
      <w:spacing w:after="0"/>
      <w:ind w:left="220" w:hanging="220"/>
    </w:pPr>
  </w:style>
  <w:style w:type="paragraph" w:styleId="Index2">
    <w:name w:val="index 2"/>
    <w:basedOn w:val="Normal"/>
    <w:next w:val="Normal"/>
    <w:uiPriority w:val="99"/>
    <w:semiHidden/>
    <w:pPr>
      <w:spacing w:after="0"/>
      <w:ind w:left="440" w:hanging="220"/>
    </w:pPr>
  </w:style>
  <w:style w:type="paragraph" w:styleId="Index3">
    <w:name w:val="index 3"/>
    <w:basedOn w:val="Normal"/>
    <w:next w:val="Normal"/>
    <w:uiPriority w:val="99"/>
    <w:semiHidden/>
    <w:pPr>
      <w:spacing w:after="0"/>
      <w:ind w:left="660" w:hanging="220"/>
    </w:pPr>
  </w:style>
  <w:style w:type="paragraph" w:styleId="Index4">
    <w:name w:val="index 4"/>
    <w:basedOn w:val="Normal"/>
    <w:next w:val="Normal"/>
    <w:uiPriority w:val="99"/>
    <w:semiHidden/>
    <w:pPr>
      <w:spacing w:after="0"/>
      <w:ind w:left="880" w:hanging="220"/>
    </w:pPr>
  </w:style>
  <w:style w:type="paragraph" w:styleId="Index5">
    <w:name w:val="index 5"/>
    <w:basedOn w:val="Normal"/>
    <w:next w:val="Normal"/>
    <w:uiPriority w:val="99"/>
    <w:semiHidden/>
    <w:pPr>
      <w:spacing w:after="0"/>
      <w:ind w:left="1100" w:hanging="220"/>
    </w:pPr>
  </w:style>
  <w:style w:type="paragraph" w:styleId="Index6">
    <w:name w:val="index 6"/>
    <w:basedOn w:val="Normal"/>
    <w:next w:val="Normal"/>
    <w:uiPriority w:val="99"/>
    <w:semiHidden/>
    <w:pPr>
      <w:spacing w:after="0"/>
      <w:ind w:left="1320" w:hanging="220"/>
    </w:pPr>
  </w:style>
  <w:style w:type="paragraph" w:styleId="Index7">
    <w:name w:val="index 7"/>
    <w:basedOn w:val="Normal"/>
    <w:next w:val="Normal"/>
    <w:uiPriority w:val="99"/>
    <w:semiHidden/>
    <w:pPr>
      <w:spacing w:after="0"/>
      <w:ind w:left="1540" w:hanging="220"/>
    </w:pPr>
  </w:style>
  <w:style w:type="paragraph" w:styleId="Index8">
    <w:name w:val="index 8"/>
    <w:basedOn w:val="Normal"/>
    <w:next w:val="Normal"/>
    <w:uiPriority w:val="99"/>
    <w:semiHidden/>
    <w:pPr>
      <w:spacing w:after="0"/>
      <w:ind w:left="1760" w:hanging="220"/>
    </w:pPr>
  </w:style>
  <w:style w:type="paragraph" w:styleId="Index9">
    <w:name w:val="index 9"/>
    <w:basedOn w:val="Normal"/>
    <w:next w:val="Normal"/>
    <w:uiPriority w:val="99"/>
    <w:semiHidden/>
    <w:pPr>
      <w:spacing w:after="0"/>
      <w:ind w:left="1980" w:hanging="220"/>
    </w:pPr>
  </w:style>
  <w:style w:type="paragraph" w:styleId="IndexHeading">
    <w:name w:val="index heading"/>
    <w:basedOn w:val="Normal"/>
    <w:next w:val="Index1"/>
    <w:uiPriority w:val="99"/>
    <w:semiHidden/>
    <w:rPr>
      <w:rFonts w:asciiTheme="majorHAnsi" w:eastAsiaTheme="majorEastAsia" w:hAnsiTheme="majorHAnsi" w:cstheme="majorBidi"/>
      <w:b/>
      <w:bCs/>
    </w:rPr>
  </w:style>
  <w:style w:type="paragraph" w:styleId="List">
    <w:name w:val="List"/>
    <w:basedOn w:val="Normal"/>
    <w:uiPriority w:val="99"/>
    <w:semiHidden/>
    <w:pPr>
      <w:ind w:left="283" w:hanging="283"/>
      <w:contextualSpacing/>
    </w:pPr>
  </w:style>
  <w:style w:type="paragraph" w:styleId="List2">
    <w:name w:val="List 2"/>
    <w:basedOn w:val="Normal"/>
    <w:uiPriority w:val="99"/>
    <w:semiHidden/>
    <w:pPr>
      <w:ind w:left="566" w:hanging="283"/>
      <w:contextualSpacing/>
    </w:pPr>
  </w:style>
  <w:style w:type="paragraph" w:styleId="List3">
    <w:name w:val="List 3"/>
    <w:basedOn w:val="Normal"/>
    <w:uiPriority w:val="99"/>
    <w:semiHidden/>
    <w:pPr>
      <w:ind w:left="849" w:hanging="283"/>
      <w:contextualSpacing/>
    </w:pPr>
  </w:style>
  <w:style w:type="paragraph" w:styleId="List4">
    <w:name w:val="List 4"/>
    <w:basedOn w:val="Normal"/>
    <w:uiPriority w:val="99"/>
    <w:semiHidden/>
    <w:pPr>
      <w:ind w:left="1132" w:hanging="283"/>
      <w:contextualSpacing/>
    </w:pPr>
  </w:style>
  <w:style w:type="paragraph" w:styleId="List5">
    <w:name w:val="List 5"/>
    <w:basedOn w:val="Normal"/>
    <w:uiPriority w:val="99"/>
    <w:semiHidden/>
    <w:pPr>
      <w:ind w:left="1415" w:hanging="283"/>
      <w:contextualSpacing/>
    </w:pPr>
  </w:style>
  <w:style w:type="paragraph" w:styleId="ListBullet">
    <w:name w:val="List Bullet"/>
    <w:basedOn w:val="Normal"/>
    <w:uiPriority w:val="10"/>
    <w:pPr>
      <w:numPr>
        <w:numId w:val="1"/>
      </w:numPr>
      <w:spacing w:after="80"/>
    </w:pPr>
  </w:style>
  <w:style w:type="paragraph" w:styleId="ListBullet2">
    <w:name w:val="List Bullet 2"/>
    <w:basedOn w:val="Normal"/>
    <w:uiPriority w:val="99"/>
    <w:semiHidden/>
    <w:pPr>
      <w:numPr>
        <w:numId w:val="2"/>
      </w:numPr>
      <w:contextualSpacing/>
    </w:pPr>
  </w:style>
  <w:style w:type="paragraph" w:styleId="ListBullet3">
    <w:name w:val="List Bullet 3"/>
    <w:basedOn w:val="Normal"/>
    <w:uiPriority w:val="99"/>
    <w:semiHidden/>
    <w:pPr>
      <w:numPr>
        <w:numId w:val="3"/>
      </w:numPr>
      <w:contextualSpacing/>
    </w:pPr>
  </w:style>
  <w:style w:type="paragraph" w:styleId="ListBullet4">
    <w:name w:val="List Bullet 4"/>
    <w:basedOn w:val="Normal"/>
    <w:uiPriority w:val="99"/>
    <w:semiHidden/>
    <w:pPr>
      <w:numPr>
        <w:numId w:val="4"/>
      </w:numPr>
      <w:contextualSpacing/>
    </w:pPr>
  </w:style>
  <w:style w:type="paragraph" w:styleId="ListBullet5">
    <w:name w:val="List Bullet 5"/>
    <w:basedOn w:val="Normal"/>
    <w:uiPriority w:val="99"/>
    <w:semiHidden/>
    <w:pPr>
      <w:numPr>
        <w:numId w:val="5"/>
      </w:numPr>
      <w:contextualSpacing/>
    </w:pPr>
  </w:style>
  <w:style w:type="paragraph" w:styleId="ListContinue">
    <w:name w:val="List Continue"/>
    <w:basedOn w:val="Normal"/>
    <w:uiPriority w:val="99"/>
    <w:semiHidden/>
    <w:pPr>
      <w:ind w:left="283"/>
      <w:contextualSpacing/>
    </w:pPr>
  </w:style>
  <w:style w:type="paragraph" w:styleId="ListContinue2">
    <w:name w:val="List Continue 2"/>
    <w:basedOn w:val="Normal"/>
    <w:uiPriority w:val="99"/>
    <w:semiHidden/>
    <w:pPr>
      <w:ind w:left="566"/>
      <w:contextualSpacing/>
    </w:pPr>
  </w:style>
  <w:style w:type="paragraph" w:styleId="ListContinue3">
    <w:name w:val="List Continue 3"/>
    <w:basedOn w:val="Normal"/>
    <w:uiPriority w:val="99"/>
    <w:semiHidden/>
    <w:pPr>
      <w:ind w:left="849"/>
      <w:contextualSpacing/>
    </w:pPr>
  </w:style>
  <w:style w:type="paragraph" w:styleId="ListContinue4">
    <w:name w:val="List Continue 4"/>
    <w:basedOn w:val="Normal"/>
    <w:uiPriority w:val="99"/>
    <w:semiHidden/>
    <w:pPr>
      <w:ind w:left="1132"/>
      <w:contextualSpacing/>
    </w:pPr>
  </w:style>
  <w:style w:type="paragraph" w:styleId="ListContinue5">
    <w:name w:val="List Continue 5"/>
    <w:basedOn w:val="Normal"/>
    <w:uiPriority w:val="99"/>
    <w:semiHidden/>
    <w:pPr>
      <w:ind w:left="1415"/>
      <w:contextualSpacing/>
    </w:pPr>
  </w:style>
  <w:style w:type="paragraph" w:styleId="ListNumber">
    <w:name w:val="List Number"/>
    <w:basedOn w:val="Normal"/>
    <w:uiPriority w:val="12"/>
    <w:semiHidden/>
    <w:pPr>
      <w:numPr>
        <w:numId w:val="6"/>
      </w:numPr>
      <w:contextualSpacing/>
    </w:pPr>
  </w:style>
  <w:style w:type="paragraph" w:styleId="ListNumber2">
    <w:name w:val="List Number 2"/>
    <w:basedOn w:val="Normal"/>
    <w:uiPriority w:val="99"/>
    <w:semiHidden/>
    <w:pPr>
      <w:numPr>
        <w:numId w:val="7"/>
      </w:numPr>
      <w:contextualSpacing/>
    </w:pPr>
  </w:style>
  <w:style w:type="paragraph" w:styleId="ListNumber3">
    <w:name w:val="List Number 3"/>
    <w:basedOn w:val="Normal"/>
    <w:uiPriority w:val="99"/>
    <w:semiHidden/>
    <w:pPr>
      <w:numPr>
        <w:numId w:val="8"/>
      </w:numPr>
      <w:contextualSpacing/>
    </w:pPr>
  </w:style>
  <w:style w:type="paragraph" w:styleId="ListNumber4">
    <w:name w:val="List Number 4"/>
    <w:basedOn w:val="Normal"/>
    <w:uiPriority w:val="99"/>
    <w:semiHidden/>
    <w:pPr>
      <w:numPr>
        <w:numId w:val="9"/>
      </w:numPr>
      <w:contextualSpacing/>
    </w:pPr>
  </w:style>
  <w:style w:type="paragraph" w:styleId="ListNumber5">
    <w:name w:val="List Number 5"/>
    <w:basedOn w:val="Normal"/>
    <w:uiPriority w:val="99"/>
    <w:semiHidden/>
    <w:pPr>
      <w:numPr>
        <w:numId w:val="10"/>
      </w:numPr>
      <w:contextualSpacing/>
    </w:pPr>
  </w:style>
  <w:style w:type="paragraph" w:styleId="MacroText">
    <w:name w:val="macro"/>
    <w:link w:val="MacroTextChar"/>
    <w:uiPriority w:val="99"/>
    <w:semiHidden/>
    <w:pPr>
      <w:tabs>
        <w:tab w:val="left" w:pos="480"/>
        <w:tab w:val="left" w:pos="960"/>
        <w:tab w:val="left" w:pos="1440"/>
        <w:tab w:val="left" w:pos="1920"/>
        <w:tab w:val="left" w:pos="2400"/>
        <w:tab w:val="left" w:pos="2880"/>
        <w:tab w:val="left" w:pos="3360"/>
        <w:tab w:val="left" w:pos="3840"/>
        <w:tab w:val="left" w:pos="4320"/>
      </w:tabs>
    </w:pPr>
    <w:rPr>
      <w:rFonts w:ascii="Consolas" w:eastAsiaTheme="minorHAnsi" w:hAnsi="Consolas"/>
      <w:color w:val="404040" w:themeColor="text1" w:themeTint="BF"/>
      <w:lang w:eastAsia="ja-JP"/>
    </w:rPr>
  </w:style>
  <w:style w:type="paragraph" w:styleId="MessageHeader">
    <w:name w:val="Message Header"/>
    <w:basedOn w:val="Normal"/>
    <w:link w:val="MessageHeaderChar"/>
    <w:uiPriority w:val="99"/>
    <w:semiHidden/>
    <w:pPr>
      <w:pBdr>
        <w:top w:val="single" w:sz="6" w:space="1" w:color="auto"/>
        <w:left w:val="single" w:sz="6" w:space="1" w:color="auto"/>
        <w:bottom w:val="single" w:sz="6" w:space="1" w:color="auto"/>
        <w:right w:val="single" w:sz="6" w:space="1" w:color="auto"/>
      </w:pBdr>
      <w:shd w:val="pct20" w:color="auto" w:fill="auto"/>
      <w:spacing w:after="0"/>
      <w:ind w:left="1134" w:hanging="1134"/>
    </w:pPr>
    <w:rPr>
      <w:rFonts w:asciiTheme="majorHAnsi" w:eastAsiaTheme="majorEastAsia" w:hAnsiTheme="majorHAnsi" w:cstheme="majorBidi"/>
      <w:sz w:val="24"/>
      <w:szCs w:val="24"/>
    </w:rPr>
  </w:style>
  <w:style w:type="paragraph" w:styleId="NormalWeb">
    <w:name w:val="Normal (Web)"/>
    <w:basedOn w:val="Normal"/>
    <w:uiPriority w:val="99"/>
    <w:semiHidden/>
    <w:rPr>
      <w:rFonts w:ascii="Times New Roman" w:hAnsi="Times New Roman" w:cs="Times New Roman"/>
      <w:sz w:val="24"/>
      <w:szCs w:val="24"/>
    </w:rPr>
  </w:style>
  <w:style w:type="paragraph" w:styleId="NormalIndent">
    <w:name w:val="Normal Indent"/>
    <w:basedOn w:val="Normal"/>
    <w:uiPriority w:val="99"/>
    <w:semiHidden/>
    <w:pPr>
      <w:ind w:left="720"/>
    </w:pPr>
  </w:style>
  <w:style w:type="paragraph" w:styleId="NoteHeading">
    <w:name w:val="Note Heading"/>
    <w:basedOn w:val="Normal"/>
    <w:next w:val="Normal"/>
    <w:link w:val="NoteHeadingChar"/>
    <w:uiPriority w:val="99"/>
    <w:semiHidden/>
    <w:pPr>
      <w:spacing w:after="0"/>
    </w:pPr>
  </w:style>
  <w:style w:type="character" w:styleId="PageNumber">
    <w:name w:val="page number"/>
    <w:basedOn w:val="DefaultParagraphFont"/>
    <w:uiPriority w:val="99"/>
    <w:semiHidden/>
  </w:style>
  <w:style w:type="paragraph" w:styleId="PlainText">
    <w:name w:val="Plain Text"/>
    <w:basedOn w:val="Normal"/>
    <w:link w:val="PlainTextChar"/>
    <w:uiPriority w:val="99"/>
    <w:semiHidden/>
    <w:pPr>
      <w:spacing w:after="0"/>
    </w:pPr>
    <w:rPr>
      <w:rFonts w:ascii="Consolas" w:hAnsi="Consolas"/>
    </w:rPr>
  </w:style>
  <w:style w:type="paragraph" w:styleId="Salutation">
    <w:name w:val="Salutation"/>
    <w:basedOn w:val="Normal"/>
    <w:next w:val="Normal"/>
    <w:link w:val="SalutationChar"/>
    <w:uiPriority w:val="2"/>
    <w:semiHidden/>
    <w:unhideWhenUsed/>
  </w:style>
  <w:style w:type="paragraph" w:styleId="Signature">
    <w:name w:val="Signature"/>
    <w:basedOn w:val="Normal"/>
    <w:link w:val="SignatureChar"/>
    <w:uiPriority w:val="2"/>
    <w:semiHidden/>
    <w:unhideWhenUsed/>
    <w:pPr>
      <w:spacing w:after="0"/>
      <w:ind w:left="4252"/>
    </w:pPr>
  </w:style>
  <w:style w:type="character" w:styleId="Strong">
    <w:name w:val="Strong"/>
    <w:basedOn w:val="DefaultParagraphFont"/>
    <w:uiPriority w:val="22"/>
    <w:qFormat/>
    <w:rsid w:val="003B35E8"/>
    <w:rPr>
      <w:b/>
      <w:bCs/>
    </w:rPr>
  </w:style>
  <w:style w:type="paragraph" w:styleId="Subtitle">
    <w:name w:val="Subtitle"/>
    <w:basedOn w:val="Normal"/>
    <w:next w:val="Normal"/>
    <w:link w:val="SubtitleChar"/>
    <w:uiPriority w:val="11"/>
    <w:qFormat/>
    <w:rsid w:val="003B35E8"/>
    <w:pPr>
      <w:numPr>
        <w:ilvl w:val="1"/>
      </w:numPr>
    </w:pPr>
    <w:rPr>
      <w:rFonts w:asciiTheme="majorHAnsi" w:eastAsiaTheme="majorEastAsia" w:hAnsiTheme="majorHAnsi" w:cstheme="majorBidi"/>
      <w:i/>
      <w:iCs/>
      <w:color w:val="141414" w:themeColor="accent1"/>
      <w:spacing w:val="15"/>
      <w:sz w:val="24"/>
      <w:szCs w:val="24"/>
    </w:rPr>
  </w:style>
  <w:style w:type="table" w:styleId="Table3Deffects1">
    <w:name w:val="Table 3D effects 1"/>
    <w:basedOn w:val="TableNormal"/>
    <w:uiPriority w:val="99"/>
    <w:semiHidden/>
    <w:unhideWhenUsed/>
    <w:tblPr/>
    <w:tcPr>
      <w:shd w:val="solid" w:color="C0C0C0" w:fill="FFFFFF"/>
    </w:tcPr>
    <w:tblStylePr w:type="firstRow">
      <w:rPr>
        <w:b/>
        <w:bCs/>
        <w:color w:val="800080"/>
      </w:rPr>
      <w:tblPr/>
      <w:tcPr>
        <w:tcBorders>
          <w:bottom w:val="single" w:sz="6" w:space="0" w:color="808080"/>
          <w:tl2br w:val="nil"/>
          <w:tr2bl w:val="nil"/>
        </w:tcBorders>
      </w:tcPr>
    </w:tblStylePr>
    <w:tblStylePr w:type="lastRow">
      <w:tblPr/>
      <w:tcPr>
        <w:tcBorders>
          <w:top w:val="single" w:sz="6" w:space="0" w:color="FFFFFF"/>
          <w:tl2br w:val="nil"/>
          <w:tr2bl w:val="nil"/>
        </w:tcBorders>
      </w:tcPr>
    </w:tblStylePr>
    <w:tblStylePr w:type="firstCol">
      <w:rPr>
        <w:b/>
        <w:bCs/>
      </w:rPr>
      <w:tblPr/>
      <w:tcPr>
        <w:tcBorders>
          <w:right w:val="single" w:sz="6" w:space="0" w:color="808080"/>
          <w:tl2br w:val="nil"/>
          <w:tr2bl w:val="nil"/>
        </w:tcBorders>
      </w:tcPr>
    </w:tblStylePr>
    <w:tblStylePr w:type="lastCol">
      <w:tblPr/>
      <w:tcPr>
        <w:tcBorders>
          <w:left w:val="single" w:sz="6" w:space="0" w:color="FFFFFF"/>
          <w:tl2br w:val="nil"/>
          <w:tr2bl w:val="nil"/>
        </w:tcBorders>
      </w:tcPr>
    </w:tblStylePr>
    <w:tblStylePr w:type="neCell">
      <w:tblPr/>
      <w:tcPr>
        <w:tcBorders>
          <w:left w:val="nil"/>
          <w:bottom w:val="nil"/>
          <w:tl2br w:val="nil"/>
          <w:tr2bl w:val="nil"/>
        </w:tcBorders>
      </w:tcPr>
    </w:tblStylePr>
    <w:tblStylePr w:type="nwCell">
      <w:tblPr/>
      <w:tcPr>
        <w:tcBorders>
          <w:bottom w:val="nil"/>
          <w:right w:val="nil"/>
          <w:tl2br w:val="nil"/>
          <w:tr2bl w:val="nil"/>
        </w:tcBorders>
      </w:tcPr>
    </w:tblStylePr>
    <w:tblStylePr w:type="seCell">
      <w:tblPr/>
      <w:tcPr>
        <w:tcBorders>
          <w:top w:val="nil"/>
          <w:left w:val="nil"/>
          <w:tl2br w:val="nil"/>
          <w:tr2bl w:val="nil"/>
        </w:tcBorders>
      </w:tcPr>
    </w:tblStylePr>
    <w:tblStylePr w:type="swCell">
      <w:rPr>
        <w:color w:val="000080"/>
      </w:rPr>
      <w:tblPr/>
      <w:tcPr>
        <w:tcBorders>
          <w:top w:val="nil"/>
          <w:right w:val="nil"/>
          <w:tl2br w:val="nil"/>
          <w:tr2bl w:val="nil"/>
        </w:tcBorders>
      </w:tcPr>
    </w:tblStylePr>
  </w:style>
  <w:style w:type="table" w:styleId="Table3Deffects2">
    <w:name w:val="Table 3D effects 2"/>
    <w:basedOn w:val="TableNormal"/>
    <w:uiPriority w:val="99"/>
    <w:semiHidden/>
    <w:unhideWhenUsed/>
    <w:tblPr>
      <w:tblStyleRowBandSize w:val="1"/>
    </w:tblPr>
    <w:tcPr>
      <w:shd w:val="solid" w:color="C0C0C0" w:fill="FFFFFF"/>
    </w:tcPr>
    <w:tblStylePr w:type="firstRow">
      <w:rPr>
        <w:b/>
        <w:bCs/>
      </w:rPr>
      <w:tblPr/>
      <w:tcPr>
        <w:tcBorders>
          <w:tl2br w:val="nil"/>
          <w:tr2bl w:val="nil"/>
        </w:tcBorders>
      </w:tcPr>
    </w:tblStylePr>
    <w:tblStylePr w:type="firstCol">
      <w:tblPr/>
      <w:tcPr>
        <w:tcBorders>
          <w:top w:val="nil"/>
          <w:bottom w:val="nil"/>
          <w:right w:val="single" w:sz="6" w:space="0" w:color="808080"/>
          <w:tl2br w:val="nil"/>
          <w:tr2bl w:val="nil"/>
        </w:tcBorders>
      </w:tcPr>
    </w:tblStylePr>
    <w:tblStylePr w:type="lastCol">
      <w:tblPr/>
      <w:tcPr>
        <w:tcBorders>
          <w:right w:val="single" w:sz="6" w:space="0" w:color="FFFFFF"/>
          <w:tl2br w:val="nil"/>
          <w:tr2bl w:val="nil"/>
        </w:tcBorders>
      </w:tcPr>
    </w:tblStylePr>
    <w:tblStylePr w:type="band1Horz">
      <w:tblPr/>
      <w:tcPr>
        <w:tcBorders>
          <w:top w:val="single" w:sz="6" w:space="0" w:color="808080"/>
          <w:bottom w:val="single" w:sz="6" w:space="0" w:color="FFFFFF"/>
          <w:tl2br w:val="nil"/>
          <w:tr2bl w:val="nil"/>
        </w:tcBorders>
      </w:tcPr>
    </w:tblStylePr>
    <w:tblStylePr w:type="swCell">
      <w:rPr>
        <w:b/>
        <w:bCs/>
      </w:rPr>
      <w:tblPr/>
      <w:tcPr>
        <w:tcBorders>
          <w:tl2br w:val="nil"/>
          <w:tr2bl w:val="nil"/>
        </w:tcBorders>
      </w:tcPr>
    </w:tblStylePr>
  </w:style>
  <w:style w:type="table" w:styleId="Table3Deffects3">
    <w:name w:val="Table 3D effects 3"/>
    <w:basedOn w:val="TableNormal"/>
    <w:uiPriority w:val="99"/>
    <w:semiHidden/>
    <w:unhideWhenUsed/>
    <w:tblPr>
      <w:tblStyleRowBandSize w:val="1"/>
      <w:tblStyleColBandSize w:val="1"/>
    </w:tblPr>
    <w:tblStylePr w:type="firstRow">
      <w:rPr>
        <w:b/>
        <w:bCs/>
      </w:rPr>
      <w:tblPr/>
      <w:tcPr>
        <w:tcBorders>
          <w:tl2br w:val="nil"/>
          <w:tr2bl w:val="nil"/>
        </w:tcBorders>
      </w:tcPr>
    </w:tblStylePr>
    <w:tblStylePr w:type="firstCol">
      <w:tblPr/>
      <w:tcPr>
        <w:tcBorders>
          <w:top w:val="nil"/>
          <w:bottom w:val="nil"/>
          <w:right w:val="single" w:sz="6" w:space="0" w:color="808080"/>
          <w:tl2br w:val="nil"/>
          <w:tr2bl w:val="nil"/>
        </w:tcBorders>
      </w:tcPr>
    </w:tblStylePr>
    <w:tblStylePr w:type="lastCol">
      <w:tblPr/>
      <w:tcPr>
        <w:tcBorders>
          <w:right w:val="single" w:sz="6" w:space="0" w:color="FFFFFF"/>
          <w:tl2br w:val="nil"/>
          <w:tr2bl w:val="nil"/>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bottom w:val="single" w:sz="6" w:space="0" w:color="FFFFFF"/>
          <w:tl2br w:val="nil"/>
          <w:tr2bl w:val="nil"/>
        </w:tcBorders>
      </w:tcPr>
    </w:tblStylePr>
    <w:tblStylePr w:type="swCell">
      <w:rPr>
        <w:b/>
        <w:bCs/>
      </w:rPr>
      <w:tblPr/>
      <w:tcPr>
        <w:tcBorders>
          <w:tl2br w:val="nil"/>
          <w:tr2bl w:val="nil"/>
        </w:tcBorders>
      </w:tcPr>
    </w:tblStylePr>
  </w:style>
  <w:style w:type="table" w:styleId="TableClassic1">
    <w:name w:val="Table Classic 1"/>
    <w:basedOn w:val="TableNormal"/>
    <w:uiPriority w:val="99"/>
    <w:semiHidden/>
    <w:unhideWhenUsed/>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il"/>
          <w:tr2bl w:val="nil"/>
        </w:tcBorders>
      </w:tcPr>
    </w:tblStylePr>
    <w:tblStylePr w:type="lastRow">
      <w:rPr>
        <w:color w:val="auto"/>
      </w:rPr>
      <w:tblPr/>
      <w:tcPr>
        <w:tcBorders>
          <w:top w:val="single" w:sz="6" w:space="0" w:color="000000"/>
          <w:tl2br w:val="nil"/>
          <w:tr2bl w:val="nil"/>
        </w:tcBorders>
      </w:tcPr>
    </w:tblStylePr>
    <w:tblStylePr w:type="firstCol">
      <w:tblPr/>
      <w:tcPr>
        <w:tcBorders>
          <w:right w:val="single" w:sz="6" w:space="0" w:color="000000"/>
          <w:tl2br w:val="nil"/>
          <w:tr2bl w:val="nil"/>
        </w:tcBorders>
      </w:tcPr>
    </w:tblStylePr>
    <w:tblStylePr w:type="neCell">
      <w:rPr>
        <w:b/>
        <w:bCs/>
        <w:i w:val="0"/>
        <w:iCs w:val="0"/>
      </w:rPr>
      <w:tblPr/>
      <w:tcPr>
        <w:tcBorders>
          <w:tl2br w:val="nil"/>
          <w:tr2bl w:val="nil"/>
        </w:tcBorders>
      </w:tcPr>
    </w:tblStylePr>
    <w:tblStylePr w:type="swCell">
      <w:rPr>
        <w:b/>
        <w:bCs/>
      </w:rPr>
      <w:tblPr/>
      <w:tcPr>
        <w:tcBorders>
          <w:tl2br w:val="nil"/>
          <w:tr2bl w:val="nil"/>
        </w:tcBorders>
      </w:tcPr>
    </w:tblStylePr>
  </w:style>
  <w:style w:type="table" w:styleId="TableClassic2">
    <w:name w:val="Table Classic 2"/>
    <w:basedOn w:val="TableNormal"/>
    <w:uiPriority w:val="99"/>
    <w:semiHidden/>
    <w:unhideWhenUsed/>
    <w:tblPr>
      <w:tblBorders>
        <w:top w:val="single" w:sz="12" w:space="0" w:color="000000"/>
        <w:bottom w:val="single" w:sz="12" w:space="0" w:color="000000"/>
      </w:tblBorders>
    </w:tblPr>
    <w:tcPr>
      <w:shd w:val="clear" w:color="auto" w:fill="auto"/>
    </w:tcPr>
    <w:tblStylePr w:type="firstRow">
      <w:rPr>
        <w:color w:val="FFFFFF"/>
      </w:rPr>
      <w:tblPr/>
      <w:tcPr>
        <w:tcBorders>
          <w:bottom w:val="single" w:sz="6" w:space="0" w:color="000000"/>
          <w:tl2br w:val="nil"/>
          <w:tr2bl w:val="nil"/>
        </w:tcBorders>
        <w:shd w:val="solid" w:color="800080" w:fill="FFFFFF"/>
      </w:tcPr>
    </w:tblStylePr>
    <w:tblStylePr w:type="lastRow">
      <w:tblPr/>
      <w:tcPr>
        <w:tcBorders>
          <w:top w:val="single" w:sz="6" w:space="0" w:color="000000"/>
          <w:tl2br w:val="nil"/>
          <w:tr2bl w:val="nil"/>
        </w:tcBorders>
      </w:tcPr>
    </w:tblStylePr>
    <w:tblStylePr w:type="firstCol">
      <w:rPr>
        <w:b/>
        <w:bCs/>
      </w:rPr>
      <w:tblPr/>
      <w:tcPr>
        <w:tcBorders>
          <w:tl2br w:val="nil"/>
          <w:tr2bl w:val="nil"/>
        </w:tcBorders>
        <w:shd w:val="solid" w:color="C0C0C0" w:fill="FFFFFF"/>
      </w:tcPr>
    </w:tblStylePr>
    <w:tblStylePr w:type="neCell">
      <w:rPr>
        <w:b/>
        <w:bCs/>
      </w:rPr>
      <w:tblPr/>
      <w:tcPr>
        <w:tcBorders>
          <w:tl2br w:val="nil"/>
          <w:tr2bl w:val="nil"/>
        </w:tcBorders>
      </w:tcPr>
    </w:tblStylePr>
    <w:tblStylePr w:type="nwCell">
      <w:tblPr/>
      <w:tcPr>
        <w:tcBorders>
          <w:tl2br w:val="nil"/>
          <w:tr2bl w:val="nil"/>
        </w:tcBorders>
        <w:shd w:val="solid" w:color="800080" w:fill="FFFFFF"/>
      </w:tcPr>
    </w:tblStylePr>
    <w:tblStylePr w:type="swCell">
      <w:rPr>
        <w:color w:val="000080"/>
      </w:rPr>
      <w:tblPr/>
      <w:tcPr>
        <w:tcBorders>
          <w:tl2br w:val="nil"/>
          <w:tr2bl w:val="nil"/>
        </w:tcBorders>
      </w:tcPr>
    </w:tblStylePr>
  </w:style>
  <w:style w:type="table" w:styleId="TableClassic3">
    <w:name w:val="Table Classic 3"/>
    <w:basedOn w:val="TableNormal"/>
    <w:uiPriority w:val="99"/>
    <w:semiHidden/>
    <w:unhideWhenUsed/>
    <w:rPr>
      <w:color w:val="000080"/>
    </w:rPr>
    <w:tblPr>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bottom w:val="single" w:sz="6" w:space="0" w:color="000000"/>
          <w:tl2br w:val="nil"/>
          <w:tr2bl w:val="nil"/>
        </w:tcBorders>
        <w:shd w:val="solid" w:color="000080" w:fill="FFFFFF"/>
      </w:tcPr>
    </w:tblStylePr>
    <w:tblStylePr w:type="lastRow">
      <w:rPr>
        <w:color w:val="000080"/>
      </w:rPr>
      <w:tblPr/>
      <w:tcPr>
        <w:tcBorders>
          <w:top w:val="single" w:sz="12" w:space="0" w:color="000000"/>
          <w:tl2br w:val="nil"/>
          <w:tr2bl w:val="nil"/>
        </w:tcBorders>
        <w:shd w:val="solid" w:color="FFFFFF" w:fill="FFFFFF"/>
      </w:tcPr>
    </w:tblStylePr>
    <w:tblStylePr w:type="firstCol">
      <w:rPr>
        <w:b/>
        <w:bCs/>
        <w:color w:val="000000"/>
      </w:rPr>
      <w:tblPr/>
      <w:tcPr>
        <w:tcBorders>
          <w:tl2br w:val="nil"/>
          <w:tr2bl w:val="nil"/>
        </w:tcBorders>
      </w:tcPr>
    </w:tblStylePr>
  </w:style>
  <w:style w:type="table" w:styleId="TableClassic4">
    <w:name w:val="Table Classic 4"/>
    <w:basedOn w:val="TableNormal"/>
    <w:uiPriority w:val="99"/>
    <w:semiHidden/>
    <w:unhideWhenUsed/>
    <w:tblPr>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bottom w:val="single" w:sz="6" w:space="0" w:color="000000"/>
          <w:tl2br w:val="nil"/>
          <w:tr2bl w:val="nil"/>
        </w:tcBorders>
        <w:shd w:val="pct50" w:color="000080" w:fill="FFFFFF"/>
      </w:tcPr>
    </w:tblStylePr>
    <w:tblStylePr w:type="lastRow">
      <w:rPr>
        <w:color w:val="000080"/>
      </w:rPr>
      <w:tblPr/>
      <w:tcPr>
        <w:tcBorders>
          <w:bottom w:val="single" w:sz="6" w:space="0" w:color="000000"/>
          <w:tl2br w:val="nil"/>
          <w:tr2bl w:val="nil"/>
        </w:tcBorders>
        <w:shd w:val="pct50" w:color="000000" w:fill="FFFFFF"/>
      </w:tcPr>
    </w:tblStylePr>
    <w:tblStylePr w:type="firstCol">
      <w:rPr>
        <w:b/>
        <w:bCs/>
      </w:rPr>
      <w:tblPr/>
      <w:tcPr>
        <w:tcBorders>
          <w:tl2br w:val="nil"/>
          <w:tr2bl w:val="nil"/>
        </w:tcBorders>
      </w:tcPr>
    </w:tblStylePr>
    <w:tblStylePr w:type="nwCell">
      <w:rPr>
        <w:b/>
        <w:bCs/>
      </w:rPr>
      <w:tblPr/>
      <w:tcPr>
        <w:tcBorders>
          <w:tl2br w:val="nil"/>
          <w:tr2bl w:val="nil"/>
        </w:tcBorders>
      </w:tcPr>
    </w:tblStylePr>
    <w:tblStylePr w:type="swCell">
      <w:rPr>
        <w:color w:val="000080"/>
      </w:rPr>
      <w:tblPr/>
      <w:tcPr>
        <w:tcBorders>
          <w:tl2br w:val="nil"/>
          <w:tr2bl w:val="nil"/>
        </w:tcBorders>
      </w:tcPr>
    </w:tblStylePr>
  </w:style>
  <w:style w:type="table" w:styleId="TableColorful1">
    <w:name w:val="Table Colorful 1"/>
    <w:basedOn w:val="TableNormal"/>
    <w:uiPriority w:val="99"/>
    <w:semiHidden/>
    <w:unhideWhenUsed/>
    <w:rPr>
      <w:color w:val="FFFFFF"/>
    </w:rPr>
    <w:tblPr>
      <w:tblBorders>
        <w:top w:val="single" w:sz="12" w:space="0" w:color="008080"/>
        <w:left w:val="single" w:sz="12" w:space="0" w:color="008080"/>
        <w:bottom w:val="single" w:sz="12" w:space="0" w:color="008080"/>
        <w:right w:val="single" w:sz="12" w:space="0" w:color="008080"/>
        <w:insideH w:val="single" w:sz="6" w:space="0" w:color="00FFFF"/>
      </w:tblBorders>
    </w:tblPr>
    <w:tcPr>
      <w:shd w:val="solid" w:color="008080" w:fill="FFFFFF"/>
    </w:tcPr>
    <w:tblStylePr w:type="firstRow">
      <w:rPr>
        <w:b/>
        <w:bCs/>
        <w:i/>
        <w:iCs/>
      </w:rPr>
      <w:tblPr/>
      <w:tcPr>
        <w:tcBorders>
          <w:tl2br w:val="nil"/>
          <w:tr2bl w:val="nil"/>
        </w:tcBorders>
        <w:shd w:val="solid" w:color="000000" w:fill="FFFFFF"/>
      </w:tcPr>
    </w:tblStylePr>
    <w:tblStylePr w:type="firstCol">
      <w:rPr>
        <w:b/>
        <w:bCs/>
        <w:i/>
        <w:iCs/>
      </w:rPr>
      <w:tblPr/>
      <w:tcPr>
        <w:tcBorders>
          <w:tl2br w:val="nil"/>
          <w:tr2bl w:val="nil"/>
        </w:tcBorders>
        <w:shd w:val="solid" w:color="000080" w:fill="FFFFFF"/>
      </w:tcPr>
    </w:tblStylePr>
    <w:tblStylePr w:type="nwCell">
      <w:tblPr/>
      <w:tcPr>
        <w:tcBorders>
          <w:tl2br w:val="nil"/>
          <w:tr2bl w:val="nil"/>
        </w:tcBorders>
        <w:shd w:val="solid" w:color="000000" w:fill="FFFFFF"/>
      </w:tcPr>
    </w:tblStylePr>
    <w:tblStylePr w:type="swCell">
      <w:rPr>
        <w:b/>
        <w:bCs/>
        <w:i w:val="0"/>
        <w:iCs w:val="0"/>
      </w:rPr>
      <w:tblPr/>
      <w:tcPr>
        <w:tcBorders>
          <w:tl2br w:val="nil"/>
          <w:tr2bl w:val="nil"/>
        </w:tcBorders>
      </w:tcPr>
    </w:tblStylePr>
  </w:style>
  <w:style w:type="table" w:styleId="TableColorful2">
    <w:name w:val="Table Colorful 2"/>
    <w:basedOn w:val="TableNormal"/>
    <w:uiPriority w:val="99"/>
    <w:semiHidden/>
    <w:unhideWhenUsed/>
    <w:tblPr>
      <w:tblBorders>
        <w:bottom w:val="single" w:sz="12" w:space="0" w:color="000000"/>
      </w:tblBorders>
    </w:tblPr>
    <w:tcPr>
      <w:shd w:val="pct20" w:color="FFFF00" w:fill="FFFFFF"/>
    </w:tcPr>
    <w:tblStylePr w:type="firstRow">
      <w:rPr>
        <w:b/>
        <w:bCs/>
        <w:i/>
        <w:iCs/>
        <w:color w:val="FFFFFF"/>
      </w:rPr>
      <w:tblPr/>
      <w:tcPr>
        <w:tcBorders>
          <w:bottom w:val="single" w:sz="12" w:space="0" w:color="000000"/>
          <w:tl2br w:val="nil"/>
          <w:tr2bl w:val="nil"/>
        </w:tcBorders>
        <w:shd w:val="solid" w:color="800000" w:fill="FFFFFF"/>
      </w:tcPr>
    </w:tblStylePr>
    <w:tblStylePr w:type="firstCol">
      <w:rPr>
        <w:b/>
        <w:bCs/>
        <w:i/>
        <w:iCs/>
      </w:rPr>
      <w:tblPr/>
      <w:tcPr>
        <w:tcBorders>
          <w:tl2br w:val="nil"/>
          <w:tr2bl w:val="nil"/>
        </w:tcBorders>
      </w:tcPr>
    </w:tblStylePr>
    <w:tblStylePr w:type="lastCol">
      <w:tblPr/>
      <w:tcPr>
        <w:tcBorders>
          <w:tl2br w:val="nil"/>
          <w:tr2bl w:val="nil"/>
        </w:tcBorders>
        <w:shd w:val="solid" w:color="C0C0C0" w:fill="FFFFFF"/>
      </w:tcPr>
    </w:tblStylePr>
    <w:tblStylePr w:type="swCell">
      <w:rPr>
        <w:b/>
        <w:bCs/>
        <w:i w:val="0"/>
        <w:iCs w:val="0"/>
      </w:rPr>
      <w:tblPr/>
      <w:tcPr>
        <w:tcBorders>
          <w:tl2br w:val="nil"/>
          <w:tr2bl w:val="nil"/>
        </w:tcBorders>
      </w:tcPr>
    </w:tblStylePr>
  </w:style>
  <w:style w:type="table" w:styleId="TableColorful3">
    <w:name w:val="Table Colorful 3"/>
    <w:basedOn w:val="TableNormal"/>
    <w:uiPriority w:val="99"/>
    <w:semiHidden/>
    <w:unhideWhenUsed/>
    <w:tblPr>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tblPr/>
      <w:tcPr>
        <w:tcBorders>
          <w:bottom w:val="single" w:sz="6" w:space="0" w:color="000000"/>
          <w:tl2br w:val="nil"/>
          <w:tr2bl w:val="nil"/>
        </w:tcBorders>
        <w:shd w:val="solid" w:color="008080" w:fill="FFFFFF"/>
      </w:tcPr>
    </w:tblStylePr>
    <w:tblStylePr w:type="firstCol">
      <w:tblPr/>
      <w:tcPr>
        <w:tcBorders>
          <w:left w:val="single" w:sz="36" w:space="0" w:color="000000"/>
          <w:right w:val="single" w:sz="6" w:space="0" w:color="000000"/>
          <w:tl2br w:val="nil"/>
          <w:tr2bl w:val="nil"/>
        </w:tcBorders>
        <w:shd w:val="solid" w:color="008080" w:fill="FFFFFF"/>
      </w:tcPr>
    </w:tblStylePr>
    <w:tblStylePr w:type="nwCell">
      <w:rPr>
        <w:b/>
        <w:bCs/>
        <w:color w:val="FFFFFF"/>
      </w:rPr>
      <w:tblPr/>
      <w:tcPr>
        <w:tcBorders>
          <w:tl2br w:val="nil"/>
          <w:tr2bl w:val="nil"/>
        </w:tcBorders>
        <w:shd w:val="solid" w:color="000000" w:fill="FFFFFF"/>
      </w:tcPr>
    </w:tblStylePr>
  </w:style>
  <w:style w:type="table" w:styleId="TableColumns1">
    <w:name w:val="Table Columns 1"/>
    <w:basedOn w:val="TableNormal"/>
    <w:uiPriority w:val="99"/>
    <w:semiHidden/>
    <w:unhideWhenUsed/>
    <w:rPr>
      <w:b/>
      <w:bCs/>
    </w:rPr>
    <w:tblPr>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bottom w:val="double" w:sz="6" w:space="0" w:color="000000"/>
          <w:tl2br w:val="nil"/>
          <w:tr2bl w:val="nil"/>
        </w:tcBorders>
      </w:tcPr>
    </w:tblStylePr>
    <w:tblStylePr w:type="lastRow">
      <w:rPr>
        <w:b w:val="0"/>
        <w:bCs w:val="0"/>
      </w:rPr>
      <w:tblPr/>
      <w:tcPr>
        <w:tcBorders>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TableColumns2">
    <w:name w:val="Table Columns 2"/>
    <w:basedOn w:val="TableNormal"/>
    <w:uiPriority w:val="99"/>
    <w:semiHidden/>
    <w:unhideWhenUsed/>
    <w:rPr>
      <w:b/>
      <w:bCs/>
    </w:rPr>
    <w:tblPr>
      <w:tblStyleColBandSize w:val="1"/>
    </w:tblPr>
    <w:tblStylePr w:type="firstRow">
      <w:rPr>
        <w:color w:val="FFFFFF"/>
      </w:rPr>
      <w:tblPr/>
      <w:tcPr>
        <w:tcBorders>
          <w:tl2br w:val="nil"/>
          <w:tr2bl w:val="nil"/>
        </w:tcBorders>
        <w:shd w:val="solid" w:color="000080" w:fill="FFFFFF"/>
      </w:tcPr>
    </w:tblStylePr>
    <w:tblStylePr w:type="lastRow">
      <w:rPr>
        <w:b w:val="0"/>
        <w:bCs w:val="0"/>
      </w:rPr>
      <w:tblPr/>
      <w:tcPr>
        <w:tcBorders>
          <w:tl2br w:val="nil"/>
          <w:tr2bl w:val="nil"/>
        </w:tcBorders>
      </w:tcPr>
    </w:tblStylePr>
    <w:tblStylePr w:type="firstCol">
      <w:rPr>
        <w:b w:val="0"/>
        <w:bCs w:val="0"/>
        <w:color w:val="00000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TableColumns3">
    <w:name w:val="Table Columns 3"/>
    <w:basedOn w:val="TableNormal"/>
    <w:uiPriority w:val="99"/>
    <w:semiHidden/>
    <w:unhideWhenUsed/>
    <w:rPr>
      <w:b/>
      <w:bCs/>
    </w:rPr>
    <w:tblPr>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l2br w:val="nil"/>
          <w:tr2bl w:val="nil"/>
        </w:tcBorders>
        <w:shd w:val="solid" w:color="000080" w:fill="FFFFFF"/>
      </w:tcPr>
    </w:tblStylePr>
    <w:tblStylePr w:type="lastRow">
      <w:rPr>
        <w:b w:val="0"/>
        <w:bCs w:val="0"/>
      </w:rPr>
      <w:tblPr/>
      <w:tcPr>
        <w:tcBorders>
          <w:top w:val="single" w:sz="6" w:space="0" w:color="00008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il"/>
          <w:tr2bl w:val="nil"/>
        </w:tcBorders>
      </w:tcPr>
    </w:tblStylePr>
  </w:style>
  <w:style w:type="table" w:styleId="TableColumns4">
    <w:name w:val="Table Columns 4"/>
    <w:basedOn w:val="TableNormal"/>
    <w:uiPriority w:val="99"/>
    <w:semiHidden/>
    <w:unhideWhenUsed/>
    <w:tblPr>
      <w:tblStyleColBandSize w:val="1"/>
    </w:tblPr>
    <w:tblStylePr w:type="firstRow">
      <w:rPr>
        <w:color w:val="FFFFFF"/>
      </w:rPr>
      <w:tblPr/>
      <w:tcPr>
        <w:tcBorders>
          <w:tl2br w:val="nil"/>
          <w:tr2bl w:val="nil"/>
        </w:tcBorders>
        <w:shd w:val="solid" w:color="000000" w:fill="FFFFFF"/>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styleId="TableColumns5">
    <w:name w:val="Table Columns 5"/>
    <w:basedOn w:val="TableNormal"/>
    <w:uiPriority w:val="99"/>
    <w:semiHidden/>
    <w:unhideWhenUsed/>
    <w:tblPr>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bottom w:val="single" w:sz="6" w:space="0" w:color="808080"/>
          <w:tl2br w:val="nil"/>
          <w:tr2bl w:val="nil"/>
        </w:tcBorders>
      </w:tcPr>
    </w:tblStylePr>
    <w:tblStylePr w:type="lastRow">
      <w:rPr>
        <w:b/>
        <w:bCs/>
      </w:rPr>
      <w:tblPr/>
      <w:tcPr>
        <w:tcBorders>
          <w:top w:val="single" w:sz="6" w:space="0" w:color="80808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Vert">
      <w:rPr>
        <w:color w:val="auto"/>
      </w:rPr>
      <w:tblPr/>
      <w:tcPr>
        <w:shd w:val="solid" w:color="C0C0C0" w:fill="FFFFFF"/>
      </w:tcPr>
    </w:tblStylePr>
    <w:tblStylePr w:type="band2Vert">
      <w:rPr>
        <w:color w:val="auto"/>
      </w:rPr>
    </w:tblStylePr>
  </w:style>
  <w:style w:type="table" w:styleId="TableContemporary">
    <w:name w:val="Table Contemporary"/>
    <w:basedOn w:val="TableNormal"/>
    <w:uiPriority w:val="99"/>
    <w:semiHidden/>
    <w:unhideWhenUsed/>
    <w:tblPr>
      <w:tblBorders>
        <w:insideH w:val="single" w:sz="18" w:space="0" w:color="FFFFFF"/>
        <w:insideV w:val="single" w:sz="18" w:space="0" w:color="FFFFFF"/>
      </w:tblBorders>
    </w:tblPr>
    <w:tblStylePr w:type="firstRow">
      <w:rPr>
        <w:b/>
        <w:bCs/>
        <w:color w:val="auto"/>
      </w:rPr>
      <w:tblPr/>
      <w:tcPr>
        <w:tcBorders>
          <w:tl2br w:val="nil"/>
          <w:tr2bl w:val="nil"/>
        </w:tcBorders>
        <w:shd w:val="pct20" w:color="000000" w:fill="FFFFFF"/>
      </w:tcPr>
    </w:tblStylePr>
    <w:tblStylePr w:type="band1Horz">
      <w:rPr>
        <w:color w:val="auto"/>
      </w:rPr>
      <w:tblPr/>
      <w:tcPr>
        <w:tcBorders>
          <w:tl2br w:val="nil"/>
          <w:tr2bl w:val="nil"/>
        </w:tcBorders>
        <w:shd w:val="pct5" w:color="000000" w:fill="FFFFFF"/>
      </w:tcPr>
    </w:tblStylePr>
    <w:tblStylePr w:type="band2Horz">
      <w:rPr>
        <w:color w:val="auto"/>
      </w:rPr>
      <w:tblPr/>
      <w:tcPr>
        <w:tcBorders>
          <w:tl2br w:val="nil"/>
          <w:tr2bl w:val="nil"/>
        </w:tcBorders>
        <w:shd w:val="pct20" w:color="000000" w:fill="FFFFFF"/>
      </w:tcPr>
    </w:tblStylePr>
  </w:style>
  <w:style w:type="table" w:styleId="TableElegant">
    <w:name w:val="Table Elegant"/>
    <w:basedOn w:val="TableNormal"/>
    <w:uiPriority w:val="99"/>
    <w:semiHidden/>
    <w:unhideWhenUsed/>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il"/>
          <w:tr2bl w:val="nil"/>
        </w:tcBorders>
      </w:tcPr>
    </w:tblStylePr>
  </w:style>
  <w:style w:type="table" w:styleId="TableGrid">
    <w:name w:val="Table Grid"/>
    <w:basedOn w:val="TableNormal"/>
    <w:uiPriority w:val="3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Grid1">
    <w:name w:val="Table Grid 1"/>
    <w:basedOn w:val="TableNormal"/>
    <w:uiPriority w:val="99"/>
    <w:semiHidden/>
    <w:unhideWhenUsed/>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l2br w:val="nil"/>
          <w:tr2bl w:val="nil"/>
        </w:tcBorders>
      </w:tcPr>
    </w:tblStylePr>
    <w:tblStylePr w:type="lastCol">
      <w:rPr>
        <w:i/>
        <w:iCs/>
      </w:rPr>
      <w:tblPr/>
      <w:tcPr>
        <w:tcBorders>
          <w:tl2br w:val="nil"/>
          <w:tr2bl w:val="nil"/>
        </w:tcBorders>
      </w:tcPr>
    </w:tblStylePr>
    <w:tblStylePr w:type="nwCell">
      <w:tblPr/>
      <w:tcPr>
        <w:tcBorders>
          <w:tl2br w:val="single" w:sz="6" w:space="0" w:color="000000"/>
          <w:tr2bl w:val="nil"/>
        </w:tcBorders>
      </w:tcPr>
    </w:tblStylePr>
  </w:style>
  <w:style w:type="table" w:styleId="TableGrid2">
    <w:name w:val="Table Grid 2"/>
    <w:basedOn w:val="TableNormal"/>
    <w:uiPriority w:val="99"/>
    <w:semiHidden/>
    <w:unhideWhenUsed/>
    <w:tblPr>
      <w:tblBorders>
        <w:insideH w:val="single" w:sz="6" w:space="0" w:color="000000"/>
        <w:insideV w:val="single" w:sz="6" w:space="0" w:color="000000"/>
      </w:tblBorders>
    </w:tblPr>
    <w:tcPr>
      <w:shd w:val="clear" w:color="auto" w:fill="auto"/>
    </w:tcPr>
    <w:tblStylePr w:type="firstRow">
      <w:rPr>
        <w:b/>
        <w:bCs/>
      </w:rPr>
      <w:tblPr/>
      <w:tcPr>
        <w:tcBorders>
          <w:tl2br w:val="nil"/>
          <w:tr2bl w:val="nil"/>
        </w:tcBorders>
      </w:tcPr>
    </w:tblStylePr>
    <w:tblStylePr w:type="lastRow">
      <w:rPr>
        <w:b/>
        <w:bCs/>
      </w:rPr>
      <w:tblPr/>
      <w:tcPr>
        <w:tcBorders>
          <w:top w:val="single" w:sz="6" w:space="0" w:color="00000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style>
  <w:style w:type="table" w:styleId="TableGrid3">
    <w:name w:val="Table Grid 3"/>
    <w:basedOn w:val="TableNormal"/>
    <w:uiPriority w:val="99"/>
    <w:semiHidden/>
    <w:unhideWhenUsed/>
    <w:tblPr>
      <w:tblBorders>
        <w:top w:val="single" w:sz="6" w:space="0" w:color="000000"/>
        <w:left w:val="single" w:sz="12" w:space="0" w:color="000000"/>
        <w:bottom w:val="single" w:sz="6" w:space="0" w:color="000000"/>
        <w:right w:val="single" w:sz="12" w:space="0" w:color="000000"/>
        <w:insideV w:val="single" w:sz="6" w:space="0" w:color="000000"/>
      </w:tblBorders>
    </w:tblPr>
    <w:tcPr>
      <w:shd w:val="clear" w:color="auto" w:fill="auto"/>
    </w:tcPr>
    <w:tblStylePr w:type="firstRow">
      <w:tblPr/>
      <w:tcPr>
        <w:tcBorders>
          <w:bottom w:val="single" w:sz="6" w:space="0" w:color="000000"/>
          <w:tl2br w:val="nil"/>
          <w:tr2bl w:val="nil"/>
        </w:tcBorders>
        <w:shd w:val="pct30" w:color="FFFF00" w:fill="FFFFFF"/>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nwCell">
      <w:tblPr/>
      <w:tcPr>
        <w:tcBorders>
          <w:tl2br w:val="single" w:sz="6" w:space="0" w:color="000000"/>
          <w:tr2bl w:val="nil"/>
        </w:tcBorders>
      </w:tcPr>
    </w:tblStylePr>
  </w:style>
  <w:style w:type="table" w:styleId="TableGrid4">
    <w:name w:val="Table Grid 4"/>
    <w:basedOn w:val="TableNormal"/>
    <w:uiPriority w:val="99"/>
    <w:semiHidden/>
    <w:unhideWhenUsed/>
    <w:tblPr>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bottom w:val="single" w:sz="6" w:space="0" w:color="000000"/>
          <w:tl2br w:val="nil"/>
          <w:tr2bl w:val="nil"/>
        </w:tcBorders>
        <w:shd w:val="pct30" w:color="FFFF00" w:fill="FFFFFF"/>
      </w:tcPr>
    </w:tblStylePr>
    <w:tblStylePr w:type="lastRow">
      <w:rPr>
        <w:b/>
        <w:bCs/>
        <w:color w:val="auto"/>
      </w:rPr>
      <w:tblPr/>
      <w:tcPr>
        <w:tcBorders>
          <w:top w:val="single" w:sz="6" w:space="0" w:color="000000"/>
          <w:tl2br w:val="nil"/>
          <w:tr2bl w:val="nil"/>
        </w:tcBorders>
        <w:shd w:val="pct30" w:color="FFFF00" w:fill="FFFFFF"/>
      </w:tcPr>
    </w:tblStylePr>
    <w:tblStylePr w:type="lastCol">
      <w:rPr>
        <w:b/>
        <w:bCs/>
        <w:color w:val="auto"/>
      </w:rPr>
      <w:tblPr/>
      <w:tcPr>
        <w:tcBorders>
          <w:tl2br w:val="nil"/>
          <w:tr2bl w:val="nil"/>
        </w:tcBorders>
      </w:tcPr>
    </w:tblStylePr>
  </w:style>
  <w:style w:type="table" w:styleId="TableGrid5">
    <w:name w:val="Table Grid 5"/>
    <w:basedOn w:val="TableNormal"/>
    <w:uiPriority w:val="99"/>
    <w:semiHidden/>
    <w:unhideWhenUsed/>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bottom w:val="single" w:sz="12" w:space="0" w:color="000000"/>
          <w:tl2br w:val="nil"/>
          <w:tr2bl w:val="nil"/>
        </w:tcBorders>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nwCell">
      <w:tblPr/>
      <w:tcPr>
        <w:tcBorders>
          <w:tl2br w:val="single" w:sz="6" w:space="0" w:color="000000"/>
          <w:tr2bl w:val="nil"/>
        </w:tcBorders>
      </w:tcPr>
    </w:tblStylePr>
  </w:style>
  <w:style w:type="table" w:styleId="TableGrid6">
    <w:name w:val="Table Grid 6"/>
    <w:basedOn w:val="TableNormal"/>
    <w:uiPriority w:val="99"/>
    <w:semiHidden/>
    <w:unhideWhenUsed/>
    <w:tblPr>
      <w:tblBorders>
        <w:top w:val="single" w:sz="12" w:space="0" w:color="000000"/>
        <w:left w:val="single" w:sz="12" w:space="0" w:color="000000"/>
        <w:bottom w:val="single" w:sz="12" w:space="0" w:color="000000"/>
        <w:right w:val="single" w:sz="12" w:space="0" w:color="000000"/>
        <w:insideV w:val="single" w:sz="6" w:space="0" w:color="000000"/>
      </w:tblBorders>
    </w:tblPr>
    <w:tcPr>
      <w:shd w:val="clear" w:color="auto" w:fill="auto"/>
    </w:tcPr>
    <w:tblStylePr w:type="firstRow">
      <w:rPr>
        <w:b/>
        <w:bCs/>
      </w:rPr>
      <w:tblPr/>
      <w:tcPr>
        <w:tcBorders>
          <w:bottom w:val="single" w:sz="6" w:space="0" w:color="000000"/>
          <w:tl2br w:val="nil"/>
          <w:tr2bl w:val="nil"/>
        </w:tcBorders>
      </w:tcPr>
    </w:tblStylePr>
    <w:tblStylePr w:type="lastRow">
      <w:rPr>
        <w:color w:val="auto"/>
      </w:rPr>
      <w:tblPr/>
      <w:tcPr>
        <w:tcBorders>
          <w:top w:val="single" w:sz="6" w:space="0" w:color="000000"/>
          <w:tl2br w:val="nil"/>
          <w:tr2bl w:val="nil"/>
        </w:tcBorders>
      </w:tcPr>
    </w:tblStylePr>
    <w:tblStylePr w:type="firstCol">
      <w:rPr>
        <w:b/>
        <w:bCs/>
      </w:rPr>
      <w:tblPr/>
      <w:tcPr>
        <w:tcBorders>
          <w:tl2br w:val="nil"/>
          <w:tr2bl w:val="nil"/>
        </w:tcBorders>
      </w:tcPr>
    </w:tblStylePr>
    <w:tblStylePr w:type="nwCell">
      <w:tblPr/>
      <w:tcPr>
        <w:tcBorders>
          <w:tl2br w:val="single" w:sz="6" w:space="0" w:color="000000"/>
          <w:tr2bl w:val="nil"/>
        </w:tcBorders>
      </w:tcPr>
    </w:tblStylePr>
  </w:style>
  <w:style w:type="table" w:styleId="TableGrid7">
    <w:name w:val="Table Grid 7"/>
    <w:basedOn w:val="TableNormal"/>
    <w:uiPriority w:val="99"/>
    <w:semiHidden/>
    <w:unhideWhenUsed/>
    <w:rPr>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bottom w:val="single" w:sz="12" w:space="0" w:color="000000"/>
          <w:tl2br w:val="nil"/>
          <w:tr2bl w:val="nil"/>
        </w:tcBorders>
      </w:tcPr>
    </w:tblStylePr>
    <w:tblStylePr w:type="lastRow">
      <w:rPr>
        <w:b w:val="0"/>
        <w:bCs w:val="0"/>
      </w:rPr>
      <w:tblPr/>
      <w:tcPr>
        <w:tcBorders>
          <w:top w:val="single" w:sz="6" w:space="0" w:color="00000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nwCell">
      <w:tblPr/>
      <w:tcPr>
        <w:tcBorders>
          <w:tl2br w:val="single" w:sz="6" w:space="0" w:color="000000"/>
          <w:tr2bl w:val="nil"/>
        </w:tcBorders>
      </w:tcPr>
    </w:tblStylePr>
  </w:style>
  <w:style w:type="table" w:styleId="TableGrid8">
    <w:name w:val="Table Grid 8"/>
    <w:basedOn w:val="TableNormal"/>
    <w:uiPriority w:val="99"/>
    <w:semiHidden/>
    <w:unhideWhenUsed/>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il"/>
          <w:tr2bl w:val="nil"/>
        </w:tcBorders>
        <w:shd w:val="solid" w:color="000080" w:fill="FFFFFF"/>
      </w:tcPr>
    </w:tblStylePr>
    <w:tblStylePr w:type="lastRow">
      <w:rPr>
        <w:b/>
        <w:bCs/>
        <w:color w:val="auto"/>
      </w:rPr>
      <w:tblPr/>
      <w:tcPr>
        <w:tcBorders>
          <w:tl2br w:val="nil"/>
          <w:tr2bl w:val="nil"/>
        </w:tcBorders>
      </w:tcPr>
    </w:tblStylePr>
    <w:tblStylePr w:type="lastCol">
      <w:rPr>
        <w:b/>
        <w:bCs/>
        <w:color w:val="auto"/>
      </w:rPr>
      <w:tblPr/>
      <w:tcPr>
        <w:tcBorders>
          <w:tl2br w:val="nil"/>
          <w:tr2bl w:val="nil"/>
        </w:tcBorders>
      </w:tcPr>
    </w:tblStylePr>
  </w:style>
  <w:style w:type="table" w:styleId="TableList1">
    <w:name w:val="Table List 1"/>
    <w:basedOn w:val="TableNormal"/>
    <w:uiPriority w:val="99"/>
    <w:semiHidden/>
    <w:unhideWhenUsed/>
    <w:tblPr>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bottom w:val="single" w:sz="6" w:space="0" w:color="000000"/>
          <w:tl2br w:val="nil"/>
          <w:tr2bl w:val="nil"/>
        </w:tcBorders>
        <w:shd w:val="solid" w:color="C0C0C0" w:fill="FFFFFF"/>
      </w:tcPr>
    </w:tblStylePr>
    <w:tblStylePr w:type="lastRow">
      <w:tblPr/>
      <w:tcPr>
        <w:tcBorders>
          <w:top w:val="single" w:sz="6" w:space="0" w:color="000000"/>
          <w:tl2br w:val="nil"/>
          <w:tr2bl w:val="nil"/>
        </w:tcBorders>
      </w:tcPr>
    </w:tblStylePr>
    <w:tblStylePr w:type="band1Horz">
      <w:rPr>
        <w:color w:val="auto"/>
      </w:rPr>
      <w:tblPr/>
      <w:tcPr>
        <w:tcBorders>
          <w:tl2br w:val="nil"/>
          <w:tr2bl w:val="nil"/>
        </w:tcBorders>
        <w:shd w:val="solid" w:color="C0C0C0" w:fill="FFFFFF"/>
      </w:tcPr>
    </w:tblStylePr>
    <w:tblStylePr w:type="band2Horz">
      <w:rPr>
        <w:color w:val="auto"/>
      </w:rPr>
      <w:tblPr/>
      <w:tcPr>
        <w:tcBorders>
          <w:tl2br w:val="nil"/>
          <w:tr2bl w:val="nil"/>
        </w:tcBorders>
      </w:tcPr>
    </w:tblStylePr>
    <w:tblStylePr w:type="swCell">
      <w:rPr>
        <w:b/>
        <w:bCs/>
      </w:rPr>
      <w:tblPr/>
      <w:tcPr>
        <w:tcBorders>
          <w:tl2br w:val="nil"/>
          <w:tr2bl w:val="nil"/>
        </w:tcBorders>
      </w:tcPr>
    </w:tblStylePr>
  </w:style>
  <w:style w:type="table" w:styleId="TableList2">
    <w:name w:val="Table List 2"/>
    <w:basedOn w:val="TableNormal"/>
    <w:uiPriority w:val="99"/>
    <w:semiHidden/>
    <w:unhideWhenUsed/>
    <w:tblPr>
      <w:tblBorders>
        <w:bottom w:val="single" w:sz="12" w:space="0" w:color="808080"/>
      </w:tblBorders>
    </w:tblPr>
    <w:tblStylePr w:type="firstRow">
      <w:rPr>
        <w:b/>
        <w:bCs/>
        <w:color w:val="FFFFFF"/>
      </w:rPr>
      <w:tblPr/>
      <w:tcPr>
        <w:tcBorders>
          <w:bottom w:val="single" w:sz="6" w:space="0" w:color="000000"/>
          <w:tl2br w:val="nil"/>
          <w:tr2bl w:val="nil"/>
        </w:tcBorders>
        <w:shd w:val="pct75" w:color="008080" w:fill="008000"/>
      </w:tcPr>
    </w:tblStylePr>
    <w:tblStylePr w:type="lastRow">
      <w:tblPr/>
      <w:tcPr>
        <w:tcBorders>
          <w:top w:val="single" w:sz="6" w:space="0" w:color="000000"/>
          <w:tl2br w:val="nil"/>
          <w:tr2bl w:val="nil"/>
        </w:tcBorders>
      </w:tcPr>
    </w:tblStylePr>
    <w:tblStylePr w:type="band1Horz">
      <w:rPr>
        <w:color w:val="auto"/>
      </w:rPr>
      <w:tblPr/>
      <w:tcPr>
        <w:tcBorders>
          <w:tl2br w:val="nil"/>
          <w:tr2bl w:val="nil"/>
        </w:tcBorders>
        <w:shd w:val="pct20" w:color="00FF00" w:fill="FFFFFF"/>
      </w:tcPr>
    </w:tblStylePr>
    <w:tblStylePr w:type="band2Horz">
      <w:rPr>
        <w:color w:val="auto"/>
      </w:rPr>
      <w:tblPr/>
      <w:tcPr>
        <w:tcBorders>
          <w:tl2br w:val="nil"/>
          <w:tr2bl w:val="nil"/>
        </w:tcBorders>
      </w:tcPr>
    </w:tblStylePr>
    <w:tblStylePr w:type="swCell">
      <w:rPr>
        <w:b/>
        <w:bCs/>
      </w:rPr>
      <w:tblPr/>
      <w:tcPr>
        <w:tcBorders>
          <w:tl2br w:val="nil"/>
          <w:tr2bl w:val="nil"/>
        </w:tcBorders>
      </w:tcPr>
    </w:tblStylePr>
  </w:style>
  <w:style w:type="table" w:styleId="TableList3">
    <w:name w:val="Table List 3"/>
    <w:basedOn w:val="TableNormal"/>
    <w:uiPriority w:val="99"/>
    <w:semiHidden/>
    <w:unhideWhenUsed/>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bottom w:val="single" w:sz="12" w:space="0" w:color="000000"/>
          <w:tl2br w:val="nil"/>
          <w:tr2bl w:val="nil"/>
        </w:tcBorders>
      </w:tcPr>
    </w:tblStylePr>
    <w:tblStylePr w:type="lastRow">
      <w:tblPr/>
      <w:tcPr>
        <w:tcBorders>
          <w:top w:val="single" w:sz="12" w:space="0" w:color="000000"/>
          <w:tl2br w:val="nil"/>
          <w:tr2bl w:val="nil"/>
        </w:tcBorders>
      </w:tcPr>
    </w:tblStylePr>
    <w:tblStylePr w:type="swCell">
      <w:rPr>
        <w:i/>
        <w:iCs/>
        <w:color w:val="000080"/>
      </w:rPr>
      <w:tblPr/>
      <w:tcPr>
        <w:tcBorders>
          <w:tl2br w:val="nil"/>
          <w:tr2bl w:val="nil"/>
        </w:tcBorders>
      </w:tcPr>
    </w:tblStylePr>
  </w:style>
  <w:style w:type="table" w:styleId="TableList4">
    <w:name w:val="Table List 4"/>
    <w:basedOn w:val="TableNormal"/>
    <w:uiPriority w:val="99"/>
    <w:semiHidden/>
    <w:unhideWhenUsed/>
    <w:tblPr>
      <w:tblBorders>
        <w:top w:val="single" w:sz="12" w:space="0" w:color="000000"/>
        <w:left w:val="single" w:sz="12" w:space="0" w:color="000000"/>
        <w:bottom w:val="single" w:sz="12" w:space="0" w:color="000000"/>
        <w:right w:val="single" w:sz="12" w:space="0" w:color="000000"/>
        <w:insideH w:val="single" w:sz="6" w:space="0" w:color="000000"/>
      </w:tblBorders>
    </w:tblPr>
    <w:tcPr>
      <w:shd w:val="clear" w:color="auto" w:fill="auto"/>
    </w:tcPr>
    <w:tblStylePr w:type="firstRow">
      <w:rPr>
        <w:b/>
        <w:bCs/>
        <w:color w:val="FFFFFF"/>
      </w:rPr>
      <w:tblPr/>
      <w:tcPr>
        <w:tcBorders>
          <w:bottom w:val="single" w:sz="12" w:space="0" w:color="000000"/>
          <w:tl2br w:val="nil"/>
          <w:tr2bl w:val="nil"/>
        </w:tcBorders>
        <w:shd w:val="solid" w:color="808080" w:fill="FFFFFF"/>
      </w:tcPr>
    </w:tblStylePr>
  </w:style>
  <w:style w:type="table" w:styleId="TableList5">
    <w:name w:val="Table List 5"/>
    <w:basedOn w:val="TableNormal"/>
    <w:uiPriority w:val="99"/>
    <w:semiHidden/>
    <w:unhideWhenUsed/>
    <w:tblPr>
      <w:tblBorders>
        <w:top w:val="single" w:sz="6" w:space="0" w:color="000000"/>
        <w:left w:val="single" w:sz="6" w:space="0" w:color="000000"/>
        <w:bottom w:val="single" w:sz="6" w:space="0" w:color="000000"/>
        <w:right w:val="single" w:sz="6" w:space="0" w:color="000000"/>
        <w:insideH w:val="single" w:sz="6" w:space="0" w:color="000000"/>
      </w:tblBorders>
    </w:tblPr>
    <w:tcPr>
      <w:shd w:val="clear" w:color="auto" w:fill="auto"/>
    </w:tcPr>
    <w:tblStylePr w:type="firstRow">
      <w:rPr>
        <w:b/>
        <w:bCs/>
      </w:rPr>
      <w:tblPr/>
      <w:tcPr>
        <w:tcBorders>
          <w:bottom w:val="single" w:sz="12" w:space="0" w:color="000000"/>
          <w:tl2br w:val="nil"/>
          <w:tr2bl w:val="nil"/>
        </w:tcBorders>
      </w:tcPr>
    </w:tblStylePr>
    <w:tblStylePr w:type="firstCol">
      <w:rPr>
        <w:b/>
        <w:bCs/>
      </w:rPr>
      <w:tblPr/>
      <w:tcPr>
        <w:tcBorders>
          <w:tl2br w:val="nil"/>
          <w:tr2bl w:val="nil"/>
        </w:tcBorders>
      </w:tcPr>
    </w:tblStylePr>
  </w:style>
  <w:style w:type="table" w:styleId="TableList6">
    <w:name w:val="Table List 6"/>
    <w:basedOn w:val="TableNormal"/>
    <w:uiPriority w:val="99"/>
    <w:semiHidden/>
    <w:unhideWhenUsed/>
    <w:tblPr>
      <w:tblBorders>
        <w:top w:val="single" w:sz="6" w:space="0" w:color="000000"/>
        <w:left w:val="single" w:sz="6" w:space="0" w:color="000000"/>
        <w:bottom w:val="single" w:sz="6" w:space="0" w:color="000000"/>
        <w:right w:val="single" w:sz="6" w:space="0" w:color="000000"/>
      </w:tblBorders>
    </w:tblPr>
    <w:tcPr>
      <w:shd w:val="pct50" w:color="000000" w:fill="FFFFFF"/>
    </w:tcPr>
    <w:tblStylePr w:type="firstRow">
      <w:rPr>
        <w:b/>
        <w:bCs/>
      </w:rPr>
      <w:tblPr/>
      <w:tcPr>
        <w:tcBorders>
          <w:bottom w:val="single" w:sz="12" w:space="0" w:color="000000"/>
          <w:tl2br w:val="nil"/>
          <w:tr2bl w:val="nil"/>
        </w:tcBorders>
      </w:tcPr>
    </w:tblStylePr>
    <w:tblStylePr w:type="firstCol">
      <w:rPr>
        <w:b/>
        <w:bCs/>
      </w:rPr>
      <w:tblPr/>
      <w:tcPr>
        <w:tcBorders>
          <w:right w:val="single" w:sz="12" w:space="0" w:color="000000"/>
          <w:tl2br w:val="nil"/>
          <w:tr2bl w:val="nil"/>
        </w:tcBorders>
      </w:tcPr>
    </w:tblStylePr>
    <w:tblStylePr w:type="band1Horz">
      <w:tblPr/>
      <w:tcPr>
        <w:tcBorders>
          <w:tl2br w:val="nil"/>
          <w:tr2bl w:val="nil"/>
        </w:tcBorders>
        <w:shd w:val="pct25" w:color="000000" w:fill="FFFFFF"/>
      </w:tcPr>
    </w:tblStylePr>
    <w:tblStylePr w:type="nwCell">
      <w:tblPr/>
      <w:tcPr>
        <w:tcBorders>
          <w:tl2br w:val="single" w:sz="6" w:space="0" w:color="000000"/>
          <w:tr2bl w:val="nil"/>
        </w:tcBorders>
      </w:tcPr>
    </w:tblStylePr>
  </w:style>
  <w:style w:type="table" w:styleId="TableList7">
    <w:name w:val="Table List 7"/>
    <w:basedOn w:val="TableNormal"/>
    <w:uiPriority w:val="99"/>
    <w:semiHidden/>
    <w:unhideWhenUsed/>
    <w:tblPr>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bottom w:val="single" w:sz="12" w:space="0" w:color="008000"/>
          <w:tl2br w:val="nil"/>
          <w:tr2bl w:val="nil"/>
        </w:tcBorders>
        <w:shd w:val="solid" w:color="C0C0C0" w:fill="FFFFFF"/>
      </w:tcPr>
    </w:tblStylePr>
    <w:tblStylePr w:type="lastRow">
      <w:rPr>
        <w:b/>
        <w:bCs/>
      </w:rPr>
      <w:tblPr/>
      <w:tcPr>
        <w:tcBorders>
          <w:top w:val="single" w:sz="12" w:space="0" w:color="00800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Horz">
      <w:rPr>
        <w:color w:val="auto"/>
      </w:rPr>
      <w:tblPr/>
      <w:tcPr>
        <w:tcBorders>
          <w:tl2br w:val="nil"/>
          <w:tr2bl w:val="nil"/>
        </w:tcBorders>
        <w:shd w:val="pct20" w:color="000000" w:fill="FFFFFF"/>
      </w:tcPr>
    </w:tblStylePr>
    <w:tblStylePr w:type="band2Horz">
      <w:tblPr/>
      <w:tcPr>
        <w:tcBorders>
          <w:tl2br w:val="nil"/>
          <w:tr2bl w:val="nil"/>
        </w:tcBorders>
        <w:shd w:val="pct25" w:color="FFFF00" w:fill="FFFFFF"/>
      </w:tcPr>
    </w:tblStylePr>
  </w:style>
  <w:style w:type="table" w:styleId="TableList8">
    <w:name w:val="Table List 8"/>
    <w:basedOn w:val="TableNormal"/>
    <w:uiPriority w:val="99"/>
    <w:semiHidden/>
    <w:unhideWhenUsed/>
    <w:tblPr>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bottom w:val="single" w:sz="6" w:space="0" w:color="000000"/>
          <w:tl2br w:val="nil"/>
          <w:tr2bl w:val="nil"/>
        </w:tcBorders>
        <w:shd w:val="solid" w:color="FFFF00" w:fill="FFFFFF"/>
      </w:tcPr>
    </w:tblStylePr>
    <w:tblStylePr w:type="lastRow">
      <w:rPr>
        <w:b/>
        <w:bCs/>
      </w:rPr>
      <w:tblPr/>
      <w:tcPr>
        <w:tcBorders>
          <w:top w:val="single" w:sz="6" w:space="0" w:color="00000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Horz">
      <w:rPr>
        <w:color w:val="auto"/>
      </w:rPr>
      <w:tblPr/>
      <w:tcPr>
        <w:tcBorders>
          <w:tl2br w:val="nil"/>
          <w:tr2bl w:val="nil"/>
        </w:tcBorders>
        <w:shd w:val="pct25" w:color="FFFF00" w:fill="FFFFFF"/>
      </w:tcPr>
    </w:tblStylePr>
    <w:tblStylePr w:type="band2Horz">
      <w:tblPr/>
      <w:tcPr>
        <w:tcBorders>
          <w:tl2br w:val="nil"/>
          <w:tr2bl w:val="nil"/>
        </w:tcBorders>
        <w:shd w:val="pct50" w:color="FF0000" w:fill="FFFFFF"/>
      </w:tcPr>
    </w:tblStylePr>
    <w:tblStylePr w:type="nwCell">
      <w:tblPr/>
      <w:tcPr>
        <w:tcBorders>
          <w:tl2br w:val="single" w:sz="6" w:space="0" w:color="auto"/>
          <w:tr2bl w:val="nil"/>
        </w:tcBorders>
      </w:tcPr>
    </w:tblStylePr>
  </w:style>
  <w:style w:type="paragraph" w:styleId="TableofAuthorities">
    <w:name w:val="table of authorities"/>
    <w:basedOn w:val="Normal"/>
    <w:next w:val="Normal"/>
    <w:uiPriority w:val="99"/>
    <w:semiHidden/>
    <w:pPr>
      <w:spacing w:after="0"/>
      <w:ind w:left="220" w:hanging="220"/>
    </w:pPr>
  </w:style>
  <w:style w:type="paragraph" w:styleId="TableofFigures">
    <w:name w:val="table of figures"/>
    <w:basedOn w:val="Normal"/>
    <w:next w:val="Normal"/>
    <w:uiPriority w:val="99"/>
    <w:semiHidden/>
    <w:pPr>
      <w:spacing w:after="0"/>
    </w:pPr>
  </w:style>
  <w:style w:type="table" w:styleId="TableProfessional">
    <w:name w:val="Table Professional"/>
    <w:basedOn w:val="TableNormal"/>
    <w:uiPriority w:val="99"/>
    <w:semiHidden/>
    <w:unhideWhenUsed/>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l2br w:val="nil"/>
          <w:tr2bl w:val="nil"/>
        </w:tcBorders>
        <w:shd w:val="solid" w:color="000000" w:fill="FFFFFF"/>
      </w:tcPr>
    </w:tblStylePr>
  </w:style>
  <w:style w:type="table" w:styleId="TableSimple1">
    <w:name w:val="Table Simple 1"/>
    <w:basedOn w:val="TableNormal"/>
    <w:uiPriority w:val="99"/>
    <w:semiHidden/>
    <w:unhideWhenUsed/>
    <w:tblPr>
      <w:tblBorders>
        <w:top w:val="single" w:sz="12" w:space="0" w:color="008000"/>
        <w:bottom w:val="single" w:sz="12" w:space="0" w:color="008000"/>
      </w:tblBorders>
    </w:tblPr>
    <w:tcPr>
      <w:shd w:val="clear" w:color="auto" w:fill="auto"/>
    </w:tcPr>
    <w:tblStylePr w:type="firstRow">
      <w:tblPr/>
      <w:tcPr>
        <w:tcBorders>
          <w:bottom w:val="single" w:sz="6" w:space="0" w:color="008000"/>
          <w:tl2br w:val="nil"/>
          <w:tr2bl w:val="nil"/>
        </w:tcBorders>
      </w:tcPr>
    </w:tblStylePr>
    <w:tblStylePr w:type="lastRow">
      <w:tblPr/>
      <w:tcPr>
        <w:tcBorders>
          <w:top w:val="single" w:sz="6" w:space="0" w:color="008000"/>
          <w:tl2br w:val="nil"/>
          <w:tr2bl w:val="nil"/>
        </w:tcBorders>
      </w:tcPr>
    </w:tblStylePr>
  </w:style>
  <w:style w:type="table" w:styleId="TableSimple2">
    <w:name w:val="Table Simple 2"/>
    <w:basedOn w:val="TableNormal"/>
    <w:uiPriority w:val="99"/>
    <w:semiHidden/>
    <w:unhideWhenUsed/>
    <w:tblPr/>
    <w:tblStylePr w:type="firstRow">
      <w:rPr>
        <w:b/>
        <w:bCs/>
      </w:rPr>
      <w:tblPr/>
      <w:tcPr>
        <w:tcBorders>
          <w:bottom w:val="single" w:sz="12" w:space="0" w:color="000000"/>
          <w:tl2br w:val="nil"/>
          <w:tr2bl w:val="nil"/>
        </w:tcBorders>
      </w:tcPr>
    </w:tblStylePr>
    <w:tblStylePr w:type="lastRow">
      <w:rPr>
        <w:b/>
        <w:bCs/>
        <w:color w:val="auto"/>
      </w:rPr>
      <w:tblPr/>
      <w:tcPr>
        <w:tcBorders>
          <w:top w:val="single" w:sz="6" w:space="0" w:color="000000"/>
          <w:tl2br w:val="nil"/>
          <w:tr2bl w:val="nil"/>
        </w:tcBorders>
      </w:tcPr>
    </w:tblStylePr>
    <w:tblStylePr w:type="firstCol">
      <w:rPr>
        <w:b/>
        <w:bCs/>
      </w:rPr>
      <w:tblPr/>
      <w:tcPr>
        <w:tcBorders>
          <w:right w:val="single" w:sz="12" w:space="0" w:color="000000"/>
          <w:tl2br w:val="nil"/>
          <w:tr2bl w:val="nil"/>
        </w:tcBorders>
      </w:tcPr>
    </w:tblStylePr>
    <w:tblStylePr w:type="lastCol">
      <w:rPr>
        <w:b/>
        <w:bCs/>
      </w:rPr>
      <w:tblPr/>
      <w:tcPr>
        <w:tcBorders>
          <w:left w:val="single" w:sz="6" w:space="0" w:color="000000"/>
          <w:tl2br w:val="nil"/>
          <w:tr2bl w:val="nil"/>
        </w:tcBorders>
      </w:tcPr>
    </w:tblStylePr>
    <w:tblStylePr w:type="neCell">
      <w:rPr>
        <w:b/>
        <w:bCs/>
      </w:rPr>
      <w:tblPr/>
      <w:tcPr>
        <w:tcBorders>
          <w:left w:val="nil"/>
          <w:tl2br w:val="nil"/>
          <w:tr2bl w:val="nil"/>
        </w:tcBorders>
      </w:tcPr>
    </w:tblStylePr>
    <w:tblStylePr w:type="swCell">
      <w:rPr>
        <w:b/>
        <w:bCs/>
      </w:rPr>
      <w:tblPr/>
      <w:tcPr>
        <w:tcBorders>
          <w:top w:val="nil"/>
          <w:tl2br w:val="nil"/>
          <w:tr2bl w:val="nil"/>
        </w:tcBorders>
      </w:tcPr>
    </w:tblStylePr>
  </w:style>
  <w:style w:type="table" w:styleId="TableSimple3">
    <w:name w:val="Table Simple 3"/>
    <w:basedOn w:val="TableNormal"/>
    <w:uiPriority w:val="99"/>
    <w:semiHidden/>
    <w:unhideWhenUsed/>
    <w:tblPr>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l2br w:val="nil"/>
          <w:tr2bl w:val="nil"/>
        </w:tcBorders>
        <w:shd w:val="solid" w:color="000000" w:fill="FFFFFF"/>
      </w:tcPr>
    </w:tblStylePr>
  </w:style>
  <w:style w:type="table" w:styleId="TableSubtle1">
    <w:name w:val="Table Subtle 1"/>
    <w:basedOn w:val="TableNormal"/>
    <w:uiPriority w:val="99"/>
    <w:semiHidden/>
    <w:unhideWhenUsed/>
    <w:tblPr>
      <w:tblStyleRowBandSize w:val="1"/>
    </w:tblPr>
    <w:tblStylePr w:type="firstRow">
      <w:tblPr/>
      <w:tcPr>
        <w:tcBorders>
          <w:top w:val="single" w:sz="6" w:space="0" w:color="000000"/>
          <w:bottom w:val="single" w:sz="12" w:space="0" w:color="000000"/>
          <w:tl2br w:val="nil"/>
          <w:tr2bl w:val="nil"/>
        </w:tcBorders>
      </w:tcPr>
    </w:tblStylePr>
    <w:tblStylePr w:type="lastRow">
      <w:tblPr/>
      <w:tcPr>
        <w:tcBorders>
          <w:top w:val="single" w:sz="12" w:space="0" w:color="000000"/>
          <w:tl2br w:val="nil"/>
          <w:tr2bl w:val="nil"/>
        </w:tcBorders>
        <w:shd w:val="pct25" w:color="800080" w:fill="FFFFFF"/>
      </w:tcPr>
    </w:tblStylePr>
    <w:tblStylePr w:type="firstCol">
      <w:tblPr/>
      <w:tcPr>
        <w:tcBorders>
          <w:right w:val="single" w:sz="12" w:space="0" w:color="000000"/>
          <w:tl2br w:val="nil"/>
          <w:tr2bl w:val="nil"/>
        </w:tcBorders>
      </w:tcPr>
    </w:tblStylePr>
    <w:tblStylePr w:type="lastCol">
      <w:tblPr/>
      <w:tcPr>
        <w:tcBorders>
          <w:left w:val="single" w:sz="12" w:space="0" w:color="000000"/>
          <w:tl2br w:val="nil"/>
          <w:tr2bl w:val="nil"/>
        </w:tcBorders>
      </w:tcPr>
    </w:tblStylePr>
    <w:tblStylePr w:type="band1Horz">
      <w:tblPr/>
      <w:tcPr>
        <w:tcBorders>
          <w:bottom w:val="single" w:sz="6" w:space="0" w:color="000000"/>
          <w:tl2br w:val="nil"/>
          <w:tr2bl w:val="nil"/>
        </w:tcBorders>
        <w:shd w:val="pct25" w:color="8080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TableSubtle2">
    <w:name w:val="Table Subtle 2"/>
    <w:basedOn w:val="TableNormal"/>
    <w:uiPriority w:val="99"/>
    <w:tblPr>
      <w:tblBorders>
        <w:left w:val="single" w:sz="6" w:space="0" w:color="000000"/>
        <w:right w:val="single" w:sz="6" w:space="0" w:color="000000"/>
      </w:tblBorders>
    </w:tblPr>
    <w:tblStylePr w:type="firstRow">
      <w:tblPr/>
      <w:tcPr>
        <w:tcBorders>
          <w:bottom w:val="single" w:sz="12" w:space="0" w:color="000000"/>
          <w:tl2br w:val="nil"/>
          <w:tr2bl w:val="nil"/>
        </w:tcBorders>
      </w:tcPr>
    </w:tblStylePr>
    <w:tblStylePr w:type="lastRow">
      <w:tblPr/>
      <w:tcPr>
        <w:tcBorders>
          <w:top w:val="single" w:sz="12" w:space="0" w:color="000000"/>
          <w:tl2br w:val="nil"/>
          <w:tr2bl w:val="nil"/>
        </w:tcBorders>
      </w:tcPr>
    </w:tblStylePr>
    <w:tblStylePr w:type="firstCol">
      <w:tblPr/>
      <w:tcPr>
        <w:tcBorders>
          <w:right w:val="single" w:sz="12" w:space="0" w:color="000000"/>
          <w:tl2br w:val="nil"/>
          <w:tr2bl w:val="nil"/>
        </w:tcBorders>
        <w:shd w:val="pct25" w:color="008000" w:fill="FFFFFF"/>
      </w:tcPr>
    </w:tblStylePr>
    <w:tblStylePr w:type="lastCol">
      <w:tblPr/>
      <w:tcPr>
        <w:tcBorders>
          <w:left w:val="single" w:sz="12" w:space="0" w:color="000000"/>
          <w:tl2br w:val="nil"/>
          <w:tr2bl w:val="nil"/>
        </w:tcBorders>
        <w:shd w:val="pct25" w:color="8080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TableTheme">
    <w:name w:val="Table Theme"/>
    <w:basedOn w:val="TableNormal"/>
    <w:uiPriority w:val="99"/>
    <w:semiHidden/>
    <w:unhideWhenUse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Web1">
    <w:name w:val="Table Web 1"/>
    <w:basedOn w:val="TableNormal"/>
    <w:uiPriority w:val="99"/>
    <w:semiHidden/>
    <w:unhideWhenUsed/>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il"/>
          <w:tr2bl w:val="nil"/>
        </w:tcBorders>
      </w:tcPr>
    </w:tblStylePr>
  </w:style>
  <w:style w:type="table" w:styleId="TableWeb2">
    <w:name w:val="Table Web 2"/>
    <w:basedOn w:val="TableNormal"/>
    <w:uiPriority w:val="99"/>
    <w:semiHidden/>
    <w:unhideWhenUsed/>
    <w:tblPr>
      <w:tblCellSpacing w:w="2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cPr>
      <w:shd w:val="clear" w:color="auto" w:fill="auto"/>
    </w:tcPr>
    <w:tblStylePr w:type="firstRow">
      <w:rPr>
        <w:color w:val="auto"/>
      </w:rPr>
      <w:tblPr/>
      <w:tcPr>
        <w:tcBorders>
          <w:tl2br w:val="nil"/>
          <w:tr2bl w:val="nil"/>
        </w:tcBorders>
      </w:tcPr>
    </w:tblStylePr>
  </w:style>
  <w:style w:type="table" w:styleId="TableWeb3">
    <w:name w:val="Table Web 3"/>
    <w:basedOn w:val="TableNormal"/>
    <w:uiPriority w:val="99"/>
    <w:tblPr>
      <w:tblCellSpacing w:w="20" w:type="dxa"/>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il"/>
          <w:tr2bl w:val="nil"/>
        </w:tcBorders>
      </w:tcPr>
    </w:tblStylePr>
  </w:style>
  <w:style w:type="paragraph" w:styleId="Title">
    <w:name w:val="Title"/>
    <w:basedOn w:val="Normal"/>
    <w:next w:val="Normal"/>
    <w:link w:val="TitleChar"/>
    <w:uiPriority w:val="10"/>
    <w:qFormat/>
    <w:rsid w:val="003B35E8"/>
    <w:pPr>
      <w:pBdr>
        <w:bottom w:val="single" w:sz="8" w:space="4" w:color="141414" w:themeColor="accent1"/>
      </w:pBdr>
      <w:spacing w:after="300" w:line="240" w:lineRule="auto"/>
      <w:contextualSpacing/>
    </w:pPr>
    <w:rPr>
      <w:rFonts w:asciiTheme="majorHAnsi" w:eastAsiaTheme="majorEastAsia" w:hAnsiTheme="majorHAnsi" w:cstheme="majorBidi"/>
      <w:color w:val="000000" w:themeColor="text2" w:themeShade="BF"/>
      <w:spacing w:val="5"/>
      <w:sz w:val="52"/>
      <w:szCs w:val="52"/>
    </w:rPr>
  </w:style>
  <w:style w:type="paragraph" w:styleId="TOAHeading">
    <w:name w:val="toa heading"/>
    <w:basedOn w:val="Normal"/>
    <w:next w:val="Normal"/>
    <w:uiPriority w:val="99"/>
    <w:semiHidden/>
    <w:pPr>
      <w:spacing w:before="120"/>
    </w:pPr>
    <w:rPr>
      <w:rFonts w:asciiTheme="majorHAnsi" w:eastAsiaTheme="majorEastAsia" w:hAnsiTheme="majorHAnsi" w:cstheme="majorBidi"/>
      <w:b/>
      <w:bCs/>
      <w:sz w:val="24"/>
      <w:szCs w:val="24"/>
    </w:rPr>
  </w:style>
  <w:style w:type="paragraph" w:styleId="TOC1">
    <w:name w:val="toc 1"/>
    <w:basedOn w:val="Normal"/>
    <w:next w:val="Normal"/>
    <w:uiPriority w:val="39"/>
    <w:semiHidden/>
    <w:pPr>
      <w:spacing w:after="100"/>
    </w:pPr>
  </w:style>
  <w:style w:type="paragraph" w:styleId="TOC2">
    <w:name w:val="toc 2"/>
    <w:basedOn w:val="Normal"/>
    <w:next w:val="Normal"/>
    <w:uiPriority w:val="39"/>
    <w:semiHidden/>
    <w:pPr>
      <w:spacing w:after="100"/>
      <w:ind w:left="220"/>
    </w:pPr>
  </w:style>
  <w:style w:type="paragraph" w:styleId="TOC3">
    <w:name w:val="toc 3"/>
    <w:basedOn w:val="Normal"/>
    <w:next w:val="Normal"/>
    <w:uiPriority w:val="39"/>
    <w:semiHidden/>
    <w:pPr>
      <w:spacing w:after="100"/>
      <w:ind w:left="440"/>
    </w:pPr>
  </w:style>
  <w:style w:type="paragraph" w:styleId="TOC4">
    <w:name w:val="toc 4"/>
    <w:basedOn w:val="Normal"/>
    <w:next w:val="Normal"/>
    <w:uiPriority w:val="39"/>
    <w:semiHidden/>
    <w:pPr>
      <w:spacing w:after="100"/>
      <w:ind w:left="660"/>
    </w:pPr>
  </w:style>
  <w:style w:type="paragraph" w:styleId="TOC5">
    <w:name w:val="toc 5"/>
    <w:basedOn w:val="Normal"/>
    <w:next w:val="Normal"/>
    <w:uiPriority w:val="39"/>
    <w:semiHidden/>
    <w:pPr>
      <w:spacing w:after="100"/>
      <w:ind w:left="880"/>
    </w:pPr>
  </w:style>
  <w:style w:type="paragraph" w:styleId="TOC6">
    <w:name w:val="toc 6"/>
    <w:basedOn w:val="Normal"/>
    <w:next w:val="Normal"/>
    <w:uiPriority w:val="39"/>
    <w:semiHidden/>
    <w:pPr>
      <w:spacing w:after="100"/>
      <w:ind w:left="1100"/>
    </w:pPr>
  </w:style>
  <w:style w:type="paragraph" w:styleId="TOC7">
    <w:name w:val="toc 7"/>
    <w:basedOn w:val="Normal"/>
    <w:next w:val="Normal"/>
    <w:uiPriority w:val="39"/>
    <w:semiHidden/>
    <w:pPr>
      <w:spacing w:after="100"/>
      <w:ind w:left="1320"/>
    </w:pPr>
  </w:style>
  <w:style w:type="paragraph" w:styleId="TOC8">
    <w:name w:val="toc 8"/>
    <w:basedOn w:val="Normal"/>
    <w:next w:val="Normal"/>
    <w:uiPriority w:val="39"/>
    <w:semiHidden/>
    <w:pPr>
      <w:spacing w:after="100"/>
      <w:ind w:left="1540"/>
    </w:pPr>
  </w:style>
  <w:style w:type="paragraph" w:styleId="TOC9">
    <w:name w:val="toc 9"/>
    <w:basedOn w:val="Normal"/>
    <w:next w:val="Normal"/>
    <w:uiPriority w:val="39"/>
    <w:semiHidden/>
    <w:pPr>
      <w:spacing w:after="100"/>
      <w:ind w:left="1760"/>
    </w:pPr>
  </w:style>
  <w:style w:type="table" w:styleId="LightShading">
    <w:name w:val="Light Shading"/>
    <w:basedOn w:val="TableNormal"/>
    <w:uiPriority w:val="60"/>
    <w:semiHidden/>
    <w:unhideWhenUsed/>
    <w:rPr>
      <w:color w:val="000000" w:themeColor="text1" w:themeShade="BF"/>
    </w:rPr>
    <w:tblPr>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semiHidden/>
    <w:unhideWhenUsed/>
    <w:rPr>
      <w:color w:val="0E0E0E" w:themeColor="accent1" w:themeShade="BF"/>
    </w:rPr>
    <w:tblPr>
      <w:tblBorders>
        <w:top w:val="single" w:sz="8" w:space="0" w:color="141414" w:themeColor="accent1"/>
        <w:bottom w:val="single" w:sz="8" w:space="0" w:color="141414" w:themeColor="accent1"/>
      </w:tblBorders>
    </w:tblPr>
    <w:tblStylePr w:type="firstRow">
      <w:pPr>
        <w:spacing w:before="0" w:after="0" w:line="240" w:lineRule="auto"/>
      </w:pPr>
      <w:rPr>
        <w:b/>
        <w:bCs/>
      </w:rPr>
      <w:tblPr/>
      <w:tcPr>
        <w:tcBorders>
          <w:top w:val="single" w:sz="8" w:space="0" w:color="141414" w:themeColor="accent1"/>
          <w:left w:val="nil"/>
          <w:bottom w:val="single" w:sz="8" w:space="0" w:color="141414" w:themeColor="accent1"/>
          <w:right w:val="nil"/>
          <w:insideH w:val="nil"/>
          <w:insideV w:val="nil"/>
        </w:tcBorders>
      </w:tcPr>
    </w:tblStylePr>
    <w:tblStylePr w:type="lastRow">
      <w:pPr>
        <w:spacing w:before="0" w:after="0" w:line="240" w:lineRule="auto"/>
      </w:pPr>
      <w:rPr>
        <w:b/>
        <w:bCs/>
      </w:rPr>
      <w:tblPr/>
      <w:tcPr>
        <w:tcBorders>
          <w:top w:val="single" w:sz="8" w:space="0" w:color="141414" w:themeColor="accent1"/>
          <w:left w:val="nil"/>
          <w:bottom w:val="single" w:sz="8" w:space="0" w:color="141414"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4C4C4" w:themeFill="accent1" w:themeFillTint="3F"/>
      </w:tcPr>
    </w:tblStylePr>
    <w:tblStylePr w:type="band1Horz">
      <w:tblPr/>
      <w:tcPr>
        <w:tcBorders>
          <w:left w:val="nil"/>
          <w:right w:val="nil"/>
          <w:insideH w:val="nil"/>
          <w:insideV w:val="nil"/>
        </w:tcBorders>
        <w:shd w:val="clear" w:color="auto" w:fill="C4C4C4" w:themeFill="accent1" w:themeFillTint="3F"/>
      </w:tcPr>
    </w:tblStylePr>
  </w:style>
  <w:style w:type="table" w:styleId="LightShading-Accent2">
    <w:name w:val="Light Shading Accent 2"/>
    <w:basedOn w:val="TableNormal"/>
    <w:uiPriority w:val="60"/>
    <w:semiHidden/>
    <w:unhideWhenUsed/>
    <w:rPr>
      <w:color w:val="858585" w:themeColor="accent2" w:themeShade="BF"/>
    </w:rPr>
    <w:tblPr>
      <w:tblBorders>
        <w:top w:val="single" w:sz="8" w:space="0" w:color="B2B2B2" w:themeColor="accent2"/>
        <w:bottom w:val="single" w:sz="8" w:space="0" w:color="B2B2B2" w:themeColor="accent2"/>
      </w:tblBorders>
    </w:tblPr>
    <w:tblStylePr w:type="firstRow">
      <w:pPr>
        <w:spacing w:before="0" w:after="0" w:line="240" w:lineRule="auto"/>
      </w:pPr>
      <w:rPr>
        <w:b/>
        <w:bCs/>
      </w:rPr>
      <w:tblPr/>
      <w:tcPr>
        <w:tcBorders>
          <w:top w:val="single" w:sz="8" w:space="0" w:color="B2B2B2" w:themeColor="accent2"/>
          <w:left w:val="nil"/>
          <w:bottom w:val="single" w:sz="8" w:space="0" w:color="B2B2B2" w:themeColor="accent2"/>
          <w:right w:val="nil"/>
          <w:insideH w:val="nil"/>
          <w:insideV w:val="nil"/>
        </w:tcBorders>
      </w:tcPr>
    </w:tblStylePr>
    <w:tblStylePr w:type="lastRow">
      <w:pPr>
        <w:spacing w:before="0" w:after="0" w:line="240" w:lineRule="auto"/>
      </w:pPr>
      <w:rPr>
        <w:b/>
        <w:bCs/>
      </w:rPr>
      <w:tblPr/>
      <w:tcPr>
        <w:tcBorders>
          <w:top w:val="single" w:sz="8" w:space="0" w:color="B2B2B2" w:themeColor="accent2"/>
          <w:left w:val="nil"/>
          <w:bottom w:val="single" w:sz="8" w:space="0" w:color="B2B2B2"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BEBEB" w:themeFill="accent2" w:themeFillTint="3F"/>
      </w:tcPr>
    </w:tblStylePr>
    <w:tblStylePr w:type="band1Horz">
      <w:tblPr/>
      <w:tcPr>
        <w:tcBorders>
          <w:left w:val="nil"/>
          <w:right w:val="nil"/>
          <w:insideH w:val="nil"/>
          <w:insideV w:val="nil"/>
        </w:tcBorders>
        <w:shd w:val="clear" w:color="auto" w:fill="EBEBEB" w:themeFill="accent2" w:themeFillTint="3F"/>
      </w:tcPr>
    </w:tblStylePr>
  </w:style>
  <w:style w:type="table" w:styleId="LightShading-Accent3">
    <w:name w:val="Light Shading Accent 3"/>
    <w:basedOn w:val="TableNormal"/>
    <w:uiPriority w:val="60"/>
    <w:semiHidden/>
    <w:unhideWhenUsed/>
    <w:rPr>
      <w:color w:val="707070" w:themeColor="accent3" w:themeShade="BF"/>
    </w:rPr>
    <w:tblPr>
      <w:tblBorders>
        <w:top w:val="single" w:sz="8" w:space="0" w:color="969696" w:themeColor="accent3"/>
        <w:bottom w:val="single" w:sz="8" w:space="0" w:color="969696" w:themeColor="accent3"/>
      </w:tblBorders>
    </w:tblPr>
    <w:tblStylePr w:type="firstRow">
      <w:pPr>
        <w:spacing w:before="0" w:after="0" w:line="240" w:lineRule="auto"/>
      </w:pPr>
      <w:rPr>
        <w:b/>
        <w:bCs/>
      </w:rPr>
      <w:tblPr/>
      <w:tcPr>
        <w:tcBorders>
          <w:top w:val="single" w:sz="8" w:space="0" w:color="969696" w:themeColor="accent3"/>
          <w:left w:val="nil"/>
          <w:bottom w:val="single" w:sz="8" w:space="0" w:color="969696" w:themeColor="accent3"/>
          <w:right w:val="nil"/>
          <w:insideH w:val="nil"/>
          <w:insideV w:val="nil"/>
        </w:tcBorders>
      </w:tcPr>
    </w:tblStylePr>
    <w:tblStylePr w:type="lastRow">
      <w:pPr>
        <w:spacing w:before="0" w:after="0" w:line="240" w:lineRule="auto"/>
      </w:pPr>
      <w:rPr>
        <w:b/>
        <w:bCs/>
      </w:rPr>
      <w:tblPr/>
      <w:tcPr>
        <w:tcBorders>
          <w:top w:val="single" w:sz="8" w:space="0" w:color="969696" w:themeColor="accent3"/>
          <w:left w:val="nil"/>
          <w:bottom w:val="single" w:sz="8" w:space="0" w:color="969696"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5E5E5" w:themeFill="accent3" w:themeFillTint="3F"/>
      </w:tcPr>
    </w:tblStylePr>
    <w:tblStylePr w:type="band1Horz">
      <w:tblPr/>
      <w:tcPr>
        <w:tcBorders>
          <w:left w:val="nil"/>
          <w:right w:val="nil"/>
          <w:insideH w:val="nil"/>
          <w:insideV w:val="nil"/>
        </w:tcBorders>
        <w:shd w:val="clear" w:color="auto" w:fill="E5E5E5" w:themeFill="accent3" w:themeFillTint="3F"/>
      </w:tcPr>
    </w:tblStylePr>
  </w:style>
  <w:style w:type="table" w:styleId="LightShading-Accent4">
    <w:name w:val="Light Shading Accent 4"/>
    <w:basedOn w:val="TableNormal"/>
    <w:uiPriority w:val="60"/>
    <w:semiHidden/>
    <w:unhideWhenUsed/>
    <w:rPr>
      <w:color w:val="5F5F5F" w:themeColor="accent4" w:themeShade="BF"/>
    </w:rPr>
    <w:tblPr>
      <w:tblBorders>
        <w:top w:val="single" w:sz="8" w:space="0" w:color="808080" w:themeColor="accent4"/>
        <w:bottom w:val="single" w:sz="8" w:space="0" w:color="808080" w:themeColor="accent4"/>
      </w:tblBorders>
    </w:tblPr>
    <w:tblStylePr w:type="firstRow">
      <w:pPr>
        <w:spacing w:before="0" w:after="0" w:line="240" w:lineRule="auto"/>
      </w:pPr>
      <w:rPr>
        <w:b/>
        <w:bCs/>
      </w:rPr>
      <w:tblPr/>
      <w:tcPr>
        <w:tcBorders>
          <w:top w:val="single" w:sz="8" w:space="0" w:color="808080" w:themeColor="accent4"/>
          <w:left w:val="nil"/>
          <w:bottom w:val="single" w:sz="8" w:space="0" w:color="808080" w:themeColor="accent4"/>
          <w:right w:val="nil"/>
          <w:insideH w:val="nil"/>
          <w:insideV w:val="nil"/>
        </w:tcBorders>
      </w:tcPr>
    </w:tblStylePr>
    <w:tblStylePr w:type="lastRow">
      <w:pPr>
        <w:spacing w:before="0" w:after="0" w:line="240" w:lineRule="auto"/>
      </w:pPr>
      <w:rPr>
        <w:b/>
        <w:bCs/>
      </w:rPr>
      <w:tblPr/>
      <w:tcPr>
        <w:tcBorders>
          <w:top w:val="single" w:sz="8" w:space="0" w:color="808080" w:themeColor="accent4"/>
          <w:left w:val="nil"/>
          <w:bottom w:val="single" w:sz="8" w:space="0" w:color="808080"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FDF" w:themeFill="accent4" w:themeFillTint="3F"/>
      </w:tcPr>
    </w:tblStylePr>
    <w:tblStylePr w:type="band1Horz">
      <w:tblPr/>
      <w:tcPr>
        <w:tcBorders>
          <w:left w:val="nil"/>
          <w:right w:val="nil"/>
          <w:insideH w:val="nil"/>
          <w:insideV w:val="nil"/>
        </w:tcBorders>
        <w:shd w:val="clear" w:color="auto" w:fill="DFDFDF" w:themeFill="accent4" w:themeFillTint="3F"/>
      </w:tcPr>
    </w:tblStylePr>
  </w:style>
  <w:style w:type="table" w:styleId="LightShading-Accent5">
    <w:name w:val="Light Shading Accent 5"/>
    <w:basedOn w:val="TableNormal"/>
    <w:uiPriority w:val="60"/>
    <w:semiHidden/>
    <w:unhideWhenUsed/>
    <w:rPr>
      <w:color w:val="474747" w:themeColor="accent5" w:themeShade="BF"/>
    </w:rPr>
    <w:tblPr>
      <w:tblBorders>
        <w:top w:val="single" w:sz="8" w:space="0" w:color="5F5F5F" w:themeColor="accent5"/>
        <w:bottom w:val="single" w:sz="8" w:space="0" w:color="5F5F5F" w:themeColor="accent5"/>
      </w:tblBorders>
    </w:tblPr>
    <w:tblStylePr w:type="firstRow">
      <w:pPr>
        <w:spacing w:before="0" w:after="0" w:line="240" w:lineRule="auto"/>
      </w:pPr>
      <w:rPr>
        <w:b/>
        <w:bCs/>
      </w:rPr>
      <w:tblPr/>
      <w:tcPr>
        <w:tcBorders>
          <w:top w:val="single" w:sz="8" w:space="0" w:color="5F5F5F" w:themeColor="accent5"/>
          <w:left w:val="nil"/>
          <w:bottom w:val="single" w:sz="8" w:space="0" w:color="5F5F5F" w:themeColor="accent5"/>
          <w:right w:val="nil"/>
          <w:insideH w:val="nil"/>
          <w:insideV w:val="nil"/>
        </w:tcBorders>
      </w:tcPr>
    </w:tblStylePr>
    <w:tblStylePr w:type="lastRow">
      <w:pPr>
        <w:spacing w:before="0" w:after="0" w:line="240" w:lineRule="auto"/>
      </w:pPr>
      <w:rPr>
        <w:b/>
        <w:bCs/>
      </w:rPr>
      <w:tblPr/>
      <w:tcPr>
        <w:tcBorders>
          <w:top w:val="single" w:sz="8" w:space="0" w:color="5F5F5F" w:themeColor="accent5"/>
          <w:left w:val="nil"/>
          <w:bottom w:val="single" w:sz="8" w:space="0" w:color="5F5F5F"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7D7D7" w:themeFill="accent5" w:themeFillTint="3F"/>
      </w:tcPr>
    </w:tblStylePr>
    <w:tblStylePr w:type="band1Horz">
      <w:tblPr/>
      <w:tcPr>
        <w:tcBorders>
          <w:left w:val="nil"/>
          <w:right w:val="nil"/>
          <w:insideH w:val="nil"/>
          <w:insideV w:val="nil"/>
        </w:tcBorders>
        <w:shd w:val="clear" w:color="auto" w:fill="D7D7D7" w:themeFill="accent5" w:themeFillTint="3F"/>
      </w:tcPr>
    </w:tblStylePr>
  </w:style>
  <w:style w:type="table" w:styleId="LightShading-Accent6">
    <w:name w:val="Light Shading Accent 6"/>
    <w:basedOn w:val="TableNormal"/>
    <w:uiPriority w:val="60"/>
    <w:semiHidden/>
    <w:unhideWhenUsed/>
    <w:rPr>
      <w:color w:val="393939" w:themeColor="accent6" w:themeShade="BF"/>
    </w:rPr>
    <w:tblPr>
      <w:tblBorders>
        <w:top w:val="single" w:sz="8" w:space="0" w:color="4D4D4D" w:themeColor="accent6"/>
        <w:bottom w:val="single" w:sz="8" w:space="0" w:color="4D4D4D" w:themeColor="accent6"/>
      </w:tblBorders>
    </w:tblPr>
    <w:tblStylePr w:type="firstRow">
      <w:pPr>
        <w:spacing w:before="0" w:after="0" w:line="240" w:lineRule="auto"/>
      </w:pPr>
      <w:rPr>
        <w:b/>
        <w:bCs/>
      </w:rPr>
      <w:tblPr/>
      <w:tcPr>
        <w:tcBorders>
          <w:top w:val="single" w:sz="8" w:space="0" w:color="4D4D4D" w:themeColor="accent6"/>
          <w:left w:val="nil"/>
          <w:bottom w:val="single" w:sz="8" w:space="0" w:color="4D4D4D" w:themeColor="accent6"/>
          <w:right w:val="nil"/>
          <w:insideH w:val="nil"/>
          <w:insideV w:val="nil"/>
        </w:tcBorders>
      </w:tcPr>
    </w:tblStylePr>
    <w:tblStylePr w:type="lastRow">
      <w:pPr>
        <w:spacing w:before="0" w:after="0" w:line="240" w:lineRule="auto"/>
      </w:pPr>
      <w:rPr>
        <w:b/>
        <w:bCs/>
      </w:rPr>
      <w:tblPr/>
      <w:tcPr>
        <w:tcBorders>
          <w:top w:val="single" w:sz="8" w:space="0" w:color="4D4D4D" w:themeColor="accent6"/>
          <w:left w:val="nil"/>
          <w:bottom w:val="single" w:sz="8" w:space="0" w:color="4D4D4D"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3D3" w:themeFill="accent6" w:themeFillTint="3F"/>
      </w:tcPr>
    </w:tblStylePr>
    <w:tblStylePr w:type="band1Horz">
      <w:tblPr/>
      <w:tcPr>
        <w:tcBorders>
          <w:left w:val="nil"/>
          <w:right w:val="nil"/>
          <w:insideH w:val="nil"/>
          <w:insideV w:val="nil"/>
        </w:tcBorders>
        <w:shd w:val="clear" w:color="auto" w:fill="D3D3D3" w:themeFill="accent6" w:themeFillTint="3F"/>
      </w:tcPr>
    </w:tblStylePr>
  </w:style>
  <w:style w:type="table" w:styleId="LightList">
    <w:name w:val="Light List"/>
    <w:basedOn w:val="TableNormal"/>
    <w:uiPriority w:val="61"/>
    <w:semiHidden/>
    <w:unhideWhenUsed/>
    <w:tblPr>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semiHidden/>
    <w:unhideWhenUsed/>
    <w:tblPr>
      <w:tblBorders>
        <w:top w:val="single" w:sz="8" w:space="0" w:color="141414" w:themeColor="accent1"/>
        <w:left w:val="single" w:sz="8" w:space="0" w:color="141414" w:themeColor="accent1"/>
        <w:bottom w:val="single" w:sz="8" w:space="0" w:color="141414" w:themeColor="accent1"/>
        <w:right w:val="single" w:sz="8" w:space="0" w:color="141414" w:themeColor="accent1"/>
      </w:tblBorders>
    </w:tblPr>
    <w:tblStylePr w:type="firstRow">
      <w:pPr>
        <w:spacing w:before="0" w:after="0" w:line="240" w:lineRule="auto"/>
      </w:pPr>
      <w:rPr>
        <w:b/>
        <w:bCs/>
        <w:color w:val="FFFFFF" w:themeColor="background1"/>
      </w:rPr>
      <w:tblPr/>
      <w:tcPr>
        <w:shd w:val="clear" w:color="auto" w:fill="141414" w:themeFill="accent1"/>
      </w:tcPr>
    </w:tblStylePr>
    <w:tblStylePr w:type="lastRow">
      <w:pPr>
        <w:spacing w:before="0" w:after="0" w:line="240" w:lineRule="auto"/>
      </w:pPr>
      <w:rPr>
        <w:b/>
        <w:bCs/>
      </w:rPr>
      <w:tblPr/>
      <w:tcPr>
        <w:tcBorders>
          <w:top w:val="double" w:sz="6" w:space="0" w:color="141414" w:themeColor="accent1"/>
          <w:left w:val="single" w:sz="8" w:space="0" w:color="141414" w:themeColor="accent1"/>
          <w:bottom w:val="single" w:sz="8" w:space="0" w:color="141414" w:themeColor="accent1"/>
          <w:right w:val="single" w:sz="8" w:space="0" w:color="141414" w:themeColor="accent1"/>
        </w:tcBorders>
      </w:tcPr>
    </w:tblStylePr>
    <w:tblStylePr w:type="firstCol">
      <w:rPr>
        <w:b/>
        <w:bCs/>
      </w:rPr>
    </w:tblStylePr>
    <w:tblStylePr w:type="lastCol">
      <w:rPr>
        <w:b/>
        <w:bCs/>
      </w:rPr>
    </w:tblStylePr>
    <w:tblStylePr w:type="band1Vert">
      <w:tblPr/>
      <w:tcPr>
        <w:tcBorders>
          <w:top w:val="single" w:sz="8" w:space="0" w:color="141414" w:themeColor="accent1"/>
          <w:left w:val="single" w:sz="8" w:space="0" w:color="141414" w:themeColor="accent1"/>
          <w:bottom w:val="single" w:sz="8" w:space="0" w:color="141414" w:themeColor="accent1"/>
          <w:right w:val="single" w:sz="8" w:space="0" w:color="141414" w:themeColor="accent1"/>
        </w:tcBorders>
      </w:tcPr>
    </w:tblStylePr>
    <w:tblStylePr w:type="band1Horz">
      <w:tblPr/>
      <w:tcPr>
        <w:tcBorders>
          <w:top w:val="single" w:sz="8" w:space="0" w:color="141414" w:themeColor="accent1"/>
          <w:left w:val="single" w:sz="8" w:space="0" w:color="141414" w:themeColor="accent1"/>
          <w:bottom w:val="single" w:sz="8" w:space="0" w:color="141414" w:themeColor="accent1"/>
          <w:right w:val="single" w:sz="8" w:space="0" w:color="141414" w:themeColor="accent1"/>
        </w:tcBorders>
      </w:tcPr>
    </w:tblStylePr>
  </w:style>
  <w:style w:type="table" w:styleId="LightList-Accent2">
    <w:name w:val="Light List Accent 2"/>
    <w:basedOn w:val="TableNormal"/>
    <w:uiPriority w:val="61"/>
    <w:semiHidden/>
    <w:unhideWhenUsed/>
    <w:tblPr>
      <w:tblBorders>
        <w:top w:val="single" w:sz="8" w:space="0" w:color="B2B2B2" w:themeColor="accent2"/>
        <w:left w:val="single" w:sz="8" w:space="0" w:color="B2B2B2" w:themeColor="accent2"/>
        <w:bottom w:val="single" w:sz="8" w:space="0" w:color="B2B2B2" w:themeColor="accent2"/>
        <w:right w:val="single" w:sz="8" w:space="0" w:color="B2B2B2" w:themeColor="accent2"/>
      </w:tblBorders>
    </w:tblPr>
    <w:tblStylePr w:type="firstRow">
      <w:pPr>
        <w:spacing w:before="0" w:after="0" w:line="240" w:lineRule="auto"/>
      </w:pPr>
      <w:rPr>
        <w:b/>
        <w:bCs/>
        <w:color w:val="FFFFFF" w:themeColor="background1"/>
      </w:rPr>
      <w:tblPr/>
      <w:tcPr>
        <w:shd w:val="clear" w:color="auto" w:fill="B2B2B2" w:themeFill="accent2"/>
      </w:tcPr>
    </w:tblStylePr>
    <w:tblStylePr w:type="lastRow">
      <w:pPr>
        <w:spacing w:before="0" w:after="0" w:line="240" w:lineRule="auto"/>
      </w:pPr>
      <w:rPr>
        <w:b/>
        <w:bCs/>
      </w:rPr>
      <w:tblPr/>
      <w:tcPr>
        <w:tcBorders>
          <w:top w:val="double" w:sz="6" w:space="0" w:color="B2B2B2" w:themeColor="accent2"/>
          <w:left w:val="single" w:sz="8" w:space="0" w:color="B2B2B2" w:themeColor="accent2"/>
          <w:bottom w:val="single" w:sz="8" w:space="0" w:color="B2B2B2" w:themeColor="accent2"/>
          <w:right w:val="single" w:sz="8" w:space="0" w:color="B2B2B2" w:themeColor="accent2"/>
        </w:tcBorders>
      </w:tcPr>
    </w:tblStylePr>
    <w:tblStylePr w:type="firstCol">
      <w:rPr>
        <w:b/>
        <w:bCs/>
      </w:rPr>
    </w:tblStylePr>
    <w:tblStylePr w:type="lastCol">
      <w:rPr>
        <w:b/>
        <w:bCs/>
      </w:rPr>
    </w:tblStylePr>
    <w:tblStylePr w:type="band1Vert">
      <w:tblPr/>
      <w:tcPr>
        <w:tcBorders>
          <w:top w:val="single" w:sz="8" w:space="0" w:color="B2B2B2" w:themeColor="accent2"/>
          <w:left w:val="single" w:sz="8" w:space="0" w:color="B2B2B2" w:themeColor="accent2"/>
          <w:bottom w:val="single" w:sz="8" w:space="0" w:color="B2B2B2" w:themeColor="accent2"/>
          <w:right w:val="single" w:sz="8" w:space="0" w:color="B2B2B2" w:themeColor="accent2"/>
        </w:tcBorders>
      </w:tcPr>
    </w:tblStylePr>
    <w:tblStylePr w:type="band1Horz">
      <w:tblPr/>
      <w:tcPr>
        <w:tcBorders>
          <w:top w:val="single" w:sz="8" w:space="0" w:color="B2B2B2" w:themeColor="accent2"/>
          <w:left w:val="single" w:sz="8" w:space="0" w:color="B2B2B2" w:themeColor="accent2"/>
          <w:bottom w:val="single" w:sz="8" w:space="0" w:color="B2B2B2" w:themeColor="accent2"/>
          <w:right w:val="single" w:sz="8" w:space="0" w:color="B2B2B2" w:themeColor="accent2"/>
        </w:tcBorders>
      </w:tcPr>
    </w:tblStylePr>
  </w:style>
  <w:style w:type="table" w:styleId="LightList-Accent3">
    <w:name w:val="Light List Accent 3"/>
    <w:basedOn w:val="TableNormal"/>
    <w:uiPriority w:val="61"/>
    <w:semiHidden/>
    <w:unhideWhenUsed/>
    <w:tblPr>
      <w:tblBorders>
        <w:top w:val="single" w:sz="8" w:space="0" w:color="969696" w:themeColor="accent3"/>
        <w:left w:val="single" w:sz="8" w:space="0" w:color="969696" w:themeColor="accent3"/>
        <w:bottom w:val="single" w:sz="8" w:space="0" w:color="969696" w:themeColor="accent3"/>
        <w:right w:val="single" w:sz="8" w:space="0" w:color="969696" w:themeColor="accent3"/>
      </w:tblBorders>
    </w:tblPr>
    <w:tblStylePr w:type="firstRow">
      <w:pPr>
        <w:spacing w:before="0" w:after="0" w:line="240" w:lineRule="auto"/>
      </w:pPr>
      <w:rPr>
        <w:b/>
        <w:bCs/>
        <w:color w:val="FFFFFF" w:themeColor="background1"/>
      </w:rPr>
      <w:tblPr/>
      <w:tcPr>
        <w:shd w:val="clear" w:color="auto" w:fill="969696" w:themeFill="accent3"/>
      </w:tcPr>
    </w:tblStylePr>
    <w:tblStylePr w:type="lastRow">
      <w:pPr>
        <w:spacing w:before="0" w:after="0" w:line="240" w:lineRule="auto"/>
      </w:pPr>
      <w:rPr>
        <w:b/>
        <w:bCs/>
      </w:rPr>
      <w:tblPr/>
      <w:tcPr>
        <w:tcBorders>
          <w:top w:val="double" w:sz="6" w:space="0" w:color="969696" w:themeColor="accent3"/>
          <w:left w:val="single" w:sz="8" w:space="0" w:color="969696" w:themeColor="accent3"/>
          <w:bottom w:val="single" w:sz="8" w:space="0" w:color="969696" w:themeColor="accent3"/>
          <w:right w:val="single" w:sz="8" w:space="0" w:color="969696" w:themeColor="accent3"/>
        </w:tcBorders>
      </w:tcPr>
    </w:tblStylePr>
    <w:tblStylePr w:type="firstCol">
      <w:rPr>
        <w:b/>
        <w:bCs/>
      </w:rPr>
    </w:tblStylePr>
    <w:tblStylePr w:type="lastCol">
      <w:rPr>
        <w:b/>
        <w:bCs/>
      </w:rPr>
    </w:tblStylePr>
    <w:tblStylePr w:type="band1Vert">
      <w:tblPr/>
      <w:tcPr>
        <w:tcBorders>
          <w:top w:val="single" w:sz="8" w:space="0" w:color="969696" w:themeColor="accent3"/>
          <w:left w:val="single" w:sz="8" w:space="0" w:color="969696" w:themeColor="accent3"/>
          <w:bottom w:val="single" w:sz="8" w:space="0" w:color="969696" w:themeColor="accent3"/>
          <w:right w:val="single" w:sz="8" w:space="0" w:color="969696" w:themeColor="accent3"/>
        </w:tcBorders>
      </w:tcPr>
    </w:tblStylePr>
    <w:tblStylePr w:type="band1Horz">
      <w:tblPr/>
      <w:tcPr>
        <w:tcBorders>
          <w:top w:val="single" w:sz="8" w:space="0" w:color="969696" w:themeColor="accent3"/>
          <w:left w:val="single" w:sz="8" w:space="0" w:color="969696" w:themeColor="accent3"/>
          <w:bottom w:val="single" w:sz="8" w:space="0" w:color="969696" w:themeColor="accent3"/>
          <w:right w:val="single" w:sz="8" w:space="0" w:color="969696" w:themeColor="accent3"/>
        </w:tcBorders>
      </w:tcPr>
    </w:tblStylePr>
  </w:style>
  <w:style w:type="table" w:styleId="LightList-Accent4">
    <w:name w:val="Light List Accent 4"/>
    <w:basedOn w:val="TableNormal"/>
    <w:uiPriority w:val="61"/>
    <w:semiHidden/>
    <w:unhideWhenUsed/>
    <w:tblPr>
      <w:tblBorders>
        <w:top w:val="single" w:sz="8" w:space="0" w:color="808080" w:themeColor="accent4"/>
        <w:left w:val="single" w:sz="8" w:space="0" w:color="808080" w:themeColor="accent4"/>
        <w:bottom w:val="single" w:sz="8" w:space="0" w:color="808080" w:themeColor="accent4"/>
        <w:right w:val="single" w:sz="8" w:space="0" w:color="808080" w:themeColor="accent4"/>
      </w:tblBorders>
    </w:tblPr>
    <w:tblStylePr w:type="firstRow">
      <w:pPr>
        <w:spacing w:before="0" w:after="0" w:line="240" w:lineRule="auto"/>
      </w:pPr>
      <w:rPr>
        <w:b/>
        <w:bCs/>
        <w:color w:val="FFFFFF" w:themeColor="background1"/>
      </w:rPr>
      <w:tblPr/>
      <w:tcPr>
        <w:shd w:val="clear" w:color="auto" w:fill="808080" w:themeFill="accent4"/>
      </w:tcPr>
    </w:tblStylePr>
    <w:tblStylePr w:type="lastRow">
      <w:pPr>
        <w:spacing w:before="0" w:after="0" w:line="240" w:lineRule="auto"/>
      </w:pPr>
      <w:rPr>
        <w:b/>
        <w:bCs/>
      </w:rPr>
      <w:tblPr/>
      <w:tcPr>
        <w:tcBorders>
          <w:top w:val="double" w:sz="6" w:space="0" w:color="808080" w:themeColor="accent4"/>
          <w:left w:val="single" w:sz="8" w:space="0" w:color="808080" w:themeColor="accent4"/>
          <w:bottom w:val="single" w:sz="8" w:space="0" w:color="808080" w:themeColor="accent4"/>
          <w:right w:val="single" w:sz="8" w:space="0" w:color="808080" w:themeColor="accent4"/>
        </w:tcBorders>
      </w:tcPr>
    </w:tblStylePr>
    <w:tblStylePr w:type="firstCol">
      <w:rPr>
        <w:b/>
        <w:bCs/>
      </w:rPr>
    </w:tblStylePr>
    <w:tblStylePr w:type="lastCol">
      <w:rPr>
        <w:b/>
        <w:bCs/>
      </w:rPr>
    </w:tblStylePr>
    <w:tblStylePr w:type="band1Vert">
      <w:tblPr/>
      <w:tcPr>
        <w:tcBorders>
          <w:top w:val="single" w:sz="8" w:space="0" w:color="808080" w:themeColor="accent4"/>
          <w:left w:val="single" w:sz="8" w:space="0" w:color="808080" w:themeColor="accent4"/>
          <w:bottom w:val="single" w:sz="8" w:space="0" w:color="808080" w:themeColor="accent4"/>
          <w:right w:val="single" w:sz="8" w:space="0" w:color="808080" w:themeColor="accent4"/>
        </w:tcBorders>
      </w:tcPr>
    </w:tblStylePr>
    <w:tblStylePr w:type="band1Horz">
      <w:tblPr/>
      <w:tcPr>
        <w:tcBorders>
          <w:top w:val="single" w:sz="8" w:space="0" w:color="808080" w:themeColor="accent4"/>
          <w:left w:val="single" w:sz="8" w:space="0" w:color="808080" w:themeColor="accent4"/>
          <w:bottom w:val="single" w:sz="8" w:space="0" w:color="808080" w:themeColor="accent4"/>
          <w:right w:val="single" w:sz="8" w:space="0" w:color="808080" w:themeColor="accent4"/>
        </w:tcBorders>
      </w:tcPr>
    </w:tblStylePr>
  </w:style>
  <w:style w:type="table" w:styleId="LightList-Accent5">
    <w:name w:val="Light List Accent 5"/>
    <w:basedOn w:val="TableNormal"/>
    <w:uiPriority w:val="61"/>
    <w:semiHidden/>
    <w:unhideWhenUsed/>
    <w:tblPr>
      <w:tblBorders>
        <w:top w:val="single" w:sz="8" w:space="0" w:color="5F5F5F" w:themeColor="accent5"/>
        <w:left w:val="single" w:sz="8" w:space="0" w:color="5F5F5F" w:themeColor="accent5"/>
        <w:bottom w:val="single" w:sz="8" w:space="0" w:color="5F5F5F" w:themeColor="accent5"/>
        <w:right w:val="single" w:sz="8" w:space="0" w:color="5F5F5F" w:themeColor="accent5"/>
      </w:tblBorders>
    </w:tblPr>
    <w:tblStylePr w:type="firstRow">
      <w:pPr>
        <w:spacing w:before="0" w:after="0" w:line="240" w:lineRule="auto"/>
      </w:pPr>
      <w:rPr>
        <w:b/>
        <w:bCs/>
        <w:color w:val="FFFFFF" w:themeColor="background1"/>
      </w:rPr>
      <w:tblPr/>
      <w:tcPr>
        <w:shd w:val="clear" w:color="auto" w:fill="5F5F5F" w:themeFill="accent5"/>
      </w:tcPr>
    </w:tblStylePr>
    <w:tblStylePr w:type="lastRow">
      <w:pPr>
        <w:spacing w:before="0" w:after="0" w:line="240" w:lineRule="auto"/>
      </w:pPr>
      <w:rPr>
        <w:b/>
        <w:bCs/>
      </w:rPr>
      <w:tblPr/>
      <w:tcPr>
        <w:tcBorders>
          <w:top w:val="double" w:sz="6" w:space="0" w:color="5F5F5F" w:themeColor="accent5"/>
          <w:left w:val="single" w:sz="8" w:space="0" w:color="5F5F5F" w:themeColor="accent5"/>
          <w:bottom w:val="single" w:sz="8" w:space="0" w:color="5F5F5F" w:themeColor="accent5"/>
          <w:right w:val="single" w:sz="8" w:space="0" w:color="5F5F5F" w:themeColor="accent5"/>
        </w:tcBorders>
      </w:tcPr>
    </w:tblStylePr>
    <w:tblStylePr w:type="firstCol">
      <w:rPr>
        <w:b/>
        <w:bCs/>
      </w:rPr>
    </w:tblStylePr>
    <w:tblStylePr w:type="lastCol">
      <w:rPr>
        <w:b/>
        <w:bCs/>
      </w:rPr>
    </w:tblStylePr>
    <w:tblStylePr w:type="band1Vert">
      <w:tblPr/>
      <w:tcPr>
        <w:tcBorders>
          <w:top w:val="single" w:sz="8" w:space="0" w:color="5F5F5F" w:themeColor="accent5"/>
          <w:left w:val="single" w:sz="8" w:space="0" w:color="5F5F5F" w:themeColor="accent5"/>
          <w:bottom w:val="single" w:sz="8" w:space="0" w:color="5F5F5F" w:themeColor="accent5"/>
          <w:right w:val="single" w:sz="8" w:space="0" w:color="5F5F5F" w:themeColor="accent5"/>
        </w:tcBorders>
      </w:tcPr>
    </w:tblStylePr>
    <w:tblStylePr w:type="band1Horz">
      <w:tblPr/>
      <w:tcPr>
        <w:tcBorders>
          <w:top w:val="single" w:sz="8" w:space="0" w:color="5F5F5F" w:themeColor="accent5"/>
          <w:left w:val="single" w:sz="8" w:space="0" w:color="5F5F5F" w:themeColor="accent5"/>
          <w:bottom w:val="single" w:sz="8" w:space="0" w:color="5F5F5F" w:themeColor="accent5"/>
          <w:right w:val="single" w:sz="8" w:space="0" w:color="5F5F5F" w:themeColor="accent5"/>
        </w:tcBorders>
      </w:tcPr>
    </w:tblStylePr>
  </w:style>
  <w:style w:type="table" w:styleId="LightList-Accent6">
    <w:name w:val="Light List Accent 6"/>
    <w:basedOn w:val="TableNormal"/>
    <w:uiPriority w:val="61"/>
    <w:semiHidden/>
    <w:unhideWhenUsed/>
    <w:tblPr>
      <w:tblBorders>
        <w:top w:val="single" w:sz="8" w:space="0" w:color="4D4D4D" w:themeColor="accent6"/>
        <w:left w:val="single" w:sz="8" w:space="0" w:color="4D4D4D" w:themeColor="accent6"/>
        <w:bottom w:val="single" w:sz="8" w:space="0" w:color="4D4D4D" w:themeColor="accent6"/>
        <w:right w:val="single" w:sz="8" w:space="0" w:color="4D4D4D" w:themeColor="accent6"/>
      </w:tblBorders>
    </w:tblPr>
    <w:tblStylePr w:type="firstRow">
      <w:pPr>
        <w:spacing w:before="0" w:after="0" w:line="240" w:lineRule="auto"/>
      </w:pPr>
      <w:rPr>
        <w:b/>
        <w:bCs/>
        <w:color w:val="FFFFFF" w:themeColor="background1"/>
      </w:rPr>
      <w:tblPr/>
      <w:tcPr>
        <w:shd w:val="clear" w:color="auto" w:fill="4D4D4D" w:themeFill="accent6"/>
      </w:tcPr>
    </w:tblStylePr>
    <w:tblStylePr w:type="lastRow">
      <w:pPr>
        <w:spacing w:before="0" w:after="0" w:line="240" w:lineRule="auto"/>
      </w:pPr>
      <w:rPr>
        <w:b/>
        <w:bCs/>
      </w:rPr>
      <w:tblPr/>
      <w:tcPr>
        <w:tcBorders>
          <w:top w:val="double" w:sz="6" w:space="0" w:color="4D4D4D" w:themeColor="accent6"/>
          <w:left w:val="single" w:sz="8" w:space="0" w:color="4D4D4D" w:themeColor="accent6"/>
          <w:bottom w:val="single" w:sz="8" w:space="0" w:color="4D4D4D" w:themeColor="accent6"/>
          <w:right w:val="single" w:sz="8" w:space="0" w:color="4D4D4D" w:themeColor="accent6"/>
        </w:tcBorders>
      </w:tcPr>
    </w:tblStylePr>
    <w:tblStylePr w:type="firstCol">
      <w:rPr>
        <w:b/>
        <w:bCs/>
      </w:rPr>
    </w:tblStylePr>
    <w:tblStylePr w:type="lastCol">
      <w:rPr>
        <w:b/>
        <w:bCs/>
      </w:rPr>
    </w:tblStylePr>
    <w:tblStylePr w:type="band1Vert">
      <w:tblPr/>
      <w:tcPr>
        <w:tcBorders>
          <w:top w:val="single" w:sz="8" w:space="0" w:color="4D4D4D" w:themeColor="accent6"/>
          <w:left w:val="single" w:sz="8" w:space="0" w:color="4D4D4D" w:themeColor="accent6"/>
          <w:bottom w:val="single" w:sz="8" w:space="0" w:color="4D4D4D" w:themeColor="accent6"/>
          <w:right w:val="single" w:sz="8" w:space="0" w:color="4D4D4D" w:themeColor="accent6"/>
        </w:tcBorders>
      </w:tcPr>
    </w:tblStylePr>
    <w:tblStylePr w:type="band1Horz">
      <w:tblPr/>
      <w:tcPr>
        <w:tcBorders>
          <w:top w:val="single" w:sz="8" w:space="0" w:color="4D4D4D" w:themeColor="accent6"/>
          <w:left w:val="single" w:sz="8" w:space="0" w:color="4D4D4D" w:themeColor="accent6"/>
          <w:bottom w:val="single" w:sz="8" w:space="0" w:color="4D4D4D" w:themeColor="accent6"/>
          <w:right w:val="single" w:sz="8" w:space="0" w:color="4D4D4D" w:themeColor="accent6"/>
        </w:tcBorders>
      </w:tcPr>
    </w:tblStylePr>
  </w:style>
  <w:style w:type="table" w:styleId="LightGrid">
    <w:name w:val="Light Grid"/>
    <w:basedOn w:val="TableNormal"/>
    <w:uiPriority w:val="62"/>
    <w:semiHidden/>
    <w:unhideWhenUsed/>
    <w:tblPr>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auto"/>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auto"/>
        </w:tcBorders>
      </w:tcPr>
    </w:tblStylePr>
  </w:style>
  <w:style w:type="table" w:styleId="LightGrid-Accent1">
    <w:name w:val="Light Grid Accent 1"/>
    <w:basedOn w:val="TableNormal"/>
    <w:uiPriority w:val="62"/>
    <w:tblPr>
      <w:tblBorders>
        <w:top w:val="single" w:sz="8" w:space="0" w:color="141414" w:themeColor="accent1"/>
        <w:left w:val="single" w:sz="8" w:space="0" w:color="141414" w:themeColor="accent1"/>
        <w:bottom w:val="single" w:sz="8" w:space="0" w:color="141414" w:themeColor="accent1"/>
        <w:right w:val="single" w:sz="8" w:space="0" w:color="141414" w:themeColor="accent1"/>
        <w:insideH w:val="single" w:sz="8" w:space="0" w:color="141414" w:themeColor="accent1"/>
        <w:insideV w:val="single" w:sz="8" w:space="0" w:color="141414"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141414" w:themeColor="accent1"/>
          <w:left w:val="single" w:sz="8" w:space="0" w:color="141414" w:themeColor="accent1"/>
          <w:bottom w:val="single" w:sz="18" w:space="0" w:color="141414" w:themeColor="accent1"/>
          <w:right w:val="single" w:sz="8" w:space="0" w:color="141414" w:themeColor="accent1"/>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141414" w:themeColor="accent1"/>
          <w:left w:val="single" w:sz="8" w:space="0" w:color="141414" w:themeColor="accent1"/>
          <w:bottom w:val="single" w:sz="8" w:space="0" w:color="141414" w:themeColor="accent1"/>
          <w:right w:val="single" w:sz="8" w:space="0" w:color="141414" w:themeColor="accent1"/>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141414" w:themeColor="accent1"/>
          <w:left w:val="single" w:sz="8" w:space="0" w:color="141414" w:themeColor="accent1"/>
          <w:bottom w:val="single" w:sz="8" w:space="0" w:color="141414" w:themeColor="accent1"/>
          <w:right w:val="single" w:sz="8" w:space="0" w:color="141414" w:themeColor="accent1"/>
        </w:tcBorders>
      </w:tcPr>
    </w:tblStylePr>
    <w:tblStylePr w:type="band1Vert">
      <w:tblPr/>
      <w:tcPr>
        <w:tcBorders>
          <w:top w:val="single" w:sz="8" w:space="0" w:color="141414" w:themeColor="accent1"/>
          <w:left w:val="single" w:sz="8" w:space="0" w:color="141414" w:themeColor="accent1"/>
          <w:bottom w:val="single" w:sz="8" w:space="0" w:color="141414" w:themeColor="accent1"/>
          <w:right w:val="single" w:sz="8" w:space="0" w:color="141414" w:themeColor="accent1"/>
        </w:tcBorders>
        <w:shd w:val="clear" w:color="auto" w:fill="C4C4C4" w:themeFill="accent1" w:themeFillTint="3F"/>
      </w:tcPr>
    </w:tblStylePr>
    <w:tblStylePr w:type="band1Horz">
      <w:tblPr/>
      <w:tcPr>
        <w:tcBorders>
          <w:top w:val="single" w:sz="8" w:space="0" w:color="141414" w:themeColor="accent1"/>
          <w:left w:val="single" w:sz="8" w:space="0" w:color="141414" w:themeColor="accent1"/>
          <w:bottom w:val="single" w:sz="8" w:space="0" w:color="141414" w:themeColor="accent1"/>
          <w:right w:val="single" w:sz="8" w:space="0" w:color="141414" w:themeColor="accent1"/>
          <w:insideV w:val="single" w:sz="8" w:space="0" w:color="auto"/>
        </w:tcBorders>
        <w:shd w:val="clear" w:color="auto" w:fill="C4C4C4" w:themeFill="accent1" w:themeFillTint="3F"/>
      </w:tcPr>
    </w:tblStylePr>
    <w:tblStylePr w:type="band2Horz">
      <w:tblPr/>
      <w:tcPr>
        <w:tcBorders>
          <w:top w:val="single" w:sz="8" w:space="0" w:color="141414" w:themeColor="accent1"/>
          <w:left w:val="single" w:sz="8" w:space="0" w:color="141414" w:themeColor="accent1"/>
          <w:bottom w:val="single" w:sz="8" w:space="0" w:color="141414" w:themeColor="accent1"/>
          <w:right w:val="single" w:sz="8" w:space="0" w:color="141414" w:themeColor="accent1"/>
          <w:insideV w:val="single" w:sz="8" w:space="0" w:color="auto"/>
        </w:tcBorders>
      </w:tcPr>
    </w:tblStylePr>
  </w:style>
  <w:style w:type="table" w:styleId="LightGrid-Accent2">
    <w:name w:val="Light Grid Accent 2"/>
    <w:basedOn w:val="TableNormal"/>
    <w:uiPriority w:val="62"/>
    <w:semiHidden/>
    <w:unhideWhenUsed/>
    <w:tblPr>
      <w:tblBorders>
        <w:top w:val="single" w:sz="8" w:space="0" w:color="B2B2B2" w:themeColor="accent2"/>
        <w:left w:val="single" w:sz="8" w:space="0" w:color="B2B2B2" w:themeColor="accent2"/>
        <w:bottom w:val="single" w:sz="8" w:space="0" w:color="B2B2B2" w:themeColor="accent2"/>
        <w:right w:val="single" w:sz="8" w:space="0" w:color="B2B2B2" w:themeColor="accent2"/>
        <w:insideH w:val="single" w:sz="8" w:space="0" w:color="B2B2B2" w:themeColor="accent2"/>
        <w:insideV w:val="single" w:sz="8" w:space="0" w:color="B2B2B2"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B2B2B2" w:themeColor="accent2"/>
          <w:left w:val="single" w:sz="8" w:space="0" w:color="B2B2B2" w:themeColor="accent2"/>
          <w:bottom w:val="single" w:sz="18" w:space="0" w:color="B2B2B2" w:themeColor="accent2"/>
          <w:right w:val="single" w:sz="8" w:space="0" w:color="B2B2B2" w:themeColor="accent2"/>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B2B2B2" w:themeColor="accent2"/>
          <w:left w:val="single" w:sz="8" w:space="0" w:color="B2B2B2" w:themeColor="accent2"/>
          <w:bottom w:val="single" w:sz="8" w:space="0" w:color="B2B2B2" w:themeColor="accent2"/>
          <w:right w:val="single" w:sz="8" w:space="0" w:color="B2B2B2" w:themeColor="accent2"/>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B2B2B2" w:themeColor="accent2"/>
          <w:left w:val="single" w:sz="8" w:space="0" w:color="B2B2B2" w:themeColor="accent2"/>
          <w:bottom w:val="single" w:sz="8" w:space="0" w:color="B2B2B2" w:themeColor="accent2"/>
          <w:right w:val="single" w:sz="8" w:space="0" w:color="B2B2B2" w:themeColor="accent2"/>
        </w:tcBorders>
      </w:tcPr>
    </w:tblStylePr>
    <w:tblStylePr w:type="band1Vert">
      <w:tblPr/>
      <w:tcPr>
        <w:tcBorders>
          <w:top w:val="single" w:sz="8" w:space="0" w:color="B2B2B2" w:themeColor="accent2"/>
          <w:left w:val="single" w:sz="8" w:space="0" w:color="B2B2B2" w:themeColor="accent2"/>
          <w:bottom w:val="single" w:sz="8" w:space="0" w:color="B2B2B2" w:themeColor="accent2"/>
          <w:right w:val="single" w:sz="8" w:space="0" w:color="B2B2B2" w:themeColor="accent2"/>
        </w:tcBorders>
        <w:shd w:val="clear" w:color="auto" w:fill="EBEBEB" w:themeFill="accent2" w:themeFillTint="3F"/>
      </w:tcPr>
    </w:tblStylePr>
    <w:tblStylePr w:type="band1Horz">
      <w:tblPr/>
      <w:tcPr>
        <w:tcBorders>
          <w:top w:val="single" w:sz="8" w:space="0" w:color="B2B2B2" w:themeColor="accent2"/>
          <w:left w:val="single" w:sz="8" w:space="0" w:color="B2B2B2" w:themeColor="accent2"/>
          <w:bottom w:val="single" w:sz="8" w:space="0" w:color="B2B2B2" w:themeColor="accent2"/>
          <w:right w:val="single" w:sz="8" w:space="0" w:color="B2B2B2" w:themeColor="accent2"/>
          <w:insideV w:val="single" w:sz="8" w:space="0" w:color="auto"/>
        </w:tcBorders>
        <w:shd w:val="clear" w:color="auto" w:fill="EBEBEB" w:themeFill="accent2" w:themeFillTint="3F"/>
      </w:tcPr>
    </w:tblStylePr>
    <w:tblStylePr w:type="band2Horz">
      <w:tblPr/>
      <w:tcPr>
        <w:tcBorders>
          <w:top w:val="single" w:sz="8" w:space="0" w:color="B2B2B2" w:themeColor="accent2"/>
          <w:left w:val="single" w:sz="8" w:space="0" w:color="B2B2B2" w:themeColor="accent2"/>
          <w:bottom w:val="single" w:sz="8" w:space="0" w:color="B2B2B2" w:themeColor="accent2"/>
          <w:right w:val="single" w:sz="8" w:space="0" w:color="B2B2B2" w:themeColor="accent2"/>
          <w:insideV w:val="single" w:sz="8" w:space="0" w:color="auto"/>
        </w:tcBorders>
      </w:tcPr>
    </w:tblStylePr>
  </w:style>
  <w:style w:type="table" w:styleId="LightGrid-Accent3">
    <w:name w:val="Light Grid Accent 3"/>
    <w:basedOn w:val="TableNormal"/>
    <w:uiPriority w:val="62"/>
    <w:semiHidden/>
    <w:unhideWhenUsed/>
    <w:tblPr>
      <w:tblBorders>
        <w:top w:val="single" w:sz="8" w:space="0" w:color="969696" w:themeColor="accent3"/>
        <w:left w:val="single" w:sz="8" w:space="0" w:color="969696" w:themeColor="accent3"/>
        <w:bottom w:val="single" w:sz="8" w:space="0" w:color="969696" w:themeColor="accent3"/>
        <w:right w:val="single" w:sz="8" w:space="0" w:color="969696" w:themeColor="accent3"/>
        <w:insideH w:val="single" w:sz="8" w:space="0" w:color="969696" w:themeColor="accent3"/>
        <w:insideV w:val="single" w:sz="8" w:space="0" w:color="969696"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969696" w:themeColor="accent3"/>
          <w:left w:val="single" w:sz="8" w:space="0" w:color="969696" w:themeColor="accent3"/>
          <w:bottom w:val="single" w:sz="18" w:space="0" w:color="969696" w:themeColor="accent3"/>
          <w:right w:val="single" w:sz="8" w:space="0" w:color="969696" w:themeColor="accent3"/>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69696" w:themeColor="accent3"/>
          <w:left w:val="single" w:sz="8" w:space="0" w:color="969696" w:themeColor="accent3"/>
          <w:bottom w:val="single" w:sz="8" w:space="0" w:color="969696" w:themeColor="accent3"/>
          <w:right w:val="single" w:sz="8" w:space="0" w:color="969696" w:themeColor="accent3"/>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69696" w:themeColor="accent3"/>
          <w:left w:val="single" w:sz="8" w:space="0" w:color="969696" w:themeColor="accent3"/>
          <w:bottom w:val="single" w:sz="8" w:space="0" w:color="969696" w:themeColor="accent3"/>
          <w:right w:val="single" w:sz="8" w:space="0" w:color="969696" w:themeColor="accent3"/>
        </w:tcBorders>
      </w:tcPr>
    </w:tblStylePr>
    <w:tblStylePr w:type="band1Vert">
      <w:tblPr/>
      <w:tcPr>
        <w:tcBorders>
          <w:top w:val="single" w:sz="8" w:space="0" w:color="969696" w:themeColor="accent3"/>
          <w:left w:val="single" w:sz="8" w:space="0" w:color="969696" w:themeColor="accent3"/>
          <w:bottom w:val="single" w:sz="8" w:space="0" w:color="969696" w:themeColor="accent3"/>
          <w:right w:val="single" w:sz="8" w:space="0" w:color="969696" w:themeColor="accent3"/>
        </w:tcBorders>
        <w:shd w:val="clear" w:color="auto" w:fill="E5E5E5" w:themeFill="accent3" w:themeFillTint="3F"/>
      </w:tcPr>
    </w:tblStylePr>
    <w:tblStylePr w:type="band1Horz">
      <w:tblPr/>
      <w:tcPr>
        <w:tcBorders>
          <w:top w:val="single" w:sz="8" w:space="0" w:color="969696" w:themeColor="accent3"/>
          <w:left w:val="single" w:sz="8" w:space="0" w:color="969696" w:themeColor="accent3"/>
          <w:bottom w:val="single" w:sz="8" w:space="0" w:color="969696" w:themeColor="accent3"/>
          <w:right w:val="single" w:sz="8" w:space="0" w:color="969696" w:themeColor="accent3"/>
          <w:insideV w:val="single" w:sz="8" w:space="0" w:color="auto"/>
        </w:tcBorders>
        <w:shd w:val="clear" w:color="auto" w:fill="E5E5E5" w:themeFill="accent3" w:themeFillTint="3F"/>
      </w:tcPr>
    </w:tblStylePr>
    <w:tblStylePr w:type="band2Horz">
      <w:tblPr/>
      <w:tcPr>
        <w:tcBorders>
          <w:top w:val="single" w:sz="8" w:space="0" w:color="969696" w:themeColor="accent3"/>
          <w:left w:val="single" w:sz="8" w:space="0" w:color="969696" w:themeColor="accent3"/>
          <w:bottom w:val="single" w:sz="8" w:space="0" w:color="969696" w:themeColor="accent3"/>
          <w:right w:val="single" w:sz="8" w:space="0" w:color="969696" w:themeColor="accent3"/>
          <w:insideV w:val="single" w:sz="8" w:space="0" w:color="auto"/>
        </w:tcBorders>
      </w:tcPr>
    </w:tblStylePr>
  </w:style>
  <w:style w:type="table" w:styleId="LightGrid-Accent4">
    <w:name w:val="Light Grid Accent 4"/>
    <w:basedOn w:val="TableNormal"/>
    <w:uiPriority w:val="62"/>
    <w:semiHidden/>
    <w:unhideWhenUsed/>
    <w:tblPr>
      <w:tblBorders>
        <w:top w:val="single" w:sz="8" w:space="0" w:color="808080" w:themeColor="accent4"/>
        <w:left w:val="single" w:sz="8" w:space="0" w:color="808080" w:themeColor="accent4"/>
        <w:bottom w:val="single" w:sz="8" w:space="0" w:color="808080" w:themeColor="accent4"/>
        <w:right w:val="single" w:sz="8" w:space="0" w:color="808080" w:themeColor="accent4"/>
        <w:insideH w:val="single" w:sz="8" w:space="0" w:color="808080" w:themeColor="accent4"/>
        <w:insideV w:val="single" w:sz="8" w:space="0" w:color="808080"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808080" w:themeColor="accent4"/>
          <w:left w:val="single" w:sz="8" w:space="0" w:color="808080" w:themeColor="accent4"/>
          <w:bottom w:val="single" w:sz="18" w:space="0" w:color="808080" w:themeColor="accent4"/>
          <w:right w:val="single" w:sz="8" w:space="0" w:color="808080" w:themeColor="accent4"/>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8080" w:themeColor="accent4"/>
          <w:left w:val="single" w:sz="8" w:space="0" w:color="808080" w:themeColor="accent4"/>
          <w:bottom w:val="single" w:sz="8" w:space="0" w:color="808080" w:themeColor="accent4"/>
          <w:right w:val="single" w:sz="8" w:space="0" w:color="808080" w:themeColor="accent4"/>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8080" w:themeColor="accent4"/>
          <w:left w:val="single" w:sz="8" w:space="0" w:color="808080" w:themeColor="accent4"/>
          <w:bottom w:val="single" w:sz="8" w:space="0" w:color="808080" w:themeColor="accent4"/>
          <w:right w:val="single" w:sz="8" w:space="0" w:color="808080" w:themeColor="accent4"/>
        </w:tcBorders>
      </w:tcPr>
    </w:tblStylePr>
    <w:tblStylePr w:type="band1Vert">
      <w:tblPr/>
      <w:tcPr>
        <w:tcBorders>
          <w:top w:val="single" w:sz="8" w:space="0" w:color="808080" w:themeColor="accent4"/>
          <w:left w:val="single" w:sz="8" w:space="0" w:color="808080" w:themeColor="accent4"/>
          <w:bottom w:val="single" w:sz="8" w:space="0" w:color="808080" w:themeColor="accent4"/>
          <w:right w:val="single" w:sz="8" w:space="0" w:color="808080" w:themeColor="accent4"/>
        </w:tcBorders>
        <w:shd w:val="clear" w:color="auto" w:fill="DFDFDF" w:themeFill="accent4" w:themeFillTint="3F"/>
      </w:tcPr>
    </w:tblStylePr>
    <w:tblStylePr w:type="band1Horz">
      <w:tblPr/>
      <w:tcPr>
        <w:tcBorders>
          <w:top w:val="single" w:sz="8" w:space="0" w:color="808080" w:themeColor="accent4"/>
          <w:left w:val="single" w:sz="8" w:space="0" w:color="808080" w:themeColor="accent4"/>
          <w:bottom w:val="single" w:sz="8" w:space="0" w:color="808080" w:themeColor="accent4"/>
          <w:right w:val="single" w:sz="8" w:space="0" w:color="808080" w:themeColor="accent4"/>
          <w:insideV w:val="single" w:sz="8" w:space="0" w:color="auto"/>
        </w:tcBorders>
        <w:shd w:val="clear" w:color="auto" w:fill="DFDFDF" w:themeFill="accent4" w:themeFillTint="3F"/>
      </w:tcPr>
    </w:tblStylePr>
    <w:tblStylePr w:type="band2Horz">
      <w:tblPr/>
      <w:tcPr>
        <w:tcBorders>
          <w:top w:val="single" w:sz="8" w:space="0" w:color="808080" w:themeColor="accent4"/>
          <w:left w:val="single" w:sz="8" w:space="0" w:color="808080" w:themeColor="accent4"/>
          <w:bottom w:val="single" w:sz="8" w:space="0" w:color="808080" w:themeColor="accent4"/>
          <w:right w:val="single" w:sz="8" w:space="0" w:color="808080" w:themeColor="accent4"/>
          <w:insideV w:val="single" w:sz="8" w:space="0" w:color="auto"/>
        </w:tcBorders>
      </w:tcPr>
    </w:tblStylePr>
  </w:style>
  <w:style w:type="table" w:styleId="LightGrid-Accent5">
    <w:name w:val="Light Grid Accent 5"/>
    <w:basedOn w:val="TableNormal"/>
    <w:uiPriority w:val="62"/>
    <w:semiHidden/>
    <w:unhideWhenUsed/>
    <w:tblPr>
      <w:tblBorders>
        <w:top w:val="single" w:sz="8" w:space="0" w:color="5F5F5F" w:themeColor="accent5"/>
        <w:left w:val="single" w:sz="8" w:space="0" w:color="5F5F5F" w:themeColor="accent5"/>
        <w:bottom w:val="single" w:sz="8" w:space="0" w:color="5F5F5F" w:themeColor="accent5"/>
        <w:right w:val="single" w:sz="8" w:space="0" w:color="5F5F5F" w:themeColor="accent5"/>
        <w:insideH w:val="single" w:sz="8" w:space="0" w:color="5F5F5F" w:themeColor="accent5"/>
        <w:insideV w:val="single" w:sz="8" w:space="0" w:color="5F5F5F"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5F5F5F" w:themeColor="accent5"/>
          <w:left w:val="single" w:sz="8" w:space="0" w:color="5F5F5F" w:themeColor="accent5"/>
          <w:bottom w:val="single" w:sz="18" w:space="0" w:color="5F5F5F" w:themeColor="accent5"/>
          <w:right w:val="single" w:sz="8" w:space="0" w:color="5F5F5F" w:themeColor="accent5"/>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5F5F5F" w:themeColor="accent5"/>
          <w:left w:val="single" w:sz="8" w:space="0" w:color="5F5F5F" w:themeColor="accent5"/>
          <w:bottom w:val="single" w:sz="8" w:space="0" w:color="5F5F5F" w:themeColor="accent5"/>
          <w:right w:val="single" w:sz="8" w:space="0" w:color="5F5F5F" w:themeColor="accent5"/>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5F5F5F" w:themeColor="accent5"/>
          <w:left w:val="single" w:sz="8" w:space="0" w:color="5F5F5F" w:themeColor="accent5"/>
          <w:bottom w:val="single" w:sz="8" w:space="0" w:color="5F5F5F" w:themeColor="accent5"/>
          <w:right w:val="single" w:sz="8" w:space="0" w:color="5F5F5F" w:themeColor="accent5"/>
        </w:tcBorders>
      </w:tcPr>
    </w:tblStylePr>
    <w:tblStylePr w:type="band1Vert">
      <w:tblPr/>
      <w:tcPr>
        <w:tcBorders>
          <w:top w:val="single" w:sz="8" w:space="0" w:color="5F5F5F" w:themeColor="accent5"/>
          <w:left w:val="single" w:sz="8" w:space="0" w:color="5F5F5F" w:themeColor="accent5"/>
          <w:bottom w:val="single" w:sz="8" w:space="0" w:color="5F5F5F" w:themeColor="accent5"/>
          <w:right w:val="single" w:sz="8" w:space="0" w:color="5F5F5F" w:themeColor="accent5"/>
        </w:tcBorders>
        <w:shd w:val="clear" w:color="auto" w:fill="D7D7D7" w:themeFill="accent5" w:themeFillTint="3F"/>
      </w:tcPr>
    </w:tblStylePr>
    <w:tblStylePr w:type="band1Horz">
      <w:tblPr/>
      <w:tcPr>
        <w:tcBorders>
          <w:top w:val="single" w:sz="8" w:space="0" w:color="5F5F5F" w:themeColor="accent5"/>
          <w:left w:val="single" w:sz="8" w:space="0" w:color="5F5F5F" w:themeColor="accent5"/>
          <w:bottom w:val="single" w:sz="8" w:space="0" w:color="5F5F5F" w:themeColor="accent5"/>
          <w:right w:val="single" w:sz="8" w:space="0" w:color="5F5F5F" w:themeColor="accent5"/>
          <w:insideV w:val="single" w:sz="8" w:space="0" w:color="auto"/>
        </w:tcBorders>
        <w:shd w:val="clear" w:color="auto" w:fill="D7D7D7" w:themeFill="accent5" w:themeFillTint="3F"/>
      </w:tcPr>
    </w:tblStylePr>
    <w:tblStylePr w:type="band2Horz">
      <w:tblPr/>
      <w:tcPr>
        <w:tcBorders>
          <w:top w:val="single" w:sz="8" w:space="0" w:color="5F5F5F" w:themeColor="accent5"/>
          <w:left w:val="single" w:sz="8" w:space="0" w:color="5F5F5F" w:themeColor="accent5"/>
          <w:bottom w:val="single" w:sz="8" w:space="0" w:color="5F5F5F" w:themeColor="accent5"/>
          <w:right w:val="single" w:sz="8" w:space="0" w:color="5F5F5F" w:themeColor="accent5"/>
          <w:insideV w:val="single" w:sz="8" w:space="0" w:color="auto"/>
        </w:tcBorders>
      </w:tcPr>
    </w:tblStylePr>
  </w:style>
  <w:style w:type="table" w:styleId="LightGrid-Accent6">
    <w:name w:val="Light Grid Accent 6"/>
    <w:basedOn w:val="TableNormal"/>
    <w:uiPriority w:val="62"/>
    <w:semiHidden/>
    <w:unhideWhenUsed/>
    <w:tblPr>
      <w:tblBorders>
        <w:top w:val="single" w:sz="8" w:space="0" w:color="4D4D4D" w:themeColor="accent6"/>
        <w:left w:val="single" w:sz="8" w:space="0" w:color="4D4D4D" w:themeColor="accent6"/>
        <w:bottom w:val="single" w:sz="8" w:space="0" w:color="4D4D4D" w:themeColor="accent6"/>
        <w:right w:val="single" w:sz="8" w:space="0" w:color="4D4D4D" w:themeColor="accent6"/>
        <w:insideH w:val="single" w:sz="8" w:space="0" w:color="4D4D4D" w:themeColor="accent6"/>
        <w:insideV w:val="single" w:sz="8" w:space="0" w:color="4D4D4D"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D4D4D" w:themeColor="accent6"/>
          <w:left w:val="single" w:sz="8" w:space="0" w:color="4D4D4D" w:themeColor="accent6"/>
          <w:bottom w:val="single" w:sz="18" w:space="0" w:color="4D4D4D" w:themeColor="accent6"/>
          <w:right w:val="single" w:sz="8" w:space="0" w:color="4D4D4D" w:themeColor="accent6"/>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D4D4D" w:themeColor="accent6"/>
          <w:left w:val="single" w:sz="8" w:space="0" w:color="4D4D4D" w:themeColor="accent6"/>
          <w:bottom w:val="single" w:sz="8" w:space="0" w:color="4D4D4D" w:themeColor="accent6"/>
          <w:right w:val="single" w:sz="8" w:space="0" w:color="4D4D4D" w:themeColor="accent6"/>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D4D4D" w:themeColor="accent6"/>
          <w:left w:val="single" w:sz="8" w:space="0" w:color="4D4D4D" w:themeColor="accent6"/>
          <w:bottom w:val="single" w:sz="8" w:space="0" w:color="4D4D4D" w:themeColor="accent6"/>
          <w:right w:val="single" w:sz="8" w:space="0" w:color="4D4D4D" w:themeColor="accent6"/>
        </w:tcBorders>
      </w:tcPr>
    </w:tblStylePr>
    <w:tblStylePr w:type="band1Vert">
      <w:tblPr/>
      <w:tcPr>
        <w:tcBorders>
          <w:top w:val="single" w:sz="8" w:space="0" w:color="4D4D4D" w:themeColor="accent6"/>
          <w:left w:val="single" w:sz="8" w:space="0" w:color="4D4D4D" w:themeColor="accent6"/>
          <w:bottom w:val="single" w:sz="8" w:space="0" w:color="4D4D4D" w:themeColor="accent6"/>
          <w:right w:val="single" w:sz="8" w:space="0" w:color="4D4D4D" w:themeColor="accent6"/>
        </w:tcBorders>
        <w:shd w:val="clear" w:color="auto" w:fill="D3D3D3" w:themeFill="accent6" w:themeFillTint="3F"/>
      </w:tcPr>
    </w:tblStylePr>
    <w:tblStylePr w:type="band1Horz">
      <w:tblPr/>
      <w:tcPr>
        <w:tcBorders>
          <w:top w:val="single" w:sz="8" w:space="0" w:color="4D4D4D" w:themeColor="accent6"/>
          <w:left w:val="single" w:sz="8" w:space="0" w:color="4D4D4D" w:themeColor="accent6"/>
          <w:bottom w:val="single" w:sz="8" w:space="0" w:color="4D4D4D" w:themeColor="accent6"/>
          <w:right w:val="single" w:sz="8" w:space="0" w:color="4D4D4D" w:themeColor="accent6"/>
          <w:insideV w:val="single" w:sz="8" w:space="0" w:color="auto"/>
        </w:tcBorders>
        <w:shd w:val="clear" w:color="auto" w:fill="D3D3D3" w:themeFill="accent6" w:themeFillTint="3F"/>
      </w:tcPr>
    </w:tblStylePr>
    <w:tblStylePr w:type="band2Horz">
      <w:tblPr/>
      <w:tcPr>
        <w:tcBorders>
          <w:top w:val="single" w:sz="8" w:space="0" w:color="4D4D4D" w:themeColor="accent6"/>
          <w:left w:val="single" w:sz="8" w:space="0" w:color="4D4D4D" w:themeColor="accent6"/>
          <w:bottom w:val="single" w:sz="8" w:space="0" w:color="4D4D4D" w:themeColor="accent6"/>
          <w:right w:val="single" w:sz="8" w:space="0" w:color="4D4D4D" w:themeColor="accent6"/>
          <w:insideV w:val="single" w:sz="8" w:space="0" w:color="auto"/>
        </w:tcBorders>
      </w:tcPr>
    </w:tblStylePr>
  </w:style>
  <w:style w:type="table" w:styleId="MediumShading1">
    <w:name w:val="Medium Shading 1"/>
    <w:basedOn w:val="TableNormal"/>
    <w:uiPriority w:val="63"/>
    <w:semiHidden/>
    <w:unhideWhenUsed/>
    <w:tblPr>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tblPr>
      <w:tblBorders>
        <w:top w:val="single" w:sz="8" w:space="0" w:color="4E4E4E" w:themeColor="accent1" w:themeTint="BF"/>
        <w:left w:val="single" w:sz="8" w:space="0" w:color="4E4E4E" w:themeColor="accent1" w:themeTint="BF"/>
        <w:bottom w:val="single" w:sz="8" w:space="0" w:color="4E4E4E" w:themeColor="accent1" w:themeTint="BF"/>
        <w:right w:val="single" w:sz="8" w:space="0" w:color="4E4E4E" w:themeColor="accent1" w:themeTint="BF"/>
        <w:insideH w:val="single" w:sz="8" w:space="0" w:color="4E4E4E" w:themeColor="accent1" w:themeTint="BF"/>
      </w:tblBorders>
    </w:tblPr>
    <w:tblStylePr w:type="firstRow">
      <w:pPr>
        <w:spacing w:before="0" w:after="0" w:line="240" w:lineRule="auto"/>
      </w:pPr>
      <w:rPr>
        <w:b/>
        <w:bCs/>
        <w:color w:val="FFFFFF" w:themeColor="background1"/>
      </w:rPr>
      <w:tblPr/>
      <w:tcPr>
        <w:tcBorders>
          <w:top w:val="single" w:sz="8" w:space="0" w:color="4E4E4E" w:themeColor="accent1" w:themeTint="BF"/>
          <w:left w:val="single" w:sz="8" w:space="0" w:color="4E4E4E" w:themeColor="accent1" w:themeTint="BF"/>
          <w:bottom w:val="single" w:sz="8" w:space="0" w:color="4E4E4E" w:themeColor="accent1" w:themeTint="BF"/>
          <w:right w:val="single" w:sz="8" w:space="0" w:color="4E4E4E" w:themeColor="accent1" w:themeTint="BF"/>
          <w:insideH w:val="nil"/>
          <w:insideV w:val="nil"/>
        </w:tcBorders>
        <w:shd w:val="clear" w:color="auto" w:fill="141414" w:themeFill="accent1"/>
      </w:tcPr>
    </w:tblStylePr>
    <w:tblStylePr w:type="lastRow">
      <w:pPr>
        <w:spacing w:before="0" w:after="0" w:line="240" w:lineRule="auto"/>
      </w:pPr>
      <w:rPr>
        <w:b/>
        <w:bCs/>
      </w:rPr>
      <w:tblPr/>
      <w:tcPr>
        <w:tcBorders>
          <w:top w:val="double" w:sz="6" w:space="0" w:color="4E4E4E" w:themeColor="accent1" w:themeTint="BF"/>
          <w:left w:val="single" w:sz="8" w:space="0" w:color="4E4E4E" w:themeColor="accent1" w:themeTint="BF"/>
          <w:bottom w:val="single" w:sz="8" w:space="0" w:color="4E4E4E" w:themeColor="accent1" w:themeTint="BF"/>
          <w:right w:val="single" w:sz="8" w:space="0" w:color="4E4E4E" w:themeColor="accent1" w:themeTint="BF"/>
          <w:insideH w:val="nil"/>
          <w:insideV w:val="nil"/>
        </w:tcBorders>
      </w:tcPr>
    </w:tblStylePr>
    <w:tblStylePr w:type="firstCol">
      <w:rPr>
        <w:b/>
        <w:bCs/>
      </w:rPr>
    </w:tblStylePr>
    <w:tblStylePr w:type="lastCol">
      <w:rPr>
        <w:b/>
        <w:bCs/>
      </w:rPr>
    </w:tblStylePr>
    <w:tblStylePr w:type="band1Vert">
      <w:tblPr/>
      <w:tcPr>
        <w:shd w:val="clear" w:color="auto" w:fill="C4C4C4" w:themeFill="accent1" w:themeFillTint="3F"/>
      </w:tcPr>
    </w:tblStylePr>
    <w:tblStylePr w:type="band1Horz">
      <w:tblPr/>
      <w:tcPr>
        <w:tcBorders>
          <w:insideH w:val="nil"/>
          <w:insideV w:val="nil"/>
        </w:tcBorders>
        <w:shd w:val="clear" w:color="auto" w:fill="C4C4C4"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semiHidden/>
    <w:unhideWhenUsed/>
    <w:tblPr>
      <w:tblBorders>
        <w:top w:val="single" w:sz="8" w:space="0" w:color="C5C5C5" w:themeColor="accent2" w:themeTint="BF"/>
        <w:left w:val="single" w:sz="8" w:space="0" w:color="C5C5C5" w:themeColor="accent2" w:themeTint="BF"/>
        <w:bottom w:val="single" w:sz="8" w:space="0" w:color="C5C5C5" w:themeColor="accent2" w:themeTint="BF"/>
        <w:right w:val="single" w:sz="8" w:space="0" w:color="C5C5C5" w:themeColor="accent2" w:themeTint="BF"/>
        <w:insideH w:val="single" w:sz="8" w:space="0" w:color="C5C5C5" w:themeColor="accent2" w:themeTint="BF"/>
      </w:tblBorders>
    </w:tblPr>
    <w:tblStylePr w:type="firstRow">
      <w:pPr>
        <w:spacing w:before="0" w:after="0" w:line="240" w:lineRule="auto"/>
      </w:pPr>
      <w:rPr>
        <w:b/>
        <w:bCs/>
        <w:color w:val="FFFFFF" w:themeColor="background1"/>
      </w:rPr>
      <w:tblPr/>
      <w:tcPr>
        <w:tcBorders>
          <w:top w:val="single" w:sz="8" w:space="0" w:color="C5C5C5" w:themeColor="accent2" w:themeTint="BF"/>
          <w:left w:val="single" w:sz="8" w:space="0" w:color="C5C5C5" w:themeColor="accent2" w:themeTint="BF"/>
          <w:bottom w:val="single" w:sz="8" w:space="0" w:color="C5C5C5" w:themeColor="accent2" w:themeTint="BF"/>
          <w:right w:val="single" w:sz="8" w:space="0" w:color="C5C5C5" w:themeColor="accent2" w:themeTint="BF"/>
          <w:insideH w:val="nil"/>
          <w:insideV w:val="nil"/>
        </w:tcBorders>
        <w:shd w:val="clear" w:color="auto" w:fill="B2B2B2" w:themeFill="accent2"/>
      </w:tcPr>
    </w:tblStylePr>
    <w:tblStylePr w:type="lastRow">
      <w:pPr>
        <w:spacing w:before="0" w:after="0" w:line="240" w:lineRule="auto"/>
      </w:pPr>
      <w:rPr>
        <w:b/>
        <w:bCs/>
      </w:rPr>
      <w:tblPr/>
      <w:tcPr>
        <w:tcBorders>
          <w:top w:val="double" w:sz="6" w:space="0" w:color="C5C5C5" w:themeColor="accent2" w:themeTint="BF"/>
          <w:left w:val="single" w:sz="8" w:space="0" w:color="C5C5C5" w:themeColor="accent2" w:themeTint="BF"/>
          <w:bottom w:val="single" w:sz="8" w:space="0" w:color="C5C5C5" w:themeColor="accent2" w:themeTint="BF"/>
          <w:right w:val="single" w:sz="8" w:space="0" w:color="C5C5C5" w:themeColor="accent2" w:themeTint="BF"/>
          <w:insideH w:val="nil"/>
          <w:insideV w:val="nil"/>
        </w:tcBorders>
      </w:tcPr>
    </w:tblStylePr>
    <w:tblStylePr w:type="firstCol">
      <w:rPr>
        <w:b/>
        <w:bCs/>
      </w:rPr>
    </w:tblStylePr>
    <w:tblStylePr w:type="lastCol">
      <w:rPr>
        <w:b/>
        <w:bCs/>
      </w:rPr>
    </w:tblStylePr>
    <w:tblStylePr w:type="band1Vert">
      <w:tblPr/>
      <w:tcPr>
        <w:shd w:val="clear" w:color="auto" w:fill="EBEBEB" w:themeFill="accent2" w:themeFillTint="3F"/>
      </w:tcPr>
    </w:tblStylePr>
    <w:tblStylePr w:type="band1Horz">
      <w:tblPr/>
      <w:tcPr>
        <w:tcBorders>
          <w:insideH w:val="nil"/>
          <w:insideV w:val="nil"/>
        </w:tcBorders>
        <w:shd w:val="clear" w:color="auto" w:fill="EBEBEB"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semiHidden/>
    <w:unhideWhenUsed/>
    <w:tblPr>
      <w:tblBorders>
        <w:top w:val="single" w:sz="8" w:space="0" w:color="B0B0B0" w:themeColor="accent3" w:themeTint="BF"/>
        <w:left w:val="single" w:sz="8" w:space="0" w:color="B0B0B0" w:themeColor="accent3" w:themeTint="BF"/>
        <w:bottom w:val="single" w:sz="8" w:space="0" w:color="B0B0B0" w:themeColor="accent3" w:themeTint="BF"/>
        <w:right w:val="single" w:sz="8" w:space="0" w:color="B0B0B0" w:themeColor="accent3" w:themeTint="BF"/>
        <w:insideH w:val="single" w:sz="8" w:space="0" w:color="B0B0B0" w:themeColor="accent3" w:themeTint="BF"/>
      </w:tblBorders>
    </w:tblPr>
    <w:tblStylePr w:type="firstRow">
      <w:pPr>
        <w:spacing w:before="0" w:after="0" w:line="240" w:lineRule="auto"/>
      </w:pPr>
      <w:rPr>
        <w:b/>
        <w:bCs/>
        <w:color w:val="FFFFFF" w:themeColor="background1"/>
      </w:rPr>
      <w:tblPr/>
      <w:tcPr>
        <w:tcBorders>
          <w:top w:val="single" w:sz="8" w:space="0" w:color="B0B0B0" w:themeColor="accent3" w:themeTint="BF"/>
          <w:left w:val="single" w:sz="8" w:space="0" w:color="B0B0B0" w:themeColor="accent3" w:themeTint="BF"/>
          <w:bottom w:val="single" w:sz="8" w:space="0" w:color="B0B0B0" w:themeColor="accent3" w:themeTint="BF"/>
          <w:right w:val="single" w:sz="8" w:space="0" w:color="B0B0B0" w:themeColor="accent3" w:themeTint="BF"/>
          <w:insideH w:val="nil"/>
          <w:insideV w:val="nil"/>
        </w:tcBorders>
        <w:shd w:val="clear" w:color="auto" w:fill="969696" w:themeFill="accent3"/>
      </w:tcPr>
    </w:tblStylePr>
    <w:tblStylePr w:type="lastRow">
      <w:pPr>
        <w:spacing w:before="0" w:after="0" w:line="240" w:lineRule="auto"/>
      </w:pPr>
      <w:rPr>
        <w:b/>
        <w:bCs/>
      </w:rPr>
      <w:tblPr/>
      <w:tcPr>
        <w:tcBorders>
          <w:top w:val="double" w:sz="6" w:space="0" w:color="B0B0B0" w:themeColor="accent3" w:themeTint="BF"/>
          <w:left w:val="single" w:sz="8" w:space="0" w:color="B0B0B0" w:themeColor="accent3" w:themeTint="BF"/>
          <w:bottom w:val="single" w:sz="8" w:space="0" w:color="B0B0B0" w:themeColor="accent3" w:themeTint="BF"/>
          <w:right w:val="single" w:sz="8" w:space="0" w:color="B0B0B0" w:themeColor="accent3" w:themeTint="BF"/>
          <w:insideH w:val="nil"/>
          <w:insideV w:val="nil"/>
        </w:tcBorders>
      </w:tcPr>
    </w:tblStylePr>
    <w:tblStylePr w:type="firstCol">
      <w:rPr>
        <w:b/>
        <w:bCs/>
      </w:rPr>
    </w:tblStylePr>
    <w:tblStylePr w:type="lastCol">
      <w:rPr>
        <w:b/>
        <w:bCs/>
      </w:rPr>
    </w:tblStylePr>
    <w:tblStylePr w:type="band1Vert">
      <w:tblPr/>
      <w:tcPr>
        <w:shd w:val="clear" w:color="auto" w:fill="E5E5E5" w:themeFill="accent3" w:themeFillTint="3F"/>
      </w:tcPr>
    </w:tblStylePr>
    <w:tblStylePr w:type="band1Horz">
      <w:tblPr/>
      <w:tcPr>
        <w:tcBorders>
          <w:insideH w:val="nil"/>
          <w:insideV w:val="nil"/>
        </w:tcBorders>
        <w:shd w:val="clear" w:color="auto" w:fill="E5E5E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semiHidden/>
    <w:unhideWhenUsed/>
    <w:tblPr>
      <w:tblBorders>
        <w:top w:val="single" w:sz="8" w:space="0" w:color="9F9F9F" w:themeColor="accent4" w:themeTint="BF"/>
        <w:left w:val="single" w:sz="8" w:space="0" w:color="9F9F9F" w:themeColor="accent4" w:themeTint="BF"/>
        <w:bottom w:val="single" w:sz="8" w:space="0" w:color="9F9F9F" w:themeColor="accent4" w:themeTint="BF"/>
        <w:right w:val="single" w:sz="8" w:space="0" w:color="9F9F9F" w:themeColor="accent4" w:themeTint="BF"/>
        <w:insideH w:val="single" w:sz="8" w:space="0" w:color="9F9F9F" w:themeColor="accent4" w:themeTint="BF"/>
      </w:tblBorders>
    </w:tblPr>
    <w:tblStylePr w:type="firstRow">
      <w:pPr>
        <w:spacing w:before="0" w:after="0" w:line="240" w:lineRule="auto"/>
      </w:pPr>
      <w:rPr>
        <w:b/>
        <w:bCs/>
        <w:color w:val="FFFFFF" w:themeColor="background1"/>
      </w:rPr>
      <w:tblPr/>
      <w:tcPr>
        <w:tcBorders>
          <w:top w:val="single" w:sz="8" w:space="0" w:color="9F9F9F" w:themeColor="accent4" w:themeTint="BF"/>
          <w:left w:val="single" w:sz="8" w:space="0" w:color="9F9F9F" w:themeColor="accent4" w:themeTint="BF"/>
          <w:bottom w:val="single" w:sz="8" w:space="0" w:color="9F9F9F" w:themeColor="accent4" w:themeTint="BF"/>
          <w:right w:val="single" w:sz="8" w:space="0" w:color="9F9F9F" w:themeColor="accent4" w:themeTint="BF"/>
          <w:insideH w:val="nil"/>
          <w:insideV w:val="nil"/>
        </w:tcBorders>
        <w:shd w:val="clear" w:color="auto" w:fill="808080" w:themeFill="accent4"/>
      </w:tcPr>
    </w:tblStylePr>
    <w:tblStylePr w:type="lastRow">
      <w:pPr>
        <w:spacing w:before="0" w:after="0" w:line="240" w:lineRule="auto"/>
      </w:pPr>
      <w:rPr>
        <w:b/>
        <w:bCs/>
      </w:rPr>
      <w:tblPr/>
      <w:tcPr>
        <w:tcBorders>
          <w:top w:val="double" w:sz="6" w:space="0" w:color="9F9F9F" w:themeColor="accent4" w:themeTint="BF"/>
          <w:left w:val="single" w:sz="8" w:space="0" w:color="9F9F9F" w:themeColor="accent4" w:themeTint="BF"/>
          <w:bottom w:val="single" w:sz="8" w:space="0" w:color="9F9F9F" w:themeColor="accent4" w:themeTint="BF"/>
          <w:right w:val="single" w:sz="8" w:space="0" w:color="9F9F9F"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FDF" w:themeFill="accent4" w:themeFillTint="3F"/>
      </w:tcPr>
    </w:tblStylePr>
    <w:tblStylePr w:type="band1Horz">
      <w:tblPr/>
      <w:tcPr>
        <w:tcBorders>
          <w:insideH w:val="nil"/>
          <w:insideV w:val="nil"/>
        </w:tcBorders>
        <w:shd w:val="clear" w:color="auto" w:fill="DFDFDF"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semiHidden/>
    <w:unhideWhenUsed/>
    <w:tblPr>
      <w:tblBorders>
        <w:top w:val="single" w:sz="8" w:space="0" w:color="878787" w:themeColor="accent5" w:themeTint="BF"/>
        <w:left w:val="single" w:sz="8" w:space="0" w:color="878787" w:themeColor="accent5" w:themeTint="BF"/>
        <w:bottom w:val="single" w:sz="8" w:space="0" w:color="878787" w:themeColor="accent5" w:themeTint="BF"/>
        <w:right w:val="single" w:sz="8" w:space="0" w:color="878787" w:themeColor="accent5" w:themeTint="BF"/>
        <w:insideH w:val="single" w:sz="8" w:space="0" w:color="878787" w:themeColor="accent5" w:themeTint="BF"/>
      </w:tblBorders>
    </w:tblPr>
    <w:tblStylePr w:type="firstRow">
      <w:pPr>
        <w:spacing w:before="0" w:after="0" w:line="240" w:lineRule="auto"/>
      </w:pPr>
      <w:rPr>
        <w:b/>
        <w:bCs/>
        <w:color w:val="FFFFFF" w:themeColor="background1"/>
      </w:rPr>
      <w:tblPr/>
      <w:tcPr>
        <w:tcBorders>
          <w:top w:val="single" w:sz="8" w:space="0" w:color="878787" w:themeColor="accent5" w:themeTint="BF"/>
          <w:left w:val="single" w:sz="8" w:space="0" w:color="878787" w:themeColor="accent5" w:themeTint="BF"/>
          <w:bottom w:val="single" w:sz="8" w:space="0" w:color="878787" w:themeColor="accent5" w:themeTint="BF"/>
          <w:right w:val="single" w:sz="8" w:space="0" w:color="878787" w:themeColor="accent5" w:themeTint="BF"/>
          <w:insideH w:val="nil"/>
          <w:insideV w:val="nil"/>
        </w:tcBorders>
        <w:shd w:val="clear" w:color="auto" w:fill="5F5F5F" w:themeFill="accent5"/>
      </w:tcPr>
    </w:tblStylePr>
    <w:tblStylePr w:type="lastRow">
      <w:pPr>
        <w:spacing w:before="0" w:after="0" w:line="240" w:lineRule="auto"/>
      </w:pPr>
      <w:rPr>
        <w:b/>
        <w:bCs/>
      </w:rPr>
      <w:tblPr/>
      <w:tcPr>
        <w:tcBorders>
          <w:top w:val="double" w:sz="6" w:space="0" w:color="878787" w:themeColor="accent5" w:themeTint="BF"/>
          <w:left w:val="single" w:sz="8" w:space="0" w:color="878787" w:themeColor="accent5" w:themeTint="BF"/>
          <w:bottom w:val="single" w:sz="8" w:space="0" w:color="878787" w:themeColor="accent5" w:themeTint="BF"/>
          <w:right w:val="single" w:sz="8" w:space="0" w:color="878787" w:themeColor="accent5" w:themeTint="BF"/>
          <w:insideH w:val="nil"/>
          <w:insideV w:val="nil"/>
        </w:tcBorders>
      </w:tcPr>
    </w:tblStylePr>
    <w:tblStylePr w:type="firstCol">
      <w:rPr>
        <w:b/>
        <w:bCs/>
      </w:rPr>
    </w:tblStylePr>
    <w:tblStylePr w:type="lastCol">
      <w:rPr>
        <w:b/>
        <w:bCs/>
      </w:rPr>
    </w:tblStylePr>
    <w:tblStylePr w:type="band1Vert">
      <w:tblPr/>
      <w:tcPr>
        <w:shd w:val="clear" w:color="auto" w:fill="D7D7D7" w:themeFill="accent5" w:themeFillTint="3F"/>
      </w:tcPr>
    </w:tblStylePr>
    <w:tblStylePr w:type="band1Horz">
      <w:tblPr/>
      <w:tcPr>
        <w:tcBorders>
          <w:insideH w:val="nil"/>
          <w:insideV w:val="nil"/>
        </w:tcBorders>
        <w:shd w:val="clear" w:color="auto" w:fill="D7D7D7"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semiHidden/>
    <w:unhideWhenUsed/>
    <w:tblPr>
      <w:tblBorders>
        <w:top w:val="single" w:sz="8" w:space="0" w:color="797979" w:themeColor="accent6" w:themeTint="BF"/>
        <w:left w:val="single" w:sz="8" w:space="0" w:color="797979" w:themeColor="accent6" w:themeTint="BF"/>
        <w:bottom w:val="single" w:sz="8" w:space="0" w:color="797979" w:themeColor="accent6" w:themeTint="BF"/>
        <w:right w:val="single" w:sz="8" w:space="0" w:color="797979" w:themeColor="accent6" w:themeTint="BF"/>
        <w:insideH w:val="single" w:sz="8" w:space="0" w:color="797979" w:themeColor="accent6" w:themeTint="BF"/>
      </w:tblBorders>
    </w:tblPr>
    <w:tblStylePr w:type="firstRow">
      <w:pPr>
        <w:spacing w:before="0" w:after="0" w:line="240" w:lineRule="auto"/>
      </w:pPr>
      <w:rPr>
        <w:b/>
        <w:bCs/>
        <w:color w:val="FFFFFF" w:themeColor="background1"/>
      </w:rPr>
      <w:tblPr/>
      <w:tcPr>
        <w:tcBorders>
          <w:top w:val="single" w:sz="8" w:space="0" w:color="797979" w:themeColor="accent6" w:themeTint="BF"/>
          <w:left w:val="single" w:sz="8" w:space="0" w:color="797979" w:themeColor="accent6" w:themeTint="BF"/>
          <w:bottom w:val="single" w:sz="8" w:space="0" w:color="797979" w:themeColor="accent6" w:themeTint="BF"/>
          <w:right w:val="single" w:sz="8" w:space="0" w:color="797979" w:themeColor="accent6" w:themeTint="BF"/>
          <w:insideH w:val="nil"/>
          <w:insideV w:val="nil"/>
        </w:tcBorders>
        <w:shd w:val="clear" w:color="auto" w:fill="4D4D4D" w:themeFill="accent6"/>
      </w:tcPr>
    </w:tblStylePr>
    <w:tblStylePr w:type="lastRow">
      <w:pPr>
        <w:spacing w:before="0" w:after="0" w:line="240" w:lineRule="auto"/>
      </w:pPr>
      <w:rPr>
        <w:b/>
        <w:bCs/>
      </w:rPr>
      <w:tblPr/>
      <w:tcPr>
        <w:tcBorders>
          <w:top w:val="double" w:sz="6" w:space="0" w:color="797979" w:themeColor="accent6" w:themeTint="BF"/>
          <w:left w:val="single" w:sz="8" w:space="0" w:color="797979" w:themeColor="accent6" w:themeTint="BF"/>
          <w:bottom w:val="single" w:sz="8" w:space="0" w:color="797979" w:themeColor="accent6" w:themeTint="BF"/>
          <w:right w:val="single" w:sz="8" w:space="0" w:color="797979" w:themeColor="accent6" w:themeTint="BF"/>
          <w:insideH w:val="nil"/>
          <w:insideV w:val="nil"/>
        </w:tcBorders>
      </w:tcPr>
    </w:tblStylePr>
    <w:tblStylePr w:type="firstCol">
      <w:rPr>
        <w:b/>
        <w:bCs/>
      </w:rPr>
    </w:tblStylePr>
    <w:tblStylePr w:type="lastCol">
      <w:rPr>
        <w:b/>
        <w:bCs/>
      </w:rPr>
    </w:tblStylePr>
    <w:tblStylePr w:type="band1Vert">
      <w:tblPr/>
      <w:tcPr>
        <w:shd w:val="clear" w:color="auto" w:fill="D3D3D3" w:themeFill="accent6" w:themeFillTint="3F"/>
      </w:tcPr>
    </w:tblStylePr>
    <w:tblStylePr w:type="band1Horz">
      <w:tblPr/>
      <w:tcPr>
        <w:tcBorders>
          <w:insideH w:val="nil"/>
          <w:insideV w:val="nil"/>
        </w:tcBorders>
        <w:shd w:val="clear" w:color="auto" w:fill="D3D3D3"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semiHidden/>
    <w:unhideWhenUsed/>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1">
    <w:name w:val="Medium Shading 2 Accent 1"/>
    <w:basedOn w:val="TableNormal"/>
    <w:uiPriority w:val="64"/>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141414"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141414" w:themeFill="accent1"/>
      </w:tcPr>
    </w:tblStylePr>
    <w:tblStylePr w:type="lastCol">
      <w:rPr>
        <w:b/>
        <w:bCs/>
        <w:color w:val="FFFFFF" w:themeColor="background1"/>
      </w:rPr>
      <w:tblPr/>
      <w:tcPr>
        <w:tcBorders>
          <w:left w:val="nil"/>
          <w:right w:val="nil"/>
          <w:insideH w:val="nil"/>
          <w:insideV w:val="nil"/>
        </w:tcBorders>
        <w:shd w:val="clear" w:color="auto" w:fill="141414"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2">
    <w:name w:val="Medium Shading 2 Accent 2"/>
    <w:basedOn w:val="TableNormal"/>
    <w:uiPriority w:val="64"/>
    <w:semiHidden/>
    <w:unhideWhenUsed/>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B2B2B2"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B2B2B2" w:themeFill="accent2"/>
      </w:tcPr>
    </w:tblStylePr>
    <w:tblStylePr w:type="lastCol">
      <w:rPr>
        <w:b/>
        <w:bCs/>
        <w:color w:val="FFFFFF" w:themeColor="background1"/>
      </w:rPr>
      <w:tblPr/>
      <w:tcPr>
        <w:tcBorders>
          <w:left w:val="nil"/>
          <w:right w:val="nil"/>
          <w:insideH w:val="nil"/>
          <w:insideV w:val="nil"/>
        </w:tcBorders>
        <w:shd w:val="clear" w:color="auto" w:fill="B2B2B2"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3">
    <w:name w:val="Medium Shading 2 Accent 3"/>
    <w:basedOn w:val="TableNormal"/>
    <w:uiPriority w:val="64"/>
    <w:semiHidden/>
    <w:unhideWhenUsed/>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69696"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969696" w:themeFill="accent3"/>
      </w:tcPr>
    </w:tblStylePr>
    <w:tblStylePr w:type="lastCol">
      <w:rPr>
        <w:b/>
        <w:bCs/>
        <w:color w:val="FFFFFF" w:themeColor="background1"/>
      </w:rPr>
      <w:tblPr/>
      <w:tcPr>
        <w:tcBorders>
          <w:left w:val="nil"/>
          <w:right w:val="nil"/>
          <w:insideH w:val="nil"/>
          <w:insideV w:val="nil"/>
        </w:tcBorders>
        <w:shd w:val="clear" w:color="auto" w:fill="969696"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4">
    <w:name w:val="Medium Shading 2 Accent 4"/>
    <w:basedOn w:val="TableNormal"/>
    <w:uiPriority w:val="64"/>
    <w:semiHidden/>
    <w:unhideWhenUsed/>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8080"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808080" w:themeFill="accent4"/>
      </w:tcPr>
    </w:tblStylePr>
    <w:tblStylePr w:type="lastCol">
      <w:rPr>
        <w:b/>
        <w:bCs/>
        <w:color w:val="FFFFFF" w:themeColor="background1"/>
      </w:rPr>
      <w:tblPr/>
      <w:tcPr>
        <w:tcBorders>
          <w:left w:val="nil"/>
          <w:right w:val="nil"/>
          <w:insideH w:val="nil"/>
          <w:insideV w:val="nil"/>
        </w:tcBorders>
        <w:shd w:val="clear" w:color="auto" w:fill="808080"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5">
    <w:name w:val="Medium Shading 2 Accent 5"/>
    <w:basedOn w:val="TableNormal"/>
    <w:uiPriority w:val="64"/>
    <w:semiHidden/>
    <w:unhideWhenUsed/>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5F5F5F"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5F5F5F" w:themeFill="accent5"/>
      </w:tcPr>
    </w:tblStylePr>
    <w:tblStylePr w:type="lastCol">
      <w:rPr>
        <w:b/>
        <w:bCs/>
        <w:color w:val="FFFFFF" w:themeColor="background1"/>
      </w:rPr>
      <w:tblPr/>
      <w:tcPr>
        <w:tcBorders>
          <w:left w:val="nil"/>
          <w:right w:val="nil"/>
          <w:insideH w:val="nil"/>
          <w:insideV w:val="nil"/>
        </w:tcBorders>
        <w:shd w:val="clear" w:color="auto" w:fill="5F5F5F"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6">
    <w:name w:val="Medium Shading 2 Accent 6"/>
    <w:basedOn w:val="TableNormal"/>
    <w:uiPriority w:val="64"/>
    <w:semiHidden/>
    <w:unhideWhenUsed/>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D4D4D"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4D4D4D" w:themeFill="accent6"/>
      </w:tcPr>
    </w:tblStylePr>
    <w:tblStylePr w:type="lastCol">
      <w:rPr>
        <w:b/>
        <w:bCs/>
        <w:color w:val="FFFFFF" w:themeColor="background1"/>
      </w:rPr>
      <w:tblPr/>
      <w:tcPr>
        <w:tcBorders>
          <w:left w:val="nil"/>
          <w:right w:val="nil"/>
          <w:insideH w:val="nil"/>
          <w:insideV w:val="nil"/>
        </w:tcBorders>
        <w:shd w:val="clear" w:color="auto" w:fill="4D4D4D"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List1">
    <w:name w:val="Medium List 1"/>
    <w:basedOn w:val="TableNormal"/>
    <w:uiPriority w:val="65"/>
    <w:semiHidden/>
    <w:unhideWhenUsed/>
    <w:rPr>
      <w:color w:val="000000" w:themeColor="text1"/>
    </w:rPr>
    <w:tblPr>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000000"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Pr>
      <w:color w:val="000000" w:themeColor="text1"/>
    </w:rPr>
    <w:tblPr>
      <w:tblBorders>
        <w:top w:val="single" w:sz="8" w:space="0" w:color="141414" w:themeColor="accent1"/>
        <w:bottom w:val="single" w:sz="8" w:space="0" w:color="141414" w:themeColor="accent1"/>
      </w:tblBorders>
    </w:tblPr>
    <w:tblStylePr w:type="firstRow">
      <w:rPr>
        <w:rFonts w:asciiTheme="majorHAnsi" w:eastAsiaTheme="majorEastAsia" w:hAnsiTheme="majorHAnsi" w:cstheme="majorBidi"/>
      </w:rPr>
      <w:tblPr/>
      <w:tcPr>
        <w:tcBorders>
          <w:top w:val="nil"/>
          <w:bottom w:val="single" w:sz="8" w:space="0" w:color="141414" w:themeColor="accent1"/>
        </w:tcBorders>
      </w:tcPr>
    </w:tblStylePr>
    <w:tblStylePr w:type="lastRow">
      <w:rPr>
        <w:b/>
        <w:bCs/>
        <w:color w:val="000000" w:themeColor="text2"/>
      </w:rPr>
      <w:tblPr/>
      <w:tcPr>
        <w:tcBorders>
          <w:top w:val="single" w:sz="8" w:space="0" w:color="141414" w:themeColor="accent1"/>
          <w:bottom w:val="single" w:sz="8" w:space="0" w:color="141414" w:themeColor="accent1"/>
        </w:tcBorders>
      </w:tcPr>
    </w:tblStylePr>
    <w:tblStylePr w:type="firstCol">
      <w:rPr>
        <w:b/>
        <w:bCs/>
      </w:rPr>
    </w:tblStylePr>
    <w:tblStylePr w:type="lastCol">
      <w:rPr>
        <w:b/>
        <w:bCs/>
      </w:rPr>
      <w:tblPr/>
      <w:tcPr>
        <w:tcBorders>
          <w:top w:val="single" w:sz="8" w:space="0" w:color="141414" w:themeColor="accent1"/>
          <w:bottom w:val="single" w:sz="8" w:space="0" w:color="141414" w:themeColor="accent1"/>
        </w:tcBorders>
      </w:tcPr>
    </w:tblStylePr>
    <w:tblStylePr w:type="band1Vert">
      <w:tblPr/>
      <w:tcPr>
        <w:shd w:val="clear" w:color="auto" w:fill="C4C4C4" w:themeFill="accent1" w:themeFillTint="3F"/>
      </w:tcPr>
    </w:tblStylePr>
    <w:tblStylePr w:type="band1Horz">
      <w:tblPr/>
      <w:tcPr>
        <w:shd w:val="clear" w:color="auto" w:fill="C4C4C4" w:themeFill="accent1" w:themeFillTint="3F"/>
      </w:tcPr>
    </w:tblStylePr>
  </w:style>
  <w:style w:type="table" w:styleId="MediumList1-Accent2">
    <w:name w:val="Medium List 1 Accent 2"/>
    <w:basedOn w:val="TableNormal"/>
    <w:uiPriority w:val="65"/>
    <w:semiHidden/>
    <w:unhideWhenUsed/>
    <w:rPr>
      <w:color w:val="000000" w:themeColor="text1"/>
    </w:rPr>
    <w:tblPr>
      <w:tblBorders>
        <w:top w:val="single" w:sz="8" w:space="0" w:color="B2B2B2" w:themeColor="accent2"/>
        <w:bottom w:val="single" w:sz="8" w:space="0" w:color="B2B2B2" w:themeColor="accent2"/>
      </w:tblBorders>
    </w:tblPr>
    <w:tblStylePr w:type="firstRow">
      <w:rPr>
        <w:rFonts w:asciiTheme="majorHAnsi" w:eastAsiaTheme="majorEastAsia" w:hAnsiTheme="majorHAnsi" w:cstheme="majorBidi"/>
      </w:rPr>
      <w:tblPr/>
      <w:tcPr>
        <w:tcBorders>
          <w:top w:val="nil"/>
          <w:bottom w:val="single" w:sz="8" w:space="0" w:color="B2B2B2" w:themeColor="accent2"/>
        </w:tcBorders>
      </w:tcPr>
    </w:tblStylePr>
    <w:tblStylePr w:type="lastRow">
      <w:rPr>
        <w:b/>
        <w:bCs/>
        <w:color w:val="000000" w:themeColor="text2"/>
      </w:rPr>
      <w:tblPr/>
      <w:tcPr>
        <w:tcBorders>
          <w:top w:val="single" w:sz="8" w:space="0" w:color="B2B2B2" w:themeColor="accent2"/>
          <w:bottom w:val="single" w:sz="8" w:space="0" w:color="B2B2B2" w:themeColor="accent2"/>
        </w:tcBorders>
      </w:tcPr>
    </w:tblStylePr>
    <w:tblStylePr w:type="firstCol">
      <w:rPr>
        <w:b/>
        <w:bCs/>
      </w:rPr>
    </w:tblStylePr>
    <w:tblStylePr w:type="lastCol">
      <w:rPr>
        <w:b/>
        <w:bCs/>
      </w:rPr>
      <w:tblPr/>
      <w:tcPr>
        <w:tcBorders>
          <w:top w:val="single" w:sz="8" w:space="0" w:color="B2B2B2" w:themeColor="accent2"/>
          <w:bottom w:val="single" w:sz="8" w:space="0" w:color="B2B2B2" w:themeColor="accent2"/>
        </w:tcBorders>
      </w:tcPr>
    </w:tblStylePr>
    <w:tblStylePr w:type="band1Vert">
      <w:tblPr/>
      <w:tcPr>
        <w:shd w:val="clear" w:color="auto" w:fill="EBEBEB" w:themeFill="accent2" w:themeFillTint="3F"/>
      </w:tcPr>
    </w:tblStylePr>
    <w:tblStylePr w:type="band1Horz">
      <w:tblPr/>
      <w:tcPr>
        <w:shd w:val="clear" w:color="auto" w:fill="EBEBEB" w:themeFill="accent2" w:themeFillTint="3F"/>
      </w:tcPr>
    </w:tblStylePr>
  </w:style>
  <w:style w:type="table" w:styleId="MediumList1-Accent3">
    <w:name w:val="Medium List 1 Accent 3"/>
    <w:basedOn w:val="TableNormal"/>
    <w:uiPriority w:val="65"/>
    <w:semiHidden/>
    <w:unhideWhenUsed/>
    <w:rPr>
      <w:color w:val="000000" w:themeColor="text1"/>
    </w:rPr>
    <w:tblPr>
      <w:tblBorders>
        <w:top w:val="single" w:sz="8" w:space="0" w:color="969696" w:themeColor="accent3"/>
        <w:bottom w:val="single" w:sz="8" w:space="0" w:color="969696" w:themeColor="accent3"/>
      </w:tblBorders>
    </w:tblPr>
    <w:tblStylePr w:type="firstRow">
      <w:rPr>
        <w:rFonts w:asciiTheme="majorHAnsi" w:eastAsiaTheme="majorEastAsia" w:hAnsiTheme="majorHAnsi" w:cstheme="majorBidi"/>
      </w:rPr>
      <w:tblPr/>
      <w:tcPr>
        <w:tcBorders>
          <w:top w:val="nil"/>
          <w:bottom w:val="single" w:sz="8" w:space="0" w:color="969696" w:themeColor="accent3"/>
        </w:tcBorders>
      </w:tcPr>
    </w:tblStylePr>
    <w:tblStylePr w:type="lastRow">
      <w:rPr>
        <w:b/>
        <w:bCs/>
        <w:color w:val="000000" w:themeColor="text2"/>
      </w:rPr>
      <w:tblPr/>
      <w:tcPr>
        <w:tcBorders>
          <w:top w:val="single" w:sz="8" w:space="0" w:color="969696" w:themeColor="accent3"/>
          <w:bottom w:val="single" w:sz="8" w:space="0" w:color="969696" w:themeColor="accent3"/>
        </w:tcBorders>
      </w:tcPr>
    </w:tblStylePr>
    <w:tblStylePr w:type="firstCol">
      <w:rPr>
        <w:b/>
        <w:bCs/>
      </w:rPr>
    </w:tblStylePr>
    <w:tblStylePr w:type="lastCol">
      <w:rPr>
        <w:b/>
        <w:bCs/>
      </w:rPr>
      <w:tblPr/>
      <w:tcPr>
        <w:tcBorders>
          <w:top w:val="single" w:sz="8" w:space="0" w:color="969696" w:themeColor="accent3"/>
          <w:bottom w:val="single" w:sz="8" w:space="0" w:color="969696" w:themeColor="accent3"/>
        </w:tcBorders>
      </w:tcPr>
    </w:tblStylePr>
    <w:tblStylePr w:type="band1Vert">
      <w:tblPr/>
      <w:tcPr>
        <w:shd w:val="clear" w:color="auto" w:fill="E5E5E5" w:themeFill="accent3" w:themeFillTint="3F"/>
      </w:tcPr>
    </w:tblStylePr>
    <w:tblStylePr w:type="band1Horz">
      <w:tblPr/>
      <w:tcPr>
        <w:shd w:val="clear" w:color="auto" w:fill="E5E5E5" w:themeFill="accent3" w:themeFillTint="3F"/>
      </w:tcPr>
    </w:tblStylePr>
  </w:style>
  <w:style w:type="table" w:styleId="MediumList1-Accent4">
    <w:name w:val="Medium List 1 Accent 4"/>
    <w:basedOn w:val="TableNormal"/>
    <w:uiPriority w:val="65"/>
    <w:semiHidden/>
    <w:unhideWhenUsed/>
    <w:rPr>
      <w:color w:val="000000" w:themeColor="text1"/>
    </w:rPr>
    <w:tblPr>
      <w:tblBorders>
        <w:top w:val="single" w:sz="8" w:space="0" w:color="808080" w:themeColor="accent4"/>
        <w:bottom w:val="single" w:sz="8" w:space="0" w:color="808080" w:themeColor="accent4"/>
      </w:tblBorders>
    </w:tblPr>
    <w:tblStylePr w:type="firstRow">
      <w:rPr>
        <w:rFonts w:asciiTheme="majorHAnsi" w:eastAsiaTheme="majorEastAsia" w:hAnsiTheme="majorHAnsi" w:cstheme="majorBidi"/>
      </w:rPr>
      <w:tblPr/>
      <w:tcPr>
        <w:tcBorders>
          <w:top w:val="nil"/>
          <w:bottom w:val="single" w:sz="8" w:space="0" w:color="808080" w:themeColor="accent4"/>
        </w:tcBorders>
      </w:tcPr>
    </w:tblStylePr>
    <w:tblStylePr w:type="lastRow">
      <w:rPr>
        <w:b/>
        <w:bCs/>
        <w:color w:val="000000" w:themeColor="text2"/>
      </w:rPr>
      <w:tblPr/>
      <w:tcPr>
        <w:tcBorders>
          <w:top w:val="single" w:sz="8" w:space="0" w:color="808080" w:themeColor="accent4"/>
          <w:bottom w:val="single" w:sz="8" w:space="0" w:color="808080" w:themeColor="accent4"/>
        </w:tcBorders>
      </w:tcPr>
    </w:tblStylePr>
    <w:tblStylePr w:type="firstCol">
      <w:rPr>
        <w:b/>
        <w:bCs/>
      </w:rPr>
    </w:tblStylePr>
    <w:tblStylePr w:type="lastCol">
      <w:rPr>
        <w:b/>
        <w:bCs/>
      </w:rPr>
      <w:tblPr/>
      <w:tcPr>
        <w:tcBorders>
          <w:top w:val="single" w:sz="8" w:space="0" w:color="808080" w:themeColor="accent4"/>
          <w:bottom w:val="single" w:sz="8" w:space="0" w:color="808080" w:themeColor="accent4"/>
        </w:tcBorders>
      </w:tcPr>
    </w:tblStylePr>
    <w:tblStylePr w:type="band1Vert">
      <w:tblPr/>
      <w:tcPr>
        <w:shd w:val="clear" w:color="auto" w:fill="DFDFDF" w:themeFill="accent4" w:themeFillTint="3F"/>
      </w:tcPr>
    </w:tblStylePr>
    <w:tblStylePr w:type="band1Horz">
      <w:tblPr/>
      <w:tcPr>
        <w:shd w:val="clear" w:color="auto" w:fill="DFDFDF" w:themeFill="accent4" w:themeFillTint="3F"/>
      </w:tcPr>
    </w:tblStylePr>
  </w:style>
  <w:style w:type="table" w:styleId="MediumList1-Accent5">
    <w:name w:val="Medium List 1 Accent 5"/>
    <w:basedOn w:val="TableNormal"/>
    <w:uiPriority w:val="65"/>
    <w:semiHidden/>
    <w:unhideWhenUsed/>
    <w:rPr>
      <w:color w:val="000000" w:themeColor="text1"/>
    </w:rPr>
    <w:tblPr>
      <w:tblBorders>
        <w:top w:val="single" w:sz="8" w:space="0" w:color="5F5F5F" w:themeColor="accent5"/>
        <w:bottom w:val="single" w:sz="8" w:space="0" w:color="5F5F5F" w:themeColor="accent5"/>
      </w:tblBorders>
    </w:tblPr>
    <w:tblStylePr w:type="firstRow">
      <w:rPr>
        <w:rFonts w:asciiTheme="majorHAnsi" w:eastAsiaTheme="majorEastAsia" w:hAnsiTheme="majorHAnsi" w:cstheme="majorBidi"/>
      </w:rPr>
      <w:tblPr/>
      <w:tcPr>
        <w:tcBorders>
          <w:top w:val="nil"/>
          <w:bottom w:val="single" w:sz="8" w:space="0" w:color="5F5F5F" w:themeColor="accent5"/>
        </w:tcBorders>
      </w:tcPr>
    </w:tblStylePr>
    <w:tblStylePr w:type="lastRow">
      <w:rPr>
        <w:b/>
        <w:bCs/>
        <w:color w:val="000000" w:themeColor="text2"/>
      </w:rPr>
      <w:tblPr/>
      <w:tcPr>
        <w:tcBorders>
          <w:top w:val="single" w:sz="8" w:space="0" w:color="5F5F5F" w:themeColor="accent5"/>
          <w:bottom w:val="single" w:sz="8" w:space="0" w:color="5F5F5F" w:themeColor="accent5"/>
        </w:tcBorders>
      </w:tcPr>
    </w:tblStylePr>
    <w:tblStylePr w:type="firstCol">
      <w:rPr>
        <w:b/>
        <w:bCs/>
      </w:rPr>
    </w:tblStylePr>
    <w:tblStylePr w:type="lastCol">
      <w:rPr>
        <w:b/>
        <w:bCs/>
      </w:rPr>
      <w:tblPr/>
      <w:tcPr>
        <w:tcBorders>
          <w:top w:val="single" w:sz="8" w:space="0" w:color="5F5F5F" w:themeColor="accent5"/>
          <w:bottom w:val="single" w:sz="8" w:space="0" w:color="5F5F5F" w:themeColor="accent5"/>
        </w:tcBorders>
      </w:tcPr>
    </w:tblStylePr>
    <w:tblStylePr w:type="band1Vert">
      <w:tblPr/>
      <w:tcPr>
        <w:shd w:val="clear" w:color="auto" w:fill="D7D7D7" w:themeFill="accent5" w:themeFillTint="3F"/>
      </w:tcPr>
    </w:tblStylePr>
    <w:tblStylePr w:type="band1Horz">
      <w:tblPr/>
      <w:tcPr>
        <w:shd w:val="clear" w:color="auto" w:fill="D7D7D7" w:themeFill="accent5" w:themeFillTint="3F"/>
      </w:tcPr>
    </w:tblStylePr>
  </w:style>
  <w:style w:type="table" w:styleId="MediumList1-Accent6">
    <w:name w:val="Medium List 1 Accent 6"/>
    <w:basedOn w:val="TableNormal"/>
    <w:uiPriority w:val="65"/>
    <w:semiHidden/>
    <w:unhideWhenUsed/>
    <w:rPr>
      <w:color w:val="000000" w:themeColor="text1"/>
    </w:rPr>
    <w:tblPr>
      <w:tblBorders>
        <w:top w:val="single" w:sz="8" w:space="0" w:color="4D4D4D" w:themeColor="accent6"/>
        <w:bottom w:val="single" w:sz="8" w:space="0" w:color="4D4D4D" w:themeColor="accent6"/>
      </w:tblBorders>
    </w:tblPr>
    <w:tblStylePr w:type="firstRow">
      <w:rPr>
        <w:rFonts w:asciiTheme="majorHAnsi" w:eastAsiaTheme="majorEastAsia" w:hAnsiTheme="majorHAnsi" w:cstheme="majorBidi"/>
      </w:rPr>
      <w:tblPr/>
      <w:tcPr>
        <w:tcBorders>
          <w:top w:val="nil"/>
          <w:bottom w:val="single" w:sz="8" w:space="0" w:color="4D4D4D" w:themeColor="accent6"/>
        </w:tcBorders>
      </w:tcPr>
    </w:tblStylePr>
    <w:tblStylePr w:type="lastRow">
      <w:rPr>
        <w:b/>
        <w:bCs/>
        <w:color w:val="000000" w:themeColor="text2"/>
      </w:rPr>
      <w:tblPr/>
      <w:tcPr>
        <w:tcBorders>
          <w:top w:val="single" w:sz="8" w:space="0" w:color="4D4D4D" w:themeColor="accent6"/>
          <w:bottom w:val="single" w:sz="8" w:space="0" w:color="4D4D4D" w:themeColor="accent6"/>
        </w:tcBorders>
      </w:tcPr>
    </w:tblStylePr>
    <w:tblStylePr w:type="firstCol">
      <w:rPr>
        <w:b/>
        <w:bCs/>
      </w:rPr>
    </w:tblStylePr>
    <w:tblStylePr w:type="lastCol">
      <w:rPr>
        <w:b/>
        <w:bCs/>
      </w:rPr>
      <w:tblPr/>
      <w:tcPr>
        <w:tcBorders>
          <w:top w:val="single" w:sz="8" w:space="0" w:color="4D4D4D" w:themeColor="accent6"/>
          <w:bottom w:val="single" w:sz="8" w:space="0" w:color="4D4D4D" w:themeColor="accent6"/>
        </w:tcBorders>
      </w:tcPr>
    </w:tblStylePr>
    <w:tblStylePr w:type="band1Vert">
      <w:tblPr/>
      <w:tcPr>
        <w:shd w:val="clear" w:color="auto" w:fill="D3D3D3" w:themeFill="accent6" w:themeFillTint="3F"/>
      </w:tcPr>
    </w:tblStylePr>
    <w:tblStylePr w:type="band1Horz">
      <w:tblPr/>
      <w:tcPr>
        <w:shd w:val="clear" w:color="auto" w:fill="D3D3D3" w:themeFill="accent6" w:themeFillTint="3F"/>
      </w:tcPr>
    </w:tblStylePr>
  </w:style>
  <w:style w:type="table" w:styleId="MediumList2">
    <w:name w:val="Medium List 2"/>
    <w:basedOn w:val="TableNormal"/>
    <w:uiPriority w:val="66"/>
    <w:semiHidden/>
    <w:unhideWhenUsed/>
    <w:rPr>
      <w:rFonts w:asciiTheme="majorHAnsi" w:eastAsiaTheme="majorEastAsia" w:hAnsiTheme="majorHAnsi" w:cstheme="majorBidi"/>
      <w:color w:val="000000" w:themeColor="text1"/>
    </w:rPr>
    <w:tblPr>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semiHidden/>
    <w:unhideWhenUsed/>
    <w:rPr>
      <w:rFonts w:asciiTheme="majorHAnsi" w:eastAsiaTheme="majorEastAsia" w:hAnsiTheme="majorHAnsi" w:cstheme="majorBidi"/>
      <w:color w:val="000000" w:themeColor="text1"/>
    </w:rPr>
    <w:tblPr>
      <w:tblBorders>
        <w:top w:val="single" w:sz="8" w:space="0" w:color="141414" w:themeColor="accent1"/>
        <w:left w:val="single" w:sz="8" w:space="0" w:color="141414" w:themeColor="accent1"/>
        <w:bottom w:val="single" w:sz="8" w:space="0" w:color="141414" w:themeColor="accent1"/>
        <w:right w:val="single" w:sz="8" w:space="0" w:color="141414" w:themeColor="accent1"/>
      </w:tblBorders>
    </w:tblPr>
    <w:tblStylePr w:type="firstRow">
      <w:rPr>
        <w:sz w:val="24"/>
        <w:szCs w:val="24"/>
      </w:rPr>
      <w:tblPr/>
      <w:tcPr>
        <w:tcBorders>
          <w:top w:val="nil"/>
          <w:left w:val="nil"/>
          <w:bottom w:val="single" w:sz="24" w:space="0" w:color="141414" w:themeColor="accent1"/>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141414" w:themeColor="accent1"/>
          <w:insideH w:val="nil"/>
          <w:insideV w:val="nil"/>
        </w:tcBorders>
        <w:shd w:val="clear" w:color="auto" w:fill="FFFFFF" w:themeFill="background1"/>
      </w:tcPr>
    </w:tblStylePr>
    <w:tblStylePr w:type="lastCol">
      <w:tblPr/>
      <w:tcPr>
        <w:tcBorders>
          <w:top w:val="nil"/>
          <w:left w:val="single" w:sz="8" w:space="0" w:color="141414"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4C4C4" w:themeFill="accent1" w:themeFillTint="3F"/>
      </w:tcPr>
    </w:tblStylePr>
    <w:tblStylePr w:type="band1Horz">
      <w:tblPr/>
      <w:tcPr>
        <w:tcBorders>
          <w:top w:val="nil"/>
          <w:bottom w:val="nil"/>
          <w:insideH w:val="nil"/>
          <w:insideV w:val="nil"/>
        </w:tcBorders>
        <w:shd w:val="clear" w:color="auto" w:fill="C4C4C4"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semiHidden/>
    <w:unhideWhenUsed/>
    <w:rPr>
      <w:rFonts w:asciiTheme="majorHAnsi" w:eastAsiaTheme="majorEastAsia" w:hAnsiTheme="majorHAnsi" w:cstheme="majorBidi"/>
      <w:color w:val="000000" w:themeColor="text1"/>
    </w:rPr>
    <w:tblPr>
      <w:tblBorders>
        <w:top w:val="single" w:sz="8" w:space="0" w:color="B2B2B2" w:themeColor="accent2"/>
        <w:left w:val="single" w:sz="8" w:space="0" w:color="B2B2B2" w:themeColor="accent2"/>
        <w:bottom w:val="single" w:sz="8" w:space="0" w:color="B2B2B2" w:themeColor="accent2"/>
        <w:right w:val="single" w:sz="8" w:space="0" w:color="B2B2B2" w:themeColor="accent2"/>
      </w:tblBorders>
    </w:tblPr>
    <w:tblStylePr w:type="firstRow">
      <w:rPr>
        <w:sz w:val="24"/>
        <w:szCs w:val="24"/>
      </w:rPr>
      <w:tblPr/>
      <w:tcPr>
        <w:tcBorders>
          <w:top w:val="nil"/>
          <w:left w:val="nil"/>
          <w:bottom w:val="single" w:sz="24" w:space="0" w:color="B2B2B2" w:themeColor="accent2"/>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B2B2B2" w:themeColor="accent2"/>
          <w:insideH w:val="nil"/>
          <w:insideV w:val="nil"/>
        </w:tcBorders>
        <w:shd w:val="clear" w:color="auto" w:fill="FFFFFF" w:themeFill="background1"/>
      </w:tcPr>
    </w:tblStylePr>
    <w:tblStylePr w:type="lastCol">
      <w:tblPr/>
      <w:tcPr>
        <w:tcBorders>
          <w:top w:val="nil"/>
          <w:left w:val="single" w:sz="8" w:space="0" w:color="B2B2B2"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BEBEB" w:themeFill="accent2" w:themeFillTint="3F"/>
      </w:tcPr>
    </w:tblStylePr>
    <w:tblStylePr w:type="band1Horz">
      <w:tblPr/>
      <w:tcPr>
        <w:tcBorders>
          <w:top w:val="nil"/>
          <w:bottom w:val="nil"/>
          <w:insideH w:val="nil"/>
          <w:insideV w:val="nil"/>
        </w:tcBorders>
        <w:shd w:val="clear" w:color="auto" w:fill="EBEBEB"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semiHidden/>
    <w:unhideWhenUsed/>
    <w:rPr>
      <w:rFonts w:asciiTheme="majorHAnsi" w:eastAsiaTheme="majorEastAsia" w:hAnsiTheme="majorHAnsi" w:cstheme="majorBidi"/>
      <w:color w:val="000000" w:themeColor="text1"/>
    </w:rPr>
    <w:tblPr>
      <w:tblBorders>
        <w:top w:val="single" w:sz="8" w:space="0" w:color="969696" w:themeColor="accent3"/>
        <w:left w:val="single" w:sz="8" w:space="0" w:color="969696" w:themeColor="accent3"/>
        <w:bottom w:val="single" w:sz="8" w:space="0" w:color="969696" w:themeColor="accent3"/>
        <w:right w:val="single" w:sz="8" w:space="0" w:color="969696" w:themeColor="accent3"/>
      </w:tblBorders>
    </w:tblPr>
    <w:tblStylePr w:type="firstRow">
      <w:rPr>
        <w:sz w:val="24"/>
        <w:szCs w:val="24"/>
      </w:rPr>
      <w:tblPr/>
      <w:tcPr>
        <w:tcBorders>
          <w:top w:val="nil"/>
          <w:left w:val="nil"/>
          <w:bottom w:val="single" w:sz="24" w:space="0" w:color="969696" w:themeColor="accent3"/>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69696" w:themeColor="accent3"/>
          <w:insideH w:val="nil"/>
          <w:insideV w:val="nil"/>
        </w:tcBorders>
        <w:shd w:val="clear" w:color="auto" w:fill="FFFFFF" w:themeFill="background1"/>
      </w:tcPr>
    </w:tblStylePr>
    <w:tblStylePr w:type="lastCol">
      <w:tblPr/>
      <w:tcPr>
        <w:tcBorders>
          <w:top w:val="nil"/>
          <w:left w:val="single" w:sz="8" w:space="0" w:color="969696"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5E5E5" w:themeFill="accent3" w:themeFillTint="3F"/>
      </w:tcPr>
    </w:tblStylePr>
    <w:tblStylePr w:type="band1Horz">
      <w:tblPr/>
      <w:tcPr>
        <w:tcBorders>
          <w:top w:val="nil"/>
          <w:bottom w:val="nil"/>
          <w:insideH w:val="nil"/>
          <w:insideV w:val="nil"/>
        </w:tcBorders>
        <w:shd w:val="clear" w:color="auto" w:fill="E5E5E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semiHidden/>
    <w:unhideWhenUsed/>
    <w:rPr>
      <w:rFonts w:asciiTheme="majorHAnsi" w:eastAsiaTheme="majorEastAsia" w:hAnsiTheme="majorHAnsi" w:cstheme="majorBidi"/>
      <w:color w:val="000000" w:themeColor="text1"/>
    </w:rPr>
    <w:tblPr>
      <w:tblBorders>
        <w:top w:val="single" w:sz="8" w:space="0" w:color="808080" w:themeColor="accent4"/>
        <w:left w:val="single" w:sz="8" w:space="0" w:color="808080" w:themeColor="accent4"/>
        <w:bottom w:val="single" w:sz="8" w:space="0" w:color="808080" w:themeColor="accent4"/>
        <w:right w:val="single" w:sz="8" w:space="0" w:color="808080" w:themeColor="accent4"/>
      </w:tblBorders>
    </w:tblPr>
    <w:tblStylePr w:type="firstRow">
      <w:rPr>
        <w:sz w:val="24"/>
        <w:szCs w:val="24"/>
      </w:rPr>
      <w:tblPr/>
      <w:tcPr>
        <w:tcBorders>
          <w:top w:val="nil"/>
          <w:left w:val="nil"/>
          <w:bottom w:val="single" w:sz="24" w:space="0" w:color="808080" w:themeColor="accent4"/>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8080" w:themeColor="accent4"/>
          <w:insideH w:val="nil"/>
          <w:insideV w:val="nil"/>
        </w:tcBorders>
        <w:shd w:val="clear" w:color="auto" w:fill="FFFFFF" w:themeFill="background1"/>
      </w:tcPr>
    </w:tblStylePr>
    <w:tblStylePr w:type="lastCol">
      <w:tblPr/>
      <w:tcPr>
        <w:tcBorders>
          <w:top w:val="nil"/>
          <w:left w:val="single" w:sz="8" w:space="0" w:color="808080"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FDF" w:themeFill="accent4" w:themeFillTint="3F"/>
      </w:tcPr>
    </w:tblStylePr>
    <w:tblStylePr w:type="band1Horz">
      <w:tblPr/>
      <w:tcPr>
        <w:tcBorders>
          <w:top w:val="nil"/>
          <w:bottom w:val="nil"/>
          <w:insideH w:val="nil"/>
          <w:insideV w:val="nil"/>
        </w:tcBorders>
        <w:shd w:val="clear" w:color="auto" w:fill="DFDFDF"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semiHidden/>
    <w:unhideWhenUsed/>
    <w:rPr>
      <w:rFonts w:asciiTheme="majorHAnsi" w:eastAsiaTheme="majorEastAsia" w:hAnsiTheme="majorHAnsi" w:cstheme="majorBidi"/>
      <w:color w:val="000000" w:themeColor="text1"/>
    </w:rPr>
    <w:tblPr>
      <w:tblBorders>
        <w:top w:val="single" w:sz="8" w:space="0" w:color="5F5F5F" w:themeColor="accent5"/>
        <w:left w:val="single" w:sz="8" w:space="0" w:color="5F5F5F" w:themeColor="accent5"/>
        <w:bottom w:val="single" w:sz="8" w:space="0" w:color="5F5F5F" w:themeColor="accent5"/>
        <w:right w:val="single" w:sz="8" w:space="0" w:color="5F5F5F" w:themeColor="accent5"/>
      </w:tblBorders>
    </w:tblPr>
    <w:tblStylePr w:type="firstRow">
      <w:rPr>
        <w:sz w:val="24"/>
        <w:szCs w:val="24"/>
      </w:rPr>
      <w:tblPr/>
      <w:tcPr>
        <w:tcBorders>
          <w:top w:val="nil"/>
          <w:left w:val="nil"/>
          <w:bottom w:val="single" w:sz="24" w:space="0" w:color="5F5F5F" w:themeColor="accent5"/>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5F5F5F" w:themeColor="accent5"/>
          <w:insideH w:val="nil"/>
          <w:insideV w:val="nil"/>
        </w:tcBorders>
        <w:shd w:val="clear" w:color="auto" w:fill="FFFFFF" w:themeFill="background1"/>
      </w:tcPr>
    </w:tblStylePr>
    <w:tblStylePr w:type="lastCol">
      <w:tblPr/>
      <w:tcPr>
        <w:tcBorders>
          <w:top w:val="nil"/>
          <w:left w:val="single" w:sz="8" w:space="0" w:color="5F5F5F"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7D7D7" w:themeFill="accent5" w:themeFillTint="3F"/>
      </w:tcPr>
    </w:tblStylePr>
    <w:tblStylePr w:type="band1Horz">
      <w:tblPr/>
      <w:tcPr>
        <w:tcBorders>
          <w:top w:val="nil"/>
          <w:bottom w:val="nil"/>
          <w:insideH w:val="nil"/>
          <w:insideV w:val="nil"/>
        </w:tcBorders>
        <w:shd w:val="clear" w:color="auto" w:fill="D7D7D7"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semiHidden/>
    <w:unhideWhenUsed/>
    <w:rPr>
      <w:rFonts w:asciiTheme="majorHAnsi" w:eastAsiaTheme="majorEastAsia" w:hAnsiTheme="majorHAnsi" w:cstheme="majorBidi"/>
      <w:color w:val="000000" w:themeColor="text1"/>
    </w:rPr>
    <w:tblPr>
      <w:tblBorders>
        <w:top w:val="single" w:sz="8" w:space="0" w:color="4D4D4D" w:themeColor="accent6"/>
        <w:left w:val="single" w:sz="8" w:space="0" w:color="4D4D4D" w:themeColor="accent6"/>
        <w:bottom w:val="single" w:sz="8" w:space="0" w:color="4D4D4D" w:themeColor="accent6"/>
        <w:right w:val="single" w:sz="8" w:space="0" w:color="4D4D4D" w:themeColor="accent6"/>
      </w:tblBorders>
    </w:tblPr>
    <w:tblStylePr w:type="firstRow">
      <w:rPr>
        <w:sz w:val="24"/>
        <w:szCs w:val="24"/>
      </w:rPr>
      <w:tblPr/>
      <w:tcPr>
        <w:tcBorders>
          <w:top w:val="nil"/>
          <w:left w:val="nil"/>
          <w:bottom w:val="single" w:sz="24" w:space="0" w:color="4D4D4D" w:themeColor="accent6"/>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D4D4D" w:themeColor="accent6"/>
          <w:insideH w:val="nil"/>
          <w:insideV w:val="nil"/>
        </w:tcBorders>
        <w:shd w:val="clear" w:color="auto" w:fill="FFFFFF" w:themeFill="background1"/>
      </w:tcPr>
    </w:tblStylePr>
    <w:tblStylePr w:type="lastCol">
      <w:tblPr/>
      <w:tcPr>
        <w:tcBorders>
          <w:top w:val="nil"/>
          <w:left w:val="single" w:sz="8" w:space="0" w:color="4D4D4D"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3D3" w:themeFill="accent6" w:themeFillTint="3F"/>
      </w:tcPr>
    </w:tblStylePr>
    <w:tblStylePr w:type="band1Horz">
      <w:tblPr/>
      <w:tcPr>
        <w:tcBorders>
          <w:top w:val="nil"/>
          <w:bottom w:val="nil"/>
          <w:insideH w:val="nil"/>
          <w:insideV w:val="nil"/>
        </w:tcBorders>
        <w:shd w:val="clear" w:color="auto" w:fill="D3D3D3"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semiHidden/>
    <w:unhideWhenUsed/>
    <w:tblPr>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semiHidden/>
    <w:unhideWhenUsed/>
    <w:tblPr>
      <w:tblBorders>
        <w:top w:val="single" w:sz="8" w:space="0" w:color="4E4E4E" w:themeColor="accent1" w:themeTint="BF"/>
        <w:left w:val="single" w:sz="8" w:space="0" w:color="4E4E4E" w:themeColor="accent1" w:themeTint="BF"/>
        <w:bottom w:val="single" w:sz="8" w:space="0" w:color="4E4E4E" w:themeColor="accent1" w:themeTint="BF"/>
        <w:right w:val="single" w:sz="8" w:space="0" w:color="4E4E4E" w:themeColor="accent1" w:themeTint="BF"/>
        <w:insideH w:val="single" w:sz="8" w:space="0" w:color="4E4E4E" w:themeColor="accent1" w:themeTint="BF"/>
        <w:insideV w:val="single" w:sz="8" w:space="0" w:color="4E4E4E" w:themeColor="accent1" w:themeTint="BF"/>
      </w:tblBorders>
    </w:tblPr>
    <w:tcPr>
      <w:shd w:val="clear" w:color="auto" w:fill="C4C4C4" w:themeFill="accent1" w:themeFillTint="3F"/>
    </w:tcPr>
    <w:tblStylePr w:type="firstRow">
      <w:rPr>
        <w:b/>
        <w:bCs/>
      </w:rPr>
    </w:tblStylePr>
    <w:tblStylePr w:type="lastRow">
      <w:rPr>
        <w:b/>
        <w:bCs/>
      </w:rPr>
      <w:tblPr/>
      <w:tcPr>
        <w:tcBorders>
          <w:top w:val="single" w:sz="18" w:space="0" w:color="4E4E4E" w:themeColor="accent1" w:themeTint="BF"/>
        </w:tcBorders>
      </w:tcPr>
    </w:tblStylePr>
    <w:tblStylePr w:type="firstCol">
      <w:rPr>
        <w:b/>
        <w:bCs/>
      </w:rPr>
    </w:tblStylePr>
    <w:tblStylePr w:type="lastCol">
      <w:rPr>
        <w:b/>
        <w:bCs/>
      </w:rPr>
    </w:tblStylePr>
    <w:tblStylePr w:type="band1Vert">
      <w:tblPr/>
      <w:tcPr>
        <w:shd w:val="clear" w:color="auto" w:fill="898989" w:themeFill="accent1" w:themeFillTint="7F"/>
      </w:tcPr>
    </w:tblStylePr>
    <w:tblStylePr w:type="band1Horz">
      <w:tblPr/>
      <w:tcPr>
        <w:shd w:val="clear" w:color="auto" w:fill="898989" w:themeFill="accent1" w:themeFillTint="7F"/>
      </w:tcPr>
    </w:tblStylePr>
  </w:style>
  <w:style w:type="table" w:styleId="MediumGrid1-Accent2">
    <w:name w:val="Medium Grid 1 Accent 2"/>
    <w:basedOn w:val="TableNormal"/>
    <w:uiPriority w:val="67"/>
    <w:semiHidden/>
    <w:unhideWhenUsed/>
    <w:tblPr>
      <w:tblBorders>
        <w:top w:val="single" w:sz="8" w:space="0" w:color="C5C5C5" w:themeColor="accent2" w:themeTint="BF"/>
        <w:left w:val="single" w:sz="8" w:space="0" w:color="C5C5C5" w:themeColor="accent2" w:themeTint="BF"/>
        <w:bottom w:val="single" w:sz="8" w:space="0" w:color="C5C5C5" w:themeColor="accent2" w:themeTint="BF"/>
        <w:right w:val="single" w:sz="8" w:space="0" w:color="C5C5C5" w:themeColor="accent2" w:themeTint="BF"/>
        <w:insideH w:val="single" w:sz="8" w:space="0" w:color="C5C5C5" w:themeColor="accent2" w:themeTint="BF"/>
        <w:insideV w:val="single" w:sz="8" w:space="0" w:color="C5C5C5" w:themeColor="accent2" w:themeTint="BF"/>
      </w:tblBorders>
    </w:tblPr>
    <w:tcPr>
      <w:shd w:val="clear" w:color="auto" w:fill="EBEBEB" w:themeFill="accent2" w:themeFillTint="3F"/>
    </w:tcPr>
    <w:tblStylePr w:type="firstRow">
      <w:rPr>
        <w:b/>
        <w:bCs/>
      </w:rPr>
    </w:tblStylePr>
    <w:tblStylePr w:type="lastRow">
      <w:rPr>
        <w:b/>
        <w:bCs/>
      </w:rPr>
      <w:tblPr/>
      <w:tcPr>
        <w:tcBorders>
          <w:top w:val="single" w:sz="18" w:space="0" w:color="C5C5C5" w:themeColor="accent2" w:themeTint="BF"/>
        </w:tcBorders>
      </w:tcPr>
    </w:tblStylePr>
    <w:tblStylePr w:type="firstCol">
      <w:rPr>
        <w:b/>
        <w:bCs/>
      </w:rPr>
    </w:tblStylePr>
    <w:tblStylePr w:type="lastCol">
      <w:rPr>
        <w:b/>
        <w:bCs/>
      </w:rPr>
    </w:tblStylePr>
    <w:tblStylePr w:type="band1Vert">
      <w:tblPr/>
      <w:tcPr>
        <w:shd w:val="clear" w:color="auto" w:fill="D8D8D8" w:themeFill="accent2" w:themeFillTint="7F"/>
      </w:tcPr>
    </w:tblStylePr>
    <w:tblStylePr w:type="band1Horz">
      <w:tblPr/>
      <w:tcPr>
        <w:shd w:val="clear" w:color="auto" w:fill="D8D8D8" w:themeFill="accent2" w:themeFillTint="7F"/>
      </w:tcPr>
    </w:tblStylePr>
  </w:style>
  <w:style w:type="table" w:styleId="MediumGrid1-Accent3">
    <w:name w:val="Medium Grid 1 Accent 3"/>
    <w:basedOn w:val="TableNormal"/>
    <w:uiPriority w:val="67"/>
    <w:semiHidden/>
    <w:unhideWhenUsed/>
    <w:tblPr>
      <w:tblBorders>
        <w:top w:val="single" w:sz="8" w:space="0" w:color="B0B0B0" w:themeColor="accent3" w:themeTint="BF"/>
        <w:left w:val="single" w:sz="8" w:space="0" w:color="B0B0B0" w:themeColor="accent3" w:themeTint="BF"/>
        <w:bottom w:val="single" w:sz="8" w:space="0" w:color="B0B0B0" w:themeColor="accent3" w:themeTint="BF"/>
        <w:right w:val="single" w:sz="8" w:space="0" w:color="B0B0B0" w:themeColor="accent3" w:themeTint="BF"/>
        <w:insideH w:val="single" w:sz="8" w:space="0" w:color="B0B0B0" w:themeColor="accent3" w:themeTint="BF"/>
        <w:insideV w:val="single" w:sz="8" w:space="0" w:color="B0B0B0" w:themeColor="accent3" w:themeTint="BF"/>
      </w:tblBorders>
    </w:tblPr>
    <w:tcPr>
      <w:shd w:val="clear" w:color="auto" w:fill="E5E5E5" w:themeFill="accent3" w:themeFillTint="3F"/>
    </w:tcPr>
    <w:tblStylePr w:type="firstRow">
      <w:rPr>
        <w:b/>
        <w:bCs/>
      </w:rPr>
    </w:tblStylePr>
    <w:tblStylePr w:type="lastRow">
      <w:rPr>
        <w:b/>
        <w:bCs/>
      </w:rPr>
      <w:tblPr/>
      <w:tcPr>
        <w:tcBorders>
          <w:top w:val="single" w:sz="18" w:space="0" w:color="B0B0B0" w:themeColor="accent3" w:themeTint="BF"/>
        </w:tcBorders>
      </w:tcPr>
    </w:tblStylePr>
    <w:tblStylePr w:type="firstCol">
      <w:rPr>
        <w:b/>
        <w:bCs/>
      </w:rPr>
    </w:tblStylePr>
    <w:tblStylePr w:type="lastCol">
      <w:rPr>
        <w:b/>
        <w:bCs/>
      </w:rPr>
    </w:tblStylePr>
    <w:tblStylePr w:type="band1Vert">
      <w:tblPr/>
      <w:tcPr>
        <w:shd w:val="clear" w:color="auto" w:fill="CACACA" w:themeFill="accent3" w:themeFillTint="7F"/>
      </w:tcPr>
    </w:tblStylePr>
    <w:tblStylePr w:type="band1Horz">
      <w:tblPr/>
      <w:tcPr>
        <w:shd w:val="clear" w:color="auto" w:fill="CACACA" w:themeFill="accent3" w:themeFillTint="7F"/>
      </w:tcPr>
    </w:tblStylePr>
  </w:style>
  <w:style w:type="table" w:styleId="MediumGrid1-Accent4">
    <w:name w:val="Medium Grid 1 Accent 4"/>
    <w:basedOn w:val="TableNormal"/>
    <w:uiPriority w:val="67"/>
    <w:semiHidden/>
    <w:unhideWhenUsed/>
    <w:tblPr>
      <w:tblBorders>
        <w:top w:val="single" w:sz="8" w:space="0" w:color="9F9F9F" w:themeColor="accent4" w:themeTint="BF"/>
        <w:left w:val="single" w:sz="8" w:space="0" w:color="9F9F9F" w:themeColor="accent4" w:themeTint="BF"/>
        <w:bottom w:val="single" w:sz="8" w:space="0" w:color="9F9F9F" w:themeColor="accent4" w:themeTint="BF"/>
        <w:right w:val="single" w:sz="8" w:space="0" w:color="9F9F9F" w:themeColor="accent4" w:themeTint="BF"/>
        <w:insideH w:val="single" w:sz="8" w:space="0" w:color="9F9F9F" w:themeColor="accent4" w:themeTint="BF"/>
        <w:insideV w:val="single" w:sz="8" w:space="0" w:color="9F9F9F" w:themeColor="accent4" w:themeTint="BF"/>
      </w:tblBorders>
    </w:tblPr>
    <w:tcPr>
      <w:shd w:val="clear" w:color="auto" w:fill="DFDFDF" w:themeFill="accent4" w:themeFillTint="3F"/>
    </w:tcPr>
    <w:tblStylePr w:type="firstRow">
      <w:rPr>
        <w:b/>
        <w:bCs/>
      </w:rPr>
    </w:tblStylePr>
    <w:tblStylePr w:type="lastRow">
      <w:rPr>
        <w:b/>
        <w:bCs/>
      </w:rPr>
      <w:tblPr/>
      <w:tcPr>
        <w:tcBorders>
          <w:top w:val="single" w:sz="18" w:space="0" w:color="9F9F9F" w:themeColor="accent4" w:themeTint="BF"/>
        </w:tcBorders>
      </w:tcPr>
    </w:tblStylePr>
    <w:tblStylePr w:type="firstCol">
      <w:rPr>
        <w:b/>
        <w:bCs/>
      </w:rPr>
    </w:tblStylePr>
    <w:tblStylePr w:type="lastCol">
      <w:rPr>
        <w:b/>
        <w:bCs/>
      </w:rPr>
    </w:tblStylePr>
    <w:tblStylePr w:type="band1Vert">
      <w:tblPr/>
      <w:tcPr>
        <w:shd w:val="clear" w:color="auto" w:fill="BFBFBF" w:themeFill="accent4" w:themeFillTint="7F"/>
      </w:tcPr>
    </w:tblStylePr>
    <w:tblStylePr w:type="band1Horz">
      <w:tblPr/>
      <w:tcPr>
        <w:shd w:val="clear" w:color="auto" w:fill="BFBFBF" w:themeFill="accent4" w:themeFillTint="7F"/>
      </w:tcPr>
    </w:tblStylePr>
  </w:style>
  <w:style w:type="table" w:styleId="MediumGrid1-Accent5">
    <w:name w:val="Medium Grid 1 Accent 5"/>
    <w:basedOn w:val="TableNormal"/>
    <w:uiPriority w:val="67"/>
    <w:semiHidden/>
    <w:unhideWhenUsed/>
    <w:tblPr>
      <w:tblBorders>
        <w:top w:val="single" w:sz="8" w:space="0" w:color="878787" w:themeColor="accent5" w:themeTint="BF"/>
        <w:left w:val="single" w:sz="8" w:space="0" w:color="878787" w:themeColor="accent5" w:themeTint="BF"/>
        <w:bottom w:val="single" w:sz="8" w:space="0" w:color="878787" w:themeColor="accent5" w:themeTint="BF"/>
        <w:right w:val="single" w:sz="8" w:space="0" w:color="878787" w:themeColor="accent5" w:themeTint="BF"/>
        <w:insideH w:val="single" w:sz="8" w:space="0" w:color="878787" w:themeColor="accent5" w:themeTint="BF"/>
        <w:insideV w:val="single" w:sz="8" w:space="0" w:color="878787" w:themeColor="accent5" w:themeTint="BF"/>
      </w:tblBorders>
    </w:tblPr>
    <w:tcPr>
      <w:shd w:val="clear" w:color="auto" w:fill="D7D7D7" w:themeFill="accent5" w:themeFillTint="3F"/>
    </w:tcPr>
    <w:tblStylePr w:type="firstRow">
      <w:rPr>
        <w:b/>
        <w:bCs/>
      </w:rPr>
    </w:tblStylePr>
    <w:tblStylePr w:type="lastRow">
      <w:rPr>
        <w:b/>
        <w:bCs/>
      </w:rPr>
      <w:tblPr/>
      <w:tcPr>
        <w:tcBorders>
          <w:top w:val="single" w:sz="18" w:space="0" w:color="878787" w:themeColor="accent5" w:themeTint="BF"/>
        </w:tcBorders>
      </w:tcPr>
    </w:tblStylePr>
    <w:tblStylePr w:type="firstCol">
      <w:rPr>
        <w:b/>
        <w:bCs/>
      </w:rPr>
    </w:tblStylePr>
    <w:tblStylePr w:type="lastCol">
      <w:rPr>
        <w:b/>
        <w:bCs/>
      </w:rPr>
    </w:tblStylePr>
    <w:tblStylePr w:type="band1Vert">
      <w:tblPr/>
      <w:tcPr>
        <w:shd w:val="clear" w:color="auto" w:fill="AFAFAF" w:themeFill="accent5" w:themeFillTint="7F"/>
      </w:tcPr>
    </w:tblStylePr>
    <w:tblStylePr w:type="band1Horz">
      <w:tblPr/>
      <w:tcPr>
        <w:shd w:val="clear" w:color="auto" w:fill="AFAFAF" w:themeFill="accent5" w:themeFillTint="7F"/>
      </w:tcPr>
    </w:tblStylePr>
  </w:style>
  <w:style w:type="table" w:styleId="MediumGrid1-Accent6">
    <w:name w:val="Medium Grid 1 Accent 6"/>
    <w:basedOn w:val="TableNormal"/>
    <w:uiPriority w:val="67"/>
    <w:semiHidden/>
    <w:unhideWhenUsed/>
    <w:tblPr>
      <w:tblBorders>
        <w:top w:val="single" w:sz="8" w:space="0" w:color="797979" w:themeColor="accent6" w:themeTint="BF"/>
        <w:left w:val="single" w:sz="8" w:space="0" w:color="797979" w:themeColor="accent6" w:themeTint="BF"/>
        <w:bottom w:val="single" w:sz="8" w:space="0" w:color="797979" w:themeColor="accent6" w:themeTint="BF"/>
        <w:right w:val="single" w:sz="8" w:space="0" w:color="797979" w:themeColor="accent6" w:themeTint="BF"/>
        <w:insideH w:val="single" w:sz="8" w:space="0" w:color="797979" w:themeColor="accent6" w:themeTint="BF"/>
        <w:insideV w:val="single" w:sz="8" w:space="0" w:color="797979" w:themeColor="accent6" w:themeTint="BF"/>
      </w:tblBorders>
    </w:tblPr>
    <w:tcPr>
      <w:shd w:val="clear" w:color="auto" w:fill="D3D3D3" w:themeFill="accent6" w:themeFillTint="3F"/>
    </w:tcPr>
    <w:tblStylePr w:type="firstRow">
      <w:rPr>
        <w:b/>
        <w:bCs/>
      </w:rPr>
    </w:tblStylePr>
    <w:tblStylePr w:type="lastRow">
      <w:rPr>
        <w:b/>
        <w:bCs/>
      </w:rPr>
      <w:tblPr/>
      <w:tcPr>
        <w:tcBorders>
          <w:top w:val="single" w:sz="18" w:space="0" w:color="797979" w:themeColor="accent6" w:themeTint="BF"/>
        </w:tcBorders>
      </w:tcPr>
    </w:tblStylePr>
    <w:tblStylePr w:type="firstCol">
      <w:rPr>
        <w:b/>
        <w:bCs/>
      </w:rPr>
    </w:tblStylePr>
    <w:tblStylePr w:type="lastCol">
      <w:rPr>
        <w:b/>
        <w:bCs/>
      </w:rPr>
    </w:tblStylePr>
    <w:tblStylePr w:type="band1Vert">
      <w:tblPr/>
      <w:tcPr>
        <w:shd w:val="clear" w:color="auto" w:fill="A6A6A6" w:themeFill="accent6" w:themeFillTint="7F"/>
      </w:tcPr>
    </w:tblStylePr>
    <w:tblStylePr w:type="band1Horz">
      <w:tblPr/>
      <w:tcPr>
        <w:shd w:val="clear" w:color="auto" w:fill="A6A6A6" w:themeFill="accent6" w:themeFillTint="7F"/>
      </w:tcPr>
    </w:tblStylePr>
  </w:style>
  <w:style w:type="table" w:styleId="MediumGrid2">
    <w:name w:val="Medium Grid 2"/>
    <w:basedOn w:val="TableNormal"/>
    <w:uiPriority w:val="68"/>
    <w:semiHidden/>
    <w:unhideWhenUsed/>
    <w:rPr>
      <w:rFonts w:asciiTheme="majorHAnsi" w:eastAsiaTheme="majorEastAsia" w:hAnsiTheme="majorHAnsi" w:cstheme="majorBidi"/>
      <w:color w:val="000000" w:themeColor="text1"/>
    </w:rPr>
    <w:tblPr>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auto"/>
          <w:insideV w:val="single" w:sz="6" w:space="0" w:color="auto"/>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semiHidden/>
    <w:unhideWhenUsed/>
    <w:rPr>
      <w:rFonts w:asciiTheme="majorHAnsi" w:eastAsiaTheme="majorEastAsia" w:hAnsiTheme="majorHAnsi" w:cstheme="majorBidi"/>
      <w:color w:val="000000" w:themeColor="text1"/>
    </w:rPr>
    <w:tblPr>
      <w:tblBorders>
        <w:top w:val="single" w:sz="8" w:space="0" w:color="141414" w:themeColor="accent1"/>
        <w:left w:val="single" w:sz="8" w:space="0" w:color="141414" w:themeColor="accent1"/>
        <w:bottom w:val="single" w:sz="8" w:space="0" w:color="141414" w:themeColor="accent1"/>
        <w:right w:val="single" w:sz="8" w:space="0" w:color="141414" w:themeColor="accent1"/>
        <w:insideH w:val="single" w:sz="8" w:space="0" w:color="141414" w:themeColor="accent1"/>
        <w:insideV w:val="single" w:sz="8" w:space="0" w:color="141414" w:themeColor="accent1"/>
      </w:tblBorders>
    </w:tblPr>
    <w:tcPr>
      <w:shd w:val="clear" w:color="auto" w:fill="C4C4C4" w:themeFill="accent1" w:themeFillTint="3F"/>
    </w:tcPr>
    <w:tblStylePr w:type="firstRow">
      <w:rPr>
        <w:b/>
        <w:bCs/>
        <w:color w:val="000000" w:themeColor="text1"/>
      </w:rPr>
      <w:tblPr/>
      <w:tcPr>
        <w:shd w:val="clear" w:color="auto" w:fill="E7E7E7"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0D0D0" w:themeFill="accent1" w:themeFillTint="33"/>
      </w:tcPr>
    </w:tblStylePr>
    <w:tblStylePr w:type="band1Vert">
      <w:tblPr/>
      <w:tcPr>
        <w:shd w:val="clear" w:color="auto" w:fill="898989" w:themeFill="accent1" w:themeFillTint="7F"/>
      </w:tcPr>
    </w:tblStylePr>
    <w:tblStylePr w:type="band1Horz">
      <w:tblPr/>
      <w:tcPr>
        <w:tcBorders>
          <w:insideH w:val="single" w:sz="6" w:space="0" w:color="auto"/>
          <w:insideV w:val="single" w:sz="6" w:space="0" w:color="auto"/>
        </w:tcBorders>
        <w:shd w:val="clear" w:color="auto" w:fill="898989"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semiHidden/>
    <w:unhideWhenUsed/>
    <w:rPr>
      <w:rFonts w:asciiTheme="majorHAnsi" w:eastAsiaTheme="majorEastAsia" w:hAnsiTheme="majorHAnsi" w:cstheme="majorBidi"/>
      <w:color w:val="000000" w:themeColor="text1"/>
    </w:rPr>
    <w:tblPr>
      <w:tblBorders>
        <w:top w:val="single" w:sz="8" w:space="0" w:color="B2B2B2" w:themeColor="accent2"/>
        <w:left w:val="single" w:sz="8" w:space="0" w:color="B2B2B2" w:themeColor="accent2"/>
        <w:bottom w:val="single" w:sz="8" w:space="0" w:color="B2B2B2" w:themeColor="accent2"/>
        <w:right w:val="single" w:sz="8" w:space="0" w:color="B2B2B2" w:themeColor="accent2"/>
        <w:insideH w:val="single" w:sz="8" w:space="0" w:color="B2B2B2" w:themeColor="accent2"/>
        <w:insideV w:val="single" w:sz="8" w:space="0" w:color="B2B2B2" w:themeColor="accent2"/>
      </w:tblBorders>
    </w:tblPr>
    <w:tcPr>
      <w:shd w:val="clear" w:color="auto" w:fill="EBEBEB" w:themeFill="accent2" w:themeFillTint="3F"/>
    </w:tcPr>
    <w:tblStylePr w:type="firstRow">
      <w:rPr>
        <w:b/>
        <w:bCs/>
        <w:color w:val="000000" w:themeColor="text1"/>
      </w:rPr>
      <w:tblPr/>
      <w:tcPr>
        <w:shd w:val="clear" w:color="auto" w:fill="F7F7F7"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FEFEF" w:themeFill="accent2" w:themeFillTint="33"/>
      </w:tcPr>
    </w:tblStylePr>
    <w:tblStylePr w:type="band1Vert">
      <w:tblPr/>
      <w:tcPr>
        <w:shd w:val="clear" w:color="auto" w:fill="D8D8D8" w:themeFill="accent2" w:themeFillTint="7F"/>
      </w:tcPr>
    </w:tblStylePr>
    <w:tblStylePr w:type="band1Horz">
      <w:tblPr/>
      <w:tcPr>
        <w:tcBorders>
          <w:insideH w:val="single" w:sz="6" w:space="0" w:color="auto"/>
          <w:insideV w:val="single" w:sz="6" w:space="0" w:color="auto"/>
        </w:tcBorders>
        <w:shd w:val="clear" w:color="auto" w:fill="D8D8D8"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semiHidden/>
    <w:unhideWhenUsed/>
    <w:rPr>
      <w:rFonts w:asciiTheme="majorHAnsi" w:eastAsiaTheme="majorEastAsia" w:hAnsiTheme="majorHAnsi" w:cstheme="majorBidi"/>
      <w:color w:val="000000" w:themeColor="text1"/>
    </w:rPr>
    <w:tblPr>
      <w:tblBorders>
        <w:top w:val="single" w:sz="8" w:space="0" w:color="969696" w:themeColor="accent3"/>
        <w:left w:val="single" w:sz="8" w:space="0" w:color="969696" w:themeColor="accent3"/>
        <w:bottom w:val="single" w:sz="8" w:space="0" w:color="969696" w:themeColor="accent3"/>
        <w:right w:val="single" w:sz="8" w:space="0" w:color="969696" w:themeColor="accent3"/>
        <w:insideH w:val="single" w:sz="8" w:space="0" w:color="969696" w:themeColor="accent3"/>
        <w:insideV w:val="single" w:sz="8" w:space="0" w:color="969696" w:themeColor="accent3"/>
      </w:tblBorders>
    </w:tblPr>
    <w:tcPr>
      <w:shd w:val="clear" w:color="auto" w:fill="E5E5E5" w:themeFill="accent3" w:themeFillTint="3F"/>
    </w:tcPr>
    <w:tblStylePr w:type="firstRow">
      <w:rPr>
        <w:b/>
        <w:bCs/>
        <w:color w:val="000000" w:themeColor="text1"/>
      </w:rPr>
      <w:tblPr/>
      <w:tcPr>
        <w:shd w:val="clear" w:color="auto" w:fill="F4F4F4"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EAEA" w:themeFill="accent3" w:themeFillTint="33"/>
      </w:tcPr>
    </w:tblStylePr>
    <w:tblStylePr w:type="band1Vert">
      <w:tblPr/>
      <w:tcPr>
        <w:shd w:val="clear" w:color="auto" w:fill="CACACA" w:themeFill="accent3" w:themeFillTint="7F"/>
      </w:tcPr>
    </w:tblStylePr>
    <w:tblStylePr w:type="band1Horz">
      <w:tblPr/>
      <w:tcPr>
        <w:tcBorders>
          <w:insideH w:val="single" w:sz="6" w:space="0" w:color="auto"/>
          <w:insideV w:val="single" w:sz="6" w:space="0" w:color="auto"/>
        </w:tcBorders>
        <w:shd w:val="clear" w:color="auto" w:fill="CACACA"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semiHidden/>
    <w:unhideWhenUsed/>
    <w:rPr>
      <w:rFonts w:asciiTheme="majorHAnsi" w:eastAsiaTheme="majorEastAsia" w:hAnsiTheme="majorHAnsi" w:cstheme="majorBidi"/>
      <w:color w:val="000000" w:themeColor="text1"/>
    </w:rPr>
    <w:tblPr>
      <w:tblBorders>
        <w:top w:val="single" w:sz="8" w:space="0" w:color="808080" w:themeColor="accent4"/>
        <w:left w:val="single" w:sz="8" w:space="0" w:color="808080" w:themeColor="accent4"/>
        <w:bottom w:val="single" w:sz="8" w:space="0" w:color="808080" w:themeColor="accent4"/>
        <w:right w:val="single" w:sz="8" w:space="0" w:color="808080" w:themeColor="accent4"/>
        <w:insideH w:val="single" w:sz="8" w:space="0" w:color="808080" w:themeColor="accent4"/>
        <w:insideV w:val="single" w:sz="8" w:space="0" w:color="808080" w:themeColor="accent4"/>
      </w:tblBorders>
    </w:tblPr>
    <w:tcPr>
      <w:shd w:val="clear" w:color="auto" w:fill="DFDFDF" w:themeFill="accent4" w:themeFillTint="3F"/>
    </w:tcPr>
    <w:tblStylePr w:type="firstRow">
      <w:rPr>
        <w:b/>
        <w:bCs/>
        <w:color w:val="000000" w:themeColor="text1"/>
      </w:rPr>
      <w:tblPr/>
      <w:tcPr>
        <w:shd w:val="clear" w:color="auto" w:fill="F2F2F2"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E5E5" w:themeFill="accent4" w:themeFillTint="33"/>
      </w:tcPr>
    </w:tblStylePr>
    <w:tblStylePr w:type="band1Vert">
      <w:tblPr/>
      <w:tcPr>
        <w:shd w:val="clear" w:color="auto" w:fill="BFBFBF" w:themeFill="accent4" w:themeFillTint="7F"/>
      </w:tcPr>
    </w:tblStylePr>
    <w:tblStylePr w:type="band1Horz">
      <w:tblPr/>
      <w:tcPr>
        <w:tcBorders>
          <w:insideH w:val="single" w:sz="6" w:space="0" w:color="auto"/>
          <w:insideV w:val="single" w:sz="6" w:space="0" w:color="auto"/>
        </w:tcBorders>
        <w:shd w:val="clear" w:color="auto" w:fill="BFBFBF"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semiHidden/>
    <w:unhideWhenUsed/>
    <w:rPr>
      <w:rFonts w:asciiTheme="majorHAnsi" w:eastAsiaTheme="majorEastAsia" w:hAnsiTheme="majorHAnsi" w:cstheme="majorBidi"/>
      <w:color w:val="000000" w:themeColor="text1"/>
    </w:rPr>
    <w:tblPr>
      <w:tblBorders>
        <w:top w:val="single" w:sz="8" w:space="0" w:color="5F5F5F" w:themeColor="accent5"/>
        <w:left w:val="single" w:sz="8" w:space="0" w:color="5F5F5F" w:themeColor="accent5"/>
        <w:bottom w:val="single" w:sz="8" w:space="0" w:color="5F5F5F" w:themeColor="accent5"/>
        <w:right w:val="single" w:sz="8" w:space="0" w:color="5F5F5F" w:themeColor="accent5"/>
        <w:insideH w:val="single" w:sz="8" w:space="0" w:color="5F5F5F" w:themeColor="accent5"/>
        <w:insideV w:val="single" w:sz="8" w:space="0" w:color="5F5F5F" w:themeColor="accent5"/>
      </w:tblBorders>
    </w:tblPr>
    <w:tcPr>
      <w:shd w:val="clear" w:color="auto" w:fill="D7D7D7" w:themeFill="accent5" w:themeFillTint="3F"/>
    </w:tcPr>
    <w:tblStylePr w:type="firstRow">
      <w:rPr>
        <w:b/>
        <w:bCs/>
        <w:color w:val="000000" w:themeColor="text1"/>
      </w:rPr>
      <w:tblPr/>
      <w:tcPr>
        <w:shd w:val="clear" w:color="auto" w:fill="EFEFEF"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FDFDF" w:themeFill="accent5" w:themeFillTint="33"/>
      </w:tcPr>
    </w:tblStylePr>
    <w:tblStylePr w:type="band1Vert">
      <w:tblPr/>
      <w:tcPr>
        <w:shd w:val="clear" w:color="auto" w:fill="AFAFAF" w:themeFill="accent5" w:themeFillTint="7F"/>
      </w:tcPr>
    </w:tblStylePr>
    <w:tblStylePr w:type="band1Horz">
      <w:tblPr/>
      <w:tcPr>
        <w:tcBorders>
          <w:insideH w:val="single" w:sz="6" w:space="0" w:color="auto"/>
          <w:insideV w:val="single" w:sz="6" w:space="0" w:color="auto"/>
        </w:tcBorders>
        <w:shd w:val="clear" w:color="auto" w:fill="AFAFAF"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semiHidden/>
    <w:unhideWhenUsed/>
    <w:rPr>
      <w:rFonts w:asciiTheme="majorHAnsi" w:eastAsiaTheme="majorEastAsia" w:hAnsiTheme="majorHAnsi" w:cstheme="majorBidi"/>
      <w:color w:val="000000" w:themeColor="text1"/>
    </w:rPr>
    <w:tblPr>
      <w:tblBorders>
        <w:top w:val="single" w:sz="8" w:space="0" w:color="4D4D4D" w:themeColor="accent6"/>
        <w:left w:val="single" w:sz="8" w:space="0" w:color="4D4D4D" w:themeColor="accent6"/>
        <w:bottom w:val="single" w:sz="8" w:space="0" w:color="4D4D4D" w:themeColor="accent6"/>
        <w:right w:val="single" w:sz="8" w:space="0" w:color="4D4D4D" w:themeColor="accent6"/>
        <w:insideH w:val="single" w:sz="8" w:space="0" w:color="4D4D4D" w:themeColor="accent6"/>
        <w:insideV w:val="single" w:sz="8" w:space="0" w:color="4D4D4D" w:themeColor="accent6"/>
      </w:tblBorders>
    </w:tblPr>
    <w:tcPr>
      <w:shd w:val="clear" w:color="auto" w:fill="D3D3D3" w:themeFill="accent6" w:themeFillTint="3F"/>
    </w:tcPr>
    <w:tblStylePr w:type="firstRow">
      <w:rPr>
        <w:b/>
        <w:bCs/>
        <w:color w:val="000000" w:themeColor="text1"/>
      </w:rPr>
      <w:tblPr/>
      <w:tcPr>
        <w:shd w:val="clear" w:color="auto" w:fill="EDEDED"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DBDB" w:themeFill="accent6" w:themeFillTint="33"/>
      </w:tcPr>
    </w:tblStylePr>
    <w:tblStylePr w:type="band1Vert">
      <w:tblPr/>
      <w:tcPr>
        <w:shd w:val="clear" w:color="auto" w:fill="A6A6A6" w:themeFill="accent6" w:themeFillTint="7F"/>
      </w:tcPr>
    </w:tblStylePr>
    <w:tblStylePr w:type="band1Horz">
      <w:tblPr/>
      <w:tcPr>
        <w:tcBorders>
          <w:insideH w:val="single" w:sz="6" w:space="0" w:color="auto"/>
          <w:insideV w:val="single" w:sz="6" w:space="0" w:color="auto"/>
        </w:tcBorders>
        <w:shd w:val="clear" w:color="auto" w:fill="A6A6A6"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semiHidden/>
    <w:unhideWhenUsed/>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808080" w:themeFill="text1" w:themeFillTint="7F"/>
      </w:tcPr>
    </w:tblStylePr>
  </w:style>
  <w:style w:type="table" w:styleId="MediumGrid3-Accent1">
    <w:name w:val="Medium Grid 3 Accent 1"/>
    <w:basedOn w:val="TableNormal"/>
    <w:uiPriority w:val="69"/>
    <w:semiHidden/>
    <w:unhideWhenUsed/>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4C4C4"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141414"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141414"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141414"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141414"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98989"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898989" w:themeFill="accent1" w:themeFillTint="7F"/>
      </w:tcPr>
    </w:tblStylePr>
  </w:style>
  <w:style w:type="table" w:styleId="MediumGrid3-Accent2">
    <w:name w:val="Medium Grid 3 Accent 2"/>
    <w:basedOn w:val="TableNormal"/>
    <w:uiPriority w:val="69"/>
    <w:semiHidden/>
    <w:unhideWhenUsed/>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BEBEB"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B2B2B2"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B2B2B2"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B2B2B2"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B2B2B2"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8D8D8"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D8D8D8" w:themeFill="accent2" w:themeFillTint="7F"/>
      </w:tcPr>
    </w:tblStylePr>
  </w:style>
  <w:style w:type="table" w:styleId="MediumGrid3-Accent3">
    <w:name w:val="Medium Grid 3 Accent 3"/>
    <w:basedOn w:val="TableNormal"/>
    <w:uiPriority w:val="69"/>
    <w:semiHidden/>
    <w:unhideWhenUsed/>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5E5E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969696"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969696"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69696"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69696"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ACACA"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CACACA" w:themeFill="accent3" w:themeFillTint="7F"/>
      </w:tcPr>
    </w:tblStylePr>
  </w:style>
  <w:style w:type="table" w:styleId="MediumGrid3-Accent4">
    <w:name w:val="Medium Grid 3 Accent 4"/>
    <w:basedOn w:val="TableNormal"/>
    <w:uiPriority w:val="69"/>
    <w:semiHidden/>
    <w:unhideWhenUsed/>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FDFDF"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808080"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808080"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8080"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8080"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FBF"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BFBFBF" w:themeFill="accent4" w:themeFillTint="7F"/>
      </w:tcPr>
    </w:tblStylePr>
  </w:style>
  <w:style w:type="table" w:styleId="MediumGrid3-Accent5">
    <w:name w:val="Medium Grid 3 Accent 5"/>
    <w:basedOn w:val="TableNormal"/>
    <w:uiPriority w:val="69"/>
    <w:semiHidden/>
    <w:unhideWhenUsed/>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7D7D7"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5F5F5F"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5F5F5F"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5F5F5F"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5F5F5F"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FAFAF"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AFAFAF" w:themeFill="accent5" w:themeFillTint="7F"/>
      </w:tcPr>
    </w:tblStylePr>
  </w:style>
  <w:style w:type="table" w:styleId="MediumGrid3-Accent6">
    <w:name w:val="Medium Grid 3 Accent 6"/>
    <w:basedOn w:val="TableNormal"/>
    <w:uiPriority w:val="69"/>
    <w:semiHidden/>
    <w:unhideWhenUsed/>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3D3D3"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4D4D4D"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4D4D4D"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D4D4D"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D4D4D"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6A6A6"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A6A6A6" w:themeFill="accent6" w:themeFillTint="7F"/>
      </w:tcPr>
    </w:tblStylePr>
  </w:style>
  <w:style w:type="table" w:styleId="DarkList">
    <w:name w:val="Dark List"/>
    <w:basedOn w:val="TableNormal"/>
    <w:uiPriority w:val="70"/>
    <w:semiHidden/>
    <w:unhideWhenUsed/>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semiHidden/>
    <w:unhideWhenUsed/>
    <w:rPr>
      <w:color w:val="FFFFFF" w:themeColor="background1"/>
    </w:rPr>
    <w:tblPr>
      <w:tblStyleRowBandSize w:val="1"/>
      <w:tblStyleColBandSize w:val="1"/>
    </w:tblPr>
    <w:tcPr>
      <w:shd w:val="clear" w:color="auto" w:fill="141414"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90909"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0E0E0E"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0E0E0E" w:themeFill="accent1" w:themeFillShade="BF"/>
      </w:tcPr>
    </w:tblStylePr>
    <w:tblStylePr w:type="band1Vert">
      <w:tblPr/>
      <w:tcPr>
        <w:tcBorders>
          <w:top w:val="nil"/>
          <w:left w:val="nil"/>
          <w:bottom w:val="nil"/>
          <w:right w:val="nil"/>
          <w:insideH w:val="nil"/>
          <w:insideV w:val="nil"/>
        </w:tcBorders>
        <w:shd w:val="clear" w:color="auto" w:fill="0E0E0E" w:themeFill="accent1" w:themeFillShade="BF"/>
      </w:tcPr>
    </w:tblStylePr>
    <w:tblStylePr w:type="band1Horz">
      <w:tblPr/>
      <w:tcPr>
        <w:tcBorders>
          <w:top w:val="nil"/>
          <w:left w:val="nil"/>
          <w:bottom w:val="nil"/>
          <w:right w:val="nil"/>
          <w:insideH w:val="nil"/>
          <w:insideV w:val="nil"/>
        </w:tcBorders>
        <w:shd w:val="clear" w:color="auto" w:fill="0E0E0E" w:themeFill="accent1" w:themeFillShade="BF"/>
      </w:tcPr>
    </w:tblStylePr>
  </w:style>
  <w:style w:type="table" w:styleId="DarkList-Accent2">
    <w:name w:val="Dark List Accent 2"/>
    <w:basedOn w:val="TableNormal"/>
    <w:uiPriority w:val="70"/>
    <w:semiHidden/>
    <w:unhideWhenUsed/>
    <w:rPr>
      <w:color w:val="FFFFFF" w:themeColor="background1"/>
    </w:rPr>
    <w:tblPr>
      <w:tblStyleRowBandSize w:val="1"/>
      <w:tblStyleColBandSize w:val="1"/>
    </w:tblPr>
    <w:tcPr>
      <w:shd w:val="clear" w:color="auto" w:fill="B2B2B2"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585858"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858585"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858585" w:themeFill="accent2" w:themeFillShade="BF"/>
      </w:tcPr>
    </w:tblStylePr>
    <w:tblStylePr w:type="band1Vert">
      <w:tblPr/>
      <w:tcPr>
        <w:tcBorders>
          <w:top w:val="nil"/>
          <w:left w:val="nil"/>
          <w:bottom w:val="nil"/>
          <w:right w:val="nil"/>
          <w:insideH w:val="nil"/>
          <w:insideV w:val="nil"/>
        </w:tcBorders>
        <w:shd w:val="clear" w:color="auto" w:fill="858585" w:themeFill="accent2" w:themeFillShade="BF"/>
      </w:tcPr>
    </w:tblStylePr>
    <w:tblStylePr w:type="band1Horz">
      <w:tblPr/>
      <w:tcPr>
        <w:tcBorders>
          <w:top w:val="nil"/>
          <w:left w:val="nil"/>
          <w:bottom w:val="nil"/>
          <w:right w:val="nil"/>
          <w:insideH w:val="nil"/>
          <w:insideV w:val="nil"/>
        </w:tcBorders>
        <w:shd w:val="clear" w:color="auto" w:fill="858585" w:themeFill="accent2" w:themeFillShade="BF"/>
      </w:tcPr>
    </w:tblStylePr>
  </w:style>
  <w:style w:type="table" w:styleId="DarkList-Accent3">
    <w:name w:val="Dark List Accent 3"/>
    <w:basedOn w:val="TableNormal"/>
    <w:uiPriority w:val="70"/>
    <w:semiHidden/>
    <w:unhideWhenUsed/>
    <w:rPr>
      <w:color w:val="FFFFFF" w:themeColor="background1"/>
    </w:rPr>
    <w:tblPr>
      <w:tblStyleRowBandSize w:val="1"/>
      <w:tblStyleColBandSize w:val="1"/>
    </w:tblPr>
    <w:tcPr>
      <w:shd w:val="clear" w:color="auto" w:fill="969696"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A4A4A"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07070"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07070" w:themeFill="accent3" w:themeFillShade="BF"/>
      </w:tcPr>
    </w:tblStylePr>
    <w:tblStylePr w:type="band1Vert">
      <w:tblPr/>
      <w:tcPr>
        <w:tcBorders>
          <w:top w:val="nil"/>
          <w:left w:val="nil"/>
          <w:bottom w:val="nil"/>
          <w:right w:val="nil"/>
          <w:insideH w:val="nil"/>
          <w:insideV w:val="nil"/>
        </w:tcBorders>
        <w:shd w:val="clear" w:color="auto" w:fill="707070" w:themeFill="accent3" w:themeFillShade="BF"/>
      </w:tcPr>
    </w:tblStylePr>
    <w:tblStylePr w:type="band1Horz">
      <w:tblPr/>
      <w:tcPr>
        <w:tcBorders>
          <w:top w:val="nil"/>
          <w:left w:val="nil"/>
          <w:bottom w:val="nil"/>
          <w:right w:val="nil"/>
          <w:insideH w:val="nil"/>
          <w:insideV w:val="nil"/>
        </w:tcBorders>
        <w:shd w:val="clear" w:color="auto" w:fill="707070" w:themeFill="accent3" w:themeFillShade="BF"/>
      </w:tcPr>
    </w:tblStylePr>
  </w:style>
  <w:style w:type="table" w:styleId="DarkList-Accent4">
    <w:name w:val="Dark List Accent 4"/>
    <w:basedOn w:val="TableNormal"/>
    <w:uiPriority w:val="70"/>
    <w:semiHidden/>
    <w:unhideWhenUsed/>
    <w:rPr>
      <w:color w:val="FFFFFF" w:themeColor="background1"/>
    </w:rPr>
    <w:tblPr>
      <w:tblStyleRowBandSize w:val="1"/>
      <w:tblStyleColBandSize w:val="1"/>
    </w:tblPr>
    <w:tcPr>
      <w:shd w:val="clear" w:color="auto" w:fill="808080"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F3F"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5F5F"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5F5F" w:themeFill="accent4" w:themeFillShade="BF"/>
      </w:tcPr>
    </w:tblStylePr>
    <w:tblStylePr w:type="band1Vert">
      <w:tblPr/>
      <w:tcPr>
        <w:tcBorders>
          <w:top w:val="nil"/>
          <w:left w:val="nil"/>
          <w:bottom w:val="nil"/>
          <w:right w:val="nil"/>
          <w:insideH w:val="nil"/>
          <w:insideV w:val="nil"/>
        </w:tcBorders>
        <w:shd w:val="clear" w:color="auto" w:fill="5F5F5F" w:themeFill="accent4" w:themeFillShade="BF"/>
      </w:tcPr>
    </w:tblStylePr>
    <w:tblStylePr w:type="band1Horz">
      <w:tblPr/>
      <w:tcPr>
        <w:tcBorders>
          <w:top w:val="nil"/>
          <w:left w:val="nil"/>
          <w:bottom w:val="nil"/>
          <w:right w:val="nil"/>
          <w:insideH w:val="nil"/>
          <w:insideV w:val="nil"/>
        </w:tcBorders>
        <w:shd w:val="clear" w:color="auto" w:fill="5F5F5F" w:themeFill="accent4" w:themeFillShade="BF"/>
      </w:tcPr>
    </w:tblStylePr>
  </w:style>
  <w:style w:type="table" w:styleId="DarkList-Accent5">
    <w:name w:val="Dark List Accent 5"/>
    <w:basedOn w:val="TableNormal"/>
    <w:uiPriority w:val="70"/>
    <w:semiHidden/>
    <w:unhideWhenUsed/>
    <w:rPr>
      <w:color w:val="FFFFFF" w:themeColor="background1"/>
    </w:rPr>
    <w:tblPr>
      <w:tblStyleRowBandSize w:val="1"/>
      <w:tblStyleColBandSize w:val="1"/>
    </w:tblPr>
    <w:tcPr>
      <w:shd w:val="clear" w:color="auto" w:fill="5F5F5F"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F2F2F"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474747"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474747" w:themeFill="accent5" w:themeFillShade="BF"/>
      </w:tcPr>
    </w:tblStylePr>
    <w:tblStylePr w:type="band1Vert">
      <w:tblPr/>
      <w:tcPr>
        <w:tcBorders>
          <w:top w:val="nil"/>
          <w:left w:val="nil"/>
          <w:bottom w:val="nil"/>
          <w:right w:val="nil"/>
          <w:insideH w:val="nil"/>
          <w:insideV w:val="nil"/>
        </w:tcBorders>
        <w:shd w:val="clear" w:color="auto" w:fill="474747" w:themeFill="accent5" w:themeFillShade="BF"/>
      </w:tcPr>
    </w:tblStylePr>
    <w:tblStylePr w:type="band1Horz">
      <w:tblPr/>
      <w:tcPr>
        <w:tcBorders>
          <w:top w:val="nil"/>
          <w:left w:val="nil"/>
          <w:bottom w:val="nil"/>
          <w:right w:val="nil"/>
          <w:insideH w:val="nil"/>
          <w:insideV w:val="nil"/>
        </w:tcBorders>
        <w:shd w:val="clear" w:color="auto" w:fill="474747" w:themeFill="accent5" w:themeFillShade="BF"/>
      </w:tcPr>
    </w:tblStylePr>
  </w:style>
  <w:style w:type="table" w:styleId="DarkList-Accent6">
    <w:name w:val="Dark List Accent 6"/>
    <w:basedOn w:val="TableNormal"/>
    <w:uiPriority w:val="70"/>
    <w:rPr>
      <w:color w:val="FFFFFF" w:themeColor="background1"/>
    </w:rPr>
    <w:tblPr>
      <w:tblStyleRowBandSize w:val="1"/>
      <w:tblStyleColBandSize w:val="1"/>
    </w:tblPr>
    <w:tcPr>
      <w:shd w:val="clear" w:color="auto" w:fill="4D4D4D"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6262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393939"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393939" w:themeFill="accent6" w:themeFillShade="BF"/>
      </w:tcPr>
    </w:tblStylePr>
    <w:tblStylePr w:type="band1Vert">
      <w:tblPr/>
      <w:tcPr>
        <w:tcBorders>
          <w:top w:val="nil"/>
          <w:left w:val="nil"/>
          <w:bottom w:val="nil"/>
          <w:right w:val="nil"/>
          <w:insideH w:val="nil"/>
          <w:insideV w:val="nil"/>
        </w:tcBorders>
        <w:shd w:val="clear" w:color="auto" w:fill="393939" w:themeFill="accent6" w:themeFillShade="BF"/>
      </w:tcPr>
    </w:tblStylePr>
    <w:tblStylePr w:type="band1Horz">
      <w:tblPr/>
      <w:tcPr>
        <w:tcBorders>
          <w:top w:val="nil"/>
          <w:left w:val="nil"/>
          <w:bottom w:val="nil"/>
          <w:right w:val="nil"/>
          <w:insideH w:val="nil"/>
          <w:insideV w:val="nil"/>
        </w:tcBorders>
        <w:shd w:val="clear" w:color="auto" w:fill="393939" w:themeFill="accent6" w:themeFillShade="BF"/>
      </w:tcPr>
    </w:tblStylePr>
  </w:style>
  <w:style w:type="table" w:styleId="ColorfulShading">
    <w:name w:val="Colorful Shading"/>
    <w:basedOn w:val="TableNormal"/>
    <w:uiPriority w:val="71"/>
    <w:semiHidden/>
    <w:unhideWhenUsed/>
    <w:qFormat/>
    <w:rPr>
      <w:color w:val="000000" w:themeColor="text1"/>
    </w:rPr>
    <w:tblPr>
      <w:tblBorders>
        <w:top w:val="single" w:sz="24" w:space="0" w:color="B2B2B2"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B2B2B2"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semiHidden/>
    <w:unhideWhenUsed/>
    <w:qFormat/>
    <w:rPr>
      <w:color w:val="000000" w:themeColor="text1"/>
    </w:rPr>
    <w:tblPr>
      <w:tblBorders>
        <w:top w:val="single" w:sz="24" w:space="0" w:color="B2B2B2" w:themeColor="accent2"/>
        <w:left w:val="single" w:sz="4" w:space="0" w:color="141414" w:themeColor="accent1"/>
        <w:bottom w:val="single" w:sz="4" w:space="0" w:color="141414" w:themeColor="accent1"/>
        <w:right w:val="single" w:sz="4" w:space="0" w:color="141414" w:themeColor="accent1"/>
        <w:insideH w:val="single" w:sz="4" w:space="0" w:color="FFFFFF" w:themeColor="background1"/>
        <w:insideV w:val="single" w:sz="4" w:space="0" w:color="FFFFFF" w:themeColor="background1"/>
      </w:tblBorders>
    </w:tblPr>
    <w:tcPr>
      <w:shd w:val="clear" w:color="auto" w:fill="E7E7E7" w:themeFill="accent1" w:themeFillTint="19"/>
    </w:tcPr>
    <w:tblStylePr w:type="firstRow">
      <w:rPr>
        <w:b/>
        <w:bCs/>
      </w:rPr>
      <w:tblPr/>
      <w:tcPr>
        <w:tcBorders>
          <w:top w:val="nil"/>
          <w:left w:val="nil"/>
          <w:bottom w:val="single" w:sz="24" w:space="0" w:color="B2B2B2"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C0C0C" w:themeFill="accent1"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0C0C0C"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0C0C0C" w:themeFill="accent1" w:themeFillShade="99"/>
      </w:tcPr>
    </w:tblStylePr>
    <w:tblStylePr w:type="band1Vert">
      <w:tblPr/>
      <w:tcPr>
        <w:shd w:val="clear" w:color="auto" w:fill="A1A1A1" w:themeFill="accent1" w:themeFillTint="66"/>
      </w:tcPr>
    </w:tblStylePr>
    <w:tblStylePr w:type="band1Horz">
      <w:tblPr/>
      <w:tcPr>
        <w:shd w:val="clear" w:color="auto" w:fill="898989"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semiHidden/>
    <w:unhideWhenUsed/>
    <w:rPr>
      <w:color w:val="000000" w:themeColor="text1"/>
    </w:rPr>
    <w:tblPr>
      <w:tblBorders>
        <w:top w:val="single" w:sz="24" w:space="0" w:color="B2B2B2" w:themeColor="accent2"/>
        <w:left w:val="single" w:sz="4" w:space="0" w:color="B2B2B2" w:themeColor="accent2"/>
        <w:bottom w:val="single" w:sz="4" w:space="0" w:color="B2B2B2" w:themeColor="accent2"/>
        <w:right w:val="single" w:sz="4" w:space="0" w:color="B2B2B2" w:themeColor="accent2"/>
        <w:insideH w:val="single" w:sz="4" w:space="0" w:color="FFFFFF" w:themeColor="background1"/>
        <w:insideV w:val="single" w:sz="4" w:space="0" w:color="FFFFFF" w:themeColor="background1"/>
      </w:tblBorders>
    </w:tblPr>
    <w:tcPr>
      <w:shd w:val="clear" w:color="auto" w:fill="F7F7F7" w:themeFill="accent2" w:themeFillTint="19"/>
    </w:tcPr>
    <w:tblStylePr w:type="firstRow">
      <w:rPr>
        <w:b/>
        <w:bCs/>
      </w:rPr>
      <w:tblPr/>
      <w:tcPr>
        <w:tcBorders>
          <w:top w:val="nil"/>
          <w:left w:val="nil"/>
          <w:bottom w:val="single" w:sz="24" w:space="0" w:color="B2B2B2"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6A6A6A" w:themeFill="accent2"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6A6A6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6A6A6A" w:themeFill="accent2" w:themeFillShade="99"/>
      </w:tcPr>
    </w:tblStylePr>
    <w:tblStylePr w:type="band1Vert">
      <w:tblPr/>
      <w:tcPr>
        <w:shd w:val="clear" w:color="auto" w:fill="E0E0E0" w:themeFill="accent2" w:themeFillTint="66"/>
      </w:tcPr>
    </w:tblStylePr>
    <w:tblStylePr w:type="band1Horz">
      <w:tblPr/>
      <w:tcPr>
        <w:shd w:val="clear" w:color="auto" w:fill="D8D8D8"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semiHidden/>
    <w:unhideWhenUsed/>
    <w:rPr>
      <w:color w:val="000000" w:themeColor="text1"/>
    </w:rPr>
    <w:tblPr>
      <w:tblBorders>
        <w:top w:val="single" w:sz="24" w:space="0" w:color="808080" w:themeColor="accent4"/>
        <w:left w:val="single" w:sz="4" w:space="0" w:color="969696" w:themeColor="accent3"/>
        <w:bottom w:val="single" w:sz="4" w:space="0" w:color="969696" w:themeColor="accent3"/>
        <w:right w:val="single" w:sz="4" w:space="0" w:color="969696" w:themeColor="accent3"/>
        <w:insideH w:val="single" w:sz="4" w:space="0" w:color="FFFFFF" w:themeColor="background1"/>
        <w:insideV w:val="single" w:sz="4" w:space="0" w:color="FFFFFF" w:themeColor="background1"/>
      </w:tblBorders>
    </w:tblPr>
    <w:tcPr>
      <w:shd w:val="clear" w:color="auto" w:fill="F4F4F4" w:themeFill="accent3" w:themeFillTint="19"/>
    </w:tcPr>
    <w:tblStylePr w:type="firstRow">
      <w:rPr>
        <w:b/>
        <w:bCs/>
      </w:rPr>
      <w:tblPr/>
      <w:tcPr>
        <w:tcBorders>
          <w:top w:val="nil"/>
          <w:left w:val="nil"/>
          <w:bottom w:val="single" w:sz="24" w:space="0" w:color="808080"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A5A5A" w:themeFill="accent3"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5A5A5A"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A5A5A" w:themeFill="accent3" w:themeFillShade="99"/>
      </w:tcPr>
    </w:tblStylePr>
    <w:tblStylePr w:type="band1Vert">
      <w:tblPr/>
      <w:tcPr>
        <w:shd w:val="clear" w:color="auto" w:fill="D5D5D5" w:themeFill="accent3" w:themeFillTint="66"/>
      </w:tcPr>
    </w:tblStylePr>
    <w:tblStylePr w:type="band1Horz">
      <w:tblPr/>
      <w:tcPr>
        <w:shd w:val="clear" w:color="auto" w:fill="CACACA" w:themeFill="accent3" w:themeFillTint="7F"/>
      </w:tcPr>
    </w:tblStylePr>
  </w:style>
  <w:style w:type="table" w:styleId="ColorfulShading-Accent4">
    <w:name w:val="Colorful Shading Accent 4"/>
    <w:basedOn w:val="TableNormal"/>
    <w:uiPriority w:val="71"/>
    <w:semiHidden/>
    <w:unhideWhenUsed/>
    <w:rPr>
      <w:color w:val="000000" w:themeColor="text1"/>
    </w:rPr>
    <w:tblPr>
      <w:tblBorders>
        <w:top w:val="single" w:sz="24" w:space="0" w:color="969696" w:themeColor="accent3"/>
        <w:left w:val="single" w:sz="4" w:space="0" w:color="808080" w:themeColor="accent4"/>
        <w:bottom w:val="single" w:sz="4" w:space="0" w:color="808080" w:themeColor="accent4"/>
        <w:right w:val="single" w:sz="4" w:space="0" w:color="808080" w:themeColor="accent4"/>
        <w:insideH w:val="single" w:sz="4" w:space="0" w:color="FFFFFF" w:themeColor="background1"/>
        <w:insideV w:val="single" w:sz="4" w:space="0" w:color="FFFFFF" w:themeColor="background1"/>
      </w:tblBorders>
    </w:tblPr>
    <w:tcPr>
      <w:shd w:val="clear" w:color="auto" w:fill="F2F2F2" w:themeFill="accent4" w:themeFillTint="19"/>
    </w:tcPr>
    <w:tblStylePr w:type="firstRow">
      <w:rPr>
        <w:b/>
        <w:bCs/>
      </w:rPr>
      <w:tblPr/>
      <w:tcPr>
        <w:tcBorders>
          <w:top w:val="nil"/>
          <w:left w:val="nil"/>
          <w:bottom w:val="single" w:sz="24" w:space="0" w:color="969696"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4C4C" w:themeFill="accent4"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4C4C4C"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4C4C" w:themeFill="accent4" w:themeFillShade="99"/>
      </w:tcPr>
    </w:tblStylePr>
    <w:tblStylePr w:type="band1Vert">
      <w:tblPr/>
      <w:tcPr>
        <w:shd w:val="clear" w:color="auto" w:fill="CCCCCC" w:themeFill="accent4" w:themeFillTint="66"/>
      </w:tcPr>
    </w:tblStylePr>
    <w:tblStylePr w:type="band1Horz">
      <w:tblPr/>
      <w:tcPr>
        <w:shd w:val="clear" w:color="auto" w:fill="BFBFBF"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semiHidden/>
    <w:unhideWhenUsed/>
    <w:rPr>
      <w:color w:val="000000" w:themeColor="text1"/>
    </w:rPr>
    <w:tblPr>
      <w:tblBorders>
        <w:top w:val="single" w:sz="24" w:space="0" w:color="4D4D4D" w:themeColor="accent6"/>
        <w:left w:val="single" w:sz="4" w:space="0" w:color="5F5F5F" w:themeColor="accent5"/>
        <w:bottom w:val="single" w:sz="4" w:space="0" w:color="5F5F5F" w:themeColor="accent5"/>
        <w:right w:val="single" w:sz="4" w:space="0" w:color="5F5F5F" w:themeColor="accent5"/>
        <w:insideH w:val="single" w:sz="4" w:space="0" w:color="FFFFFF" w:themeColor="background1"/>
        <w:insideV w:val="single" w:sz="4" w:space="0" w:color="FFFFFF" w:themeColor="background1"/>
      </w:tblBorders>
    </w:tblPr>
    <w:tcPr>
      <w:shd w:val="clear" w:color="auto" w:fill="EFEFEF" w:themeFill="accent5" w:themeFillTint="19"/>
    </w:tcPr>
    <w:tblStylePr w:type="firstRow">
      <w:rPr>
        <w:b/>
        <w:bCs/>
      </w:rPr>
      <w:tblPr/>
      <w:tcPr>
        <w:tcBorders>
          <w:top w:val="nil"/>
          <w:left w:val="nil"/>
          <w:bottom w:val="single" w:sz="24" w:space="0" w:color="4D4D4D"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393939" w:themeFill="accent5"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393939"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393939" w:themeFill="accent5" w:themeFillShade="99"/>
      </w:tcPr>
    </w:tblStylePr>
    <w:tblStylePr w:type="band1Vert">
      <w:tblPr/>
      <w:tcPr>
        <w:shd w:val="clear" w:color="auto" w:fill="BFBFBF" w:themeFill="accent5" w:themeFillTint="66"/>
      </w:tcPr>
    </w:tblStylePr>
    <w:tblStylePr w:type="band1Horz">
      <w:tblPr/>
      <w:tcPr>
        <w:shd w:val="clear" w:color="auto" w:fill="AFAFAF"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Pr>
      <w:color w:val="000000" w:themeColor="text1"/>
    </w:rPr>
    <w:tblPr>
      <w:tblBorders>
        <w:top w:val="single" w:sz="24" w:space="0" w:color="5F5F5F" w:themeColor="accent5"/>
        <w:left w:val="single" w:sz="4" w:space="0" w:color="4D4D4D" w:themeColor="accent6"/>
        <w:bottom w:val="single" w:sz="4" w:space="0" w:color="4D4D4D" w:themeColor="accent6"/>
        <w:right w:val="single" w:sz="4" w:space="0" w:color="4D4D4D" w:themeColor="accent6"/>
        <w:insideH w:val="single" w:sz="4" w:space="0" w:color="FFFFFF" w:themeColor="background1"/>
        <w:insideV w:val="single" w:sz="4" w:space="0" w:color="FFFFFF" w:themeColor="background1"/>
      </w:tblBorders>
    </w:tblPr>
    <w:tcPr>
      <w:shd w:val="clear" w:color="auto" w:fill="EDEDED" w:themeFill="accent6" w:themeFillTint="19"/>
    </w:tcPr>
    <w:tblStylePr w:type="firstRow">
      <w:rPr>
        <w:b/>
        <w:bCs/>
      </w:rPr>
      <w:tblPr/>
      <w:tcPr>
        <w:tcBorders>
          <w:top w:val="nil"/>
          <w:left w:val="nil"/>
          <w:bottom w:val="single" w:sz="24" w:space="0" w:color="5F5F5F"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E2E2E" w:themeFill="accent6"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2E2E2E"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2E2E2E" w:themeFill="accent6" w:themeFillShade="99"/>
      </w:tcPr>
    </w:tblStylePr>
    <w:tblStylePr w:type="band1Vert">
      <w:tblPr/>
      <w:tcPr>
        <w:shd w:val="clear" w:color="auto" w:fill="B7B7B7" w:themeFill="accent6" w:themeFillTint="66"/>
      </w:tcPr>
    </w:tblStylePr>
    <w:tblStylePr w:type="band1Horz">
      <w:tblPr/>
      <w:tcPr>
        <w:shd w:val="clear" w:color="auto" w:fill="A6A6A6"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semiHidden/>
    <w:unhideWhenUsed/>
    <w:qFormat/>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8E8E8E" w:themeFill="accent2" w:themeFillShade="CC"/>
      </w:tcPr>
    </w:tblStylePr>
    <w:tblStylePr w:type="lastRow">
      <w:rPr>
        <w:b/>
        <w:bCs/>
        <w:color w:val="8E8E8E"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semiHidden/>
    <w:unhideWhenUsed/>
    <w:qFormat/>
    <w:rPr>
      <w:color w:val="000000" w:themeColor="text1"/>
    </w:rPr>
    <w:tblPr>
      <w:tblStyleRowBandSize w:val="1"/>
      <w:tblStyleColBandSize w:val="1"/>
    </w:tblPr>
    <w:tcPr>
      <w:shd w:val="clear" w:color="auto" w:fill="E7E7E7" w:themeFill="accent1" w:themeFillTint="19"/>
    </w:tcPr>
    <w:tblStylePr w:type="firstRow">
      <w:rPr>
        <w:b/>
        <w:bCs/>
        <w:color w:val="FFFFFF" w:themeColor="background1"/>
      </w:rPr>
      <w:tblPr/>
      <w:tcPr>
        <w:tcBorders>
          <w:bottom w:val="single" w:sz="12" w:space="0" w:color="FFFFFF" w:themeColor="background1"/>
        </w:tcBorders>
        <w:shd w:val="clear" w:color="auto" w:fill="8E8E8E" w:themeFill="accent2" w:themeFillShade="CC"/>
      </w:tcPr>
    </w:tblStylePr>
    <w:tblStylePr w:type="lastRow">
      <w:rPr>
        <w:b/>
        <w:bCs/>
        <w:color w:val="8E8E8E"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4C4C4" w:themeFill="accent1" w:themeFillTint="3F"/>
      </w:tcPr>
    </w:tblStylePr>
    <w:tblStylePr w:type="band1Horz">
      <w:tblPr/>
      <w:tcPr>
        <w:shd w:val="clear" w:color="auto" w:fill="D0D0D0" w:themeFill="accent1" w:themeFillTint="33"/>
      </w:tcPr>
    </w:tblStylePr>
  </w:style>
  <w:style w:type="table" w:styleId="ColorfulList-Accent2">
    <w:name w:val="Colorful List Accent 2"/>
    <w:basedOn w:val="TableNormal"/>
    <w:uiPriority w:val="72"/>
    <w:semiHidden/>
    <w:unhideWhenUsed/>
    <w:rPr>
      <w:color w:val="000000" w:themeColor="text1"/>
    </w:rPr>
    <w:tblPr>
      <w:tblStyleRowBandSize w:val="1"/>
      <w:tblStyleColBandSize w:val="1"/>
    </w:tblPr>
    <w:tcPr>
      <w:shd w:val="clear" w:color="auto" w:fill="F7F7F7" w:themeFill="accent2" w:themeFillTint="19"/>
    </w:tcPr>
    <w:tblStylePr w:type="firstRow">
      <w:rPr>
        <w:b/>
        <w:bCs/>
        <w:color w:val="FFFFFF" w:themeColor="background1"/>
      </w:rPr>
      <w:tblPr/>
      <w:tcPr>
        <w:tcBorders>
          <w:bottom w:val="single" w:sz="12" w:space="0" w:color="FFFFFF" w:themeColor="background1"/>
        </w:tcBorders>
        <w:shd w:val="clear" w:color="auto" w:fill="8E8E8E" w:themeFill="accent2" w:themeFillShade="CC"/>
      </w:tcPr>
    </w:tblStylePr>
    <w:tblStylePr w:type="lastRow">
      <w:rPr>
        <w:b/>
        <w:bCs/>
        <w:color w:val="8E8E8E"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BEBEB" w:themeFill="accent2" w:themeFillTint="3F"/>
      </w:tcPr>
    </w:tblStylePr>
    <w:tblStylePr w:type="band1Horz">
      <w:tblPr/>
      <w:tcPr>
        <w:shd w:val="clear" w:color="auto" w:fill="EFEFEF" w:themeFill="accent2" w:themeFillTint="33"/>
      </w:tcPr>
    </w:tblStylePr>
  </w:style>
  <w:style w:type="table" w:styleId="ColorfulList-Accent3">
    <w:name w:val="Colorful List Accent 3"/>
    <w:basedOn w:val="TableNormal"/>
    <w:uiPriority w:val="72"/>
    <w:semiHidden/>
    <w:unhideWhenUsed/>
    <w:qFormat/>
    <w:rPr>
      <w:color w:val="000000" w:themeColor="text1"/>
    </w:rPr>
    <w:tblPr>
      <w:tblStyleRowBandSize w:val="1"/>
      <w:tblStyleColBandSize w:val="1"/>
    </w:tblPr>
    <w:tcPr>
      <w:shd w:val="clear" w:color="auto" w:fill="F4F4F4" w:themeFill="accent3" w:themeFillTint="19"/>
    </w:tcPr>
    <w:tblStylePr w:type="firstRow">
      <w:rPr>
        <w:b/>
        <w:bCs/>
        <w:color w:val="FFFFFF" w:themeColor="background1"/>
      </w:rPr>
      <w:tblPr/>
      <w:tcPr>
        <w:tcBorders>
          <w:bottom w:val="single" w:sz="12" w:space="0" w:color="FFFFFF" w:themeColor="background1"/>
        </w:tcBorders>
        <w:shd w:val="clear" w:color="auto" w:fill="666666" w:themeFill="accent4" w:themeFillShade="CC"/>
      </w:tcPr>
    </w:tblStylePr>
    <w:tblStylePr w:type="lastRow">
      <w:rPr>
        <w:b/>
        <w:bCs/>
        <w:color w:val="666666"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5E5E5" w:themeFill="accent3" w:themeFillTint="3F"/>
      </w:tcPr>
    </w:tblStylePr>
    <w:tblStylePr w:type="band1Horz">
      <w:tblPr/>
      <w:tcPr>
        <w:shd w:val="clear" w:color="auto" w:fill="EAEAEA" w:themeFill="accent3" w:themeFillTint="33"/>
      </w:tcPr>
    </w:tblStylePr>
  </w:style>
  <w:style w:type="table" w:styleId="ColorfulList-Accent4">
    <w:name w:val="Colorful List Accent 4"/>
    <w:basedOn w:val="TableNormal"/>
    <w:uiPriority w:val="72"/>
    <w:semiHidden/>
    <w:unhideWhenUsed/>
    <w:rPr>
      <w:color w:val="000000" w:themeColor="text1"/>
    </w:rPr>
    <w:tblPr>
      <w:tblStyleRowBandSize w:val="1"/>
      <w:tblStyleColBandSize w:val="1"/>
    </w:tblPr>
    <w:tcPr>
      <w:shd w:val="clear" w:color="auto" w:fill="F2F2F2" w:themeFill="accent4" w:themeFillTint="19"/>
    </w:tcPr>
    <w:tblStylePr w:type="firstRow">
      <w:rPr>
        <w:b/>
        <w:bCs/>
        <w:color w:val="FFFFFF" w:themeColor="background1"/>
      </w:rPr>
      <w:tblPr/>
      <w:tcPr>
        <w:tcBorders>
          <w:bottom w:val="single" w:sz="12" w:space="0" w:color="FFFFFF" w:themeColor="background1"/>
        </w:tcBorders>
        <w:shd w:val="clear" w:color="auto" w:fill="787878" w:themeFill="accent3" w:themeFillShade="CC"/>
      </w:tcPr>
    </w:tblStylePr>
    <w:tblStylePr w:type="lastRow">
      <w:rPr>
        <w:b/>
        <w:bCs/>
        <w:color w:val="787878"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FDF" w:themeFill="accent4" w:themeFillTint="3F"/>
      </w:tcPr>
    </w:tblStylePr>
    <w:tblStylePr w:type="band1Horz">
      <w:tblPr/>
      <w:tcPr>
        <w:shd w:val="clear" w:color="auto" w:fill="E5E5E5" w:themeFill="accent4" w:themeFillTint="33"/>
      </w:tcPr>
    </w:tblStylePr>
  </w:style>
  <w:style w:type="table" w:styleId="ColorfulList-Accent5">
    <w:name w:val="Colorful List Accent 5"/>
    <w:basedOn w:val="TableNormal"/>
    <w:uiPriority w:val="72"/>
    <w:semiHidden/>
    <w:unhideWhenUsed/>
    <w:qFormat/>
    <w:rPr>
      <w:color w:val="000000" w:themeColor="text1"/>
    </w:rPr>
    <w:tblPr>
      <w:tblStyleRowBandSize w:val="1"/>
      <w:tblStyleColBandSize w:val="1"/>
    </w:tblPr>
    <w:tcPr>
      <w:shd w:val="clear" w:color="auto" w:fill="EFEFEF" w:themeFill="accent5" w:themeFillTint="19"/>
    </w:tcPr>
    <w:tblStylePr w:type="firstRow">
      <w:rPr>
        <w:b/>
        <w:bCs/>
        <w:color w:val="FFFFFF" w:themeColor="background1"/>
      </w:rPr>
      <w:tblPr/>
      <w:tcPr>
        <w:tcBorders>
          <w:bottom w:val="single" w:sz="12" w:space="0" w:color="FFFFFF" w:themeColor="background1"/>
        </w:tcBorders>
        <w:shd w:val="clear" w:color="auto" w:fill="3D3D3D" w:themeFill="accent6" w:themeFillShade="CC"/>
      </w:tcPr>
    </w:tblStylePr>
    <w:tblStylePr w:type="lastRow">
      <w:rPr>
        <w:b/>
        <w:bCs/>
        <w:color w:val="3D3D3D"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7D7D7" w:themeFill="accent5" w:themeFillTint="3F"/>
      </w:tcPr>
    </w:tblStylePr>
    <w:tblStylePr w:type="band1Horz">
      <w:tblPr/>
      <w:tcPr>
        <w:shd w:val="clear" w:color="auto" w:fill="DFDFDF" w:themeFill="accent5" w:themeFillTint="33"/>
      </w:tcPr>
    </w:tblStylePr>
  </w:style>
  <w:style w:type="table" w:styleId="ColorfulList-Accent6">
    <w:name w:val="Colorful List Accent 6"/>
    <w:basedOn w:val="TableNormal"/>
    <w:uiPriority w:val="72"/>
    <w:qFormat/>
    <w:rPr>
      <w:color w:val="000000" w:themeColor="text1"/>
    </w:rPr>
    <w:tblPr>
      <w:tblStyleRowBandSize w:val="1"/>
      <w:tblStyleColBandSize w:val="1"/>
    </w:tblPr>
    <w:tcPr>
      <w:shd w:val="clear" w:color="auto" w:fill="EDEDED" w:themeFill="accent6" w:themeFillTint="19"/>
    </w:tcPr>
    <w:tblStylePr w:type="firstRow">
      <w:rPr>
        <w:b/>
        <w:bCs/>
        <w:color w:val="FFFFFF" w:themeColor="background1"/>
      </w:rPr>
      <w:tblPr/>
      <w:tcPr>
        <w:tcBorders>
          <w:bottom w:val="single" w:sz="12" w:space="0" w:color="FFFFFF" w:themeColor="background1"/>
        </w:tcBorders>
        <w:shd w:val="clear" w:color="auto" w:fill="4C4C4C" w:themeFill="accent5" w:themeFillShade="CC"/>
      </w:tcPr>
    </w:tblStylePr>
    <w:tblStylePr w:type="lastRow">
      <w:rPr>
        <w:b/>
        <w:bCs/>
        <w:color w:val="4C4C4C"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3D3" w:themeFill="accent6" w:themeFillTint="3F"/>
      </w:tcPr>
    </w:tblStylePr>
    <w:tblStylePr w:type="band1Horz">
      <w:tblPr/>
      <w:tcPr>
        <w:shd w:val="clear" w:color="auto" w:fill="DBDBDB" w:themeFill="accent6" w:themeFillTint="33"/>
      </w:tcPr>
    </w:tblStylePr>
  </w:style>
  <w:style w:type="table" w:styleId="ColorfulGrid">
    <w:name w:val="Colorful Grid"/>
    <w:basedOn w:val="TableNormal"/>
    <w:uiPriority w:val="73"/>
    <w:semiHidden/>
    <w:unhideWhenUsed/>
    <w:rPr>
      <w:color w:val="000000" w:themeColor="text1"/>
    </w:rPr>
    <w:tblPr>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semiHidden/>
    <w:unhideWhenUsed/>
    <w:rPr>
      <w:color w:val="000000" w:themeColor="text1"/>
    </w:rPr>
    <w:tblPr>
      <w:tblBorders>
        <w:insideH w:val="single" w:sz="4" w:space="0" w:color="FFFFFF" w:themeColor="background1"/>
      </w:tblBorders>
    </w:tblPr>
    <w:tcPr>
      <w:shd w:val="clear" w:color="auto" w:fill="D0D0D0" w:themeFill="accent1" w:themeFillTint="33"/>
    </w:tcPr>
    <w:tblStylePr w:type="firstRow">
      <w:rPr>
        <w:b/>
        <w:bCs/>
      </w:rPr>
      <w:tblPr/>
      <w:tcPr>
        <w:shd w:val="clear" w:color="auto" w:fill="A1A1A1" w:themeFill="accent1" w:themeFillTint="66"/>
      </w:tcPr>
    </w:tblStylePr>
    <w:tblStylePr w:type="lastRow">
      <w:rPr>
        <w:b/>
        <w:bCs/>
        <w:color w:val="000000" w:themeColor="text1"/>
      </w:rPr>
      <w:tblPr/>
      <w:tcPr>
        <w:shd w:val="clear" w:color="auto" w:fill="A1A1A1" w:themeFill="accent1" w:themeFillTint="66"/>
      </w:tcPr>
    </w:tblStylePr>
    <w:tblStylePr w:type="firstCol">
      <w:rPr>
        <w:color w:val="FFFFFF" w:themeColor="background1"/>
      </w:rPr>
      <w:tblPr/>
      <w:tcPr>
        <w:shd w:val="clear" w:color="auto" w:fill="0E0E0E" w:themeFill="accent1" w:themeFillShade="BF"/>
      </w:tcPr>
    </w:tblStylePr>
    <w:tblStylePr w:type="lastCol">
      <w:rPr>
        <w:color w:val="FFFFFF" w:themeColor="background1"/>
      </w:rPr>
      <w:tblPr/>
      <w:tcPr>
        <w:shd w:val="clear" w:color="auto" w:fill="0E0E0E" w:themeFill="accent1" w:themeFillShade="BF"/>
      </w:tcPr>
    </w:tblStylePr>
    <w:tblStylePr w:type="band1Vert">
      <w:tblPr/>
      <w:tcPr>
        <w:shd w:val="clear" w:color="auto" w:fill="898989" w:themeFill="accent1" w:themeFillTint="7F"/>
      </w:tcPr>
    </w:tblStylePr>
    <w:tblStylePr w:type="band1Horz">
      <w:tblPr/>
      <w:tcPr>
        <w:shd w:val="clear" w:color="auto" w:fill="898989" w:themeFill="accent1" w:themeFillTint="7F"/>
      </w:tcPr>
    </w:tblStylePr>
  </w:style>
  <w:style w:type="table" w:styleId="ColorfulGrid-Accent2">
    <w:name w:val="Colorful Grid Accent 2"/>
    <w:basedOn w:val="TableNormal"/>
    <w:uiPriority w:val="73"/>
    <w:semiHidden/>
    <w:unhideWhenUsed/>
    <w:rPr>
      <w:color w:val="000000" w:themeColor="text1"/>
    </w:rPr>
    <w:tblPr>
      <w:tblBorders>
        <w:insideH w:val="single" w:sz="4" w:space="0" w:color="FFFFFF" w:themeColor="background1"/>
      </w:tblBorders>
    </w:tblPr>
    <w:tcPr>
      <w:shd w:val="clear" w:color="auto" w:fill="EFEFEF" w:themeFill="accent2" w:themeFillTint="33"/>
    </w:tcPr>
    <w:tblStylePr w:type="firstRow">
      <w:rPr>
        <w:b/>
        <w:bCs/>
      </w:rPr>
      <w:tblPr/>
      <w:tcPr>
        <w:shd w:val="clear" w:color="auto" w:fill="E0E0E0" w:themeFill="accent2" w:themeFillTint="66"/>
      </w:tcPr>
    </w:tblStylePr>
    <w:tblStylePr w:type="lastRow">
      <w:rPr>
        <w:b/>
        <w:bCs/>
        <w:color w:val="000000" w:themeColor="text1"/>
      </w:rPr>
      <w:tblPr/>
      <w:tcPr>
        <w:shd w:val="clear" w:color="auto" w:fill="E0E0E0" w:themeFill="accent2" w:themeFillTint="66"/>
      </w:tcPr>
    </w:tblStylePr>
    <w:tblStylePr w:type="firstCol">
      <w:rPr>
        <w:color w:val="FFFFFF" w:themeColor="background1"/>
      </w:rPr>
      <w:tblPr/>
      <w:tcPr>
        <w:shd w:val="clear" w:color="auto" w:fill="858585" w:themeFill="accent2" w:themeFillShade="BF"/>
      </w:tcPr>
    </w:tblStylePr>
    <w:tblStylePr w:type="lastCol">
      <w:rPr>
        <w:color w:val="FFFFFF" w:themeColor="background1"/>
      </w:rPr>
      <w:tblPr/>
      <w:tcPr>
        <w:shd w:val="clear" w:color="auto" w:fill="858585" w:themeFill="accent2" w:themeFillShade="BF"/>
      </w:tcPr>
    </w:tblStylePr>
    <w:tblStylePr w:type="band1Vert">
      <w:tblPr/>
      <w:tcPr>
        <w:shd w:val="clear" w:color="auto" w:fill="D8D8D8" w:themeFill="accent2" w:themeFillTint="7F"/>
      </w:tcPr>
    </w:tblStylePr>
    <w:tblStylePr w:type="band1Horz">
      <w:tblPr/>
      <w:tcPr>
        <w:shd w:val="clear" w:color="auto" w:fill="D8D8D8" w:themeFill="accent2" w:themeFillTint="7F"/>
      </w:tcPr>
    </w:tblStylePr>
  </w:style>
  <w:style w:type="table" w:styleId="ColorfulGrid-Accent3">
    <w:name w:val="Colorful Grid Accent 3"/>
    <w:basedOn w:val="TableNormal"/>
    <w:uiPriority w:val="73"/>
    <w:semiHidden/>
    <w:unhideWhenUsed/>
    <w:rPr>
      <w:color w:val="000000" w:themeColor="text1"/>
    </w:rPr>
    <w:tblPr>
      <w:tblBorders>
        <w:insideH w:val="single" w:sz="4" w:space="0" w:color="FFFFFF" w:themeColor="background1"/>
      </w:tblBorders>
    </w:tblPr>
    <w:tcPr>
      <w:shd w:val="clear" w:color="auto" w:fill="EAEAEA" w:themeFill="accent3" w:themeFillTint="33"/>
    </w:tcPr>
    <w:tblStylePr w:type="firstRow">
      <w:rPr>
        <w:b/>
        <w:bCs/>
      </w:rPr>
      <w:tblPr/>
      <w:tcPr>
        <w:shd w:val="clear" w:color="auto" w:fill="D5D5D5" w:themeFill="accent3" w:themeFillTint="66"/>
      </w:tcPr>
    </w:tblStylePr>
    <w:tblStylePr w:type="lastRow">
      <w:rPr>
        <w:b/>
        <w:bCs/>
        <w:color w:val="000000" w:themeColor="text1"/>
      </w:rPr>
      <w:tblPr/>
      <w:tcPr>
        <w:shd w:val="clear" w:color="auto" w:fill="D5D5D5" w:themeFill="accent3" w:themeFillTint="66"/>
      </w:tcPr>
    </w:tblStylePr>
    <w:tblStylePr w:type="firstCol">
      <w:rPr>
        <w:color w:val="FFFFFF" w:themeColor="background1"/>
      </w:rPr>
      <w:tblPr/>
      <w:tcPr>
        <w:shd w:val="clear" w:color="auto" w:fill="707070" w:themeFill="accent3" w:themeFillShade="BF"/>
      </w:tcPr>
    </w:tblStylePr>
    <w:tblStylePr w:type="lastCol">
      <w:rPr>
        <w:color w:val="FFFFFF" w:themeColor="background1"/>
      </w:rPr>
      <w:tblPr/>
      <w:tcPr>
        <w:shd w:val="clear" w:color="auto" w:fill="707070" w:themeFill="accent3" w:themeFillShade="BF"/>
      </w:tcPr>
    </w:tblStylePr>
    <w:tblStylePr w:type="band1Vert">
      <w:tblPr/>
      <w:tcPr>
        <w:shd w:val="clear" w:color="auto" w:fill="CACACA" w:themeFill="accent3" w:themeFillTint="7F"/>
      </w:tcPr>
    </w:tblStylePr>
    <w:tblStylePr w:type="band1Horz">
      <w:tblPr/>
      <w:tcPr>
        <w:shd w:val="clear" w:color="auto" w:fill="CACACA" w:themeFill="accent3" w:themeFillTint="7F"/>
      </w:tcPr>
    </w:tblStylePr>
  </w:style>
  <w:style w:type="table" w:styleId="ColorfulGrid-Accent4">
    <w:name w:val="Colorful Grid Accent 4"/>
    <w:basedOn w:val="TableNormal"/>
    <w:uiPriority w:val="73"/>
    <w:semiHidden/>
    <w:unhideWhenUsed/>
    <w:qFormat/>
    <w:rPr>
      <w:color w:val="000000" w:themeColor="text1"/>
    </w:rPr>
    <w:tblPr>
      <w:tblBorders>
        <w:insideH w:val="single" w:sz="4" w:space="0" w:color="FFFFFF" w:themeColor="background1"/>
      </w:tblBorders>
    </w:tblPr>
    <w:tcPr>
      <w:shd w:val="clear" w:color="auto" w:fill="E5E5E5" w:themeFill="accent4" w:themeFillTint="33"/>
    </w:tcPr>
    <w:tblStylePr w:type="firstRow">
      <w:rPr>
        <w:b/>
        <w:bCs/>
      </w:rPr>
      <w:tblPr/>
      <w:tcPr>
        <w:shd w:val="clear" w:color="auto" w:fill="CCCCCC" w:themeFill="accent4" w:themeFillTint="66"/>
      </w:tcPr>
    </w:tblStylePr>
    <w:tblStylePr w:type="lastRow">
      <w:rPr>
        <w:b/>
        <w:bCs/>
        <w:color w:val="000000" w:themeColor="text1"/>
      </w:rPr>
      <w:tblPr/>
      <w:tcPr>
        <w:shd w:val="clear" w:color="auto" w:fill="CCCCCC" w:themeFill="accent4" w:themeFillTint="66"/>
      </w:tcPr>
    </w:tblStylePr>
    <w:tblStylePr w:type="firstCol">
      <w:rPr>
        <w:color w:val="FFFFFF" w:themeColor="background1"/>
      </w:rPr>
      <w:tblPr/>
      <w:tcPr>
        <w:shd w:val="clear" w:color="auto" w:fill="5F5F5F" w:themeFill="accent4" w:themeFillShade="BF"/>
      </w:tcPr>
    </w:tblStylePr>
    <w:tblStylePr w:type="lastCol">
      <w:rPr>
        <w:color w:val="FFFFFF" w:themeColor="background1"/>
      </w:rPr>
      <w:tblPr/>
      <w:tcPr>
        <w:shd w:val="clear" w:color="auto" w:fill="5F5F5F" w:themeFill="accent4" w:themeFillShade="BF"/>
      </w:tcPr>
    </w:tblStylePr>
    <w:tblStylePr w:type="band1Vert">
      <w:tblPr/>
      <w:tcPr>
        <w:shd w:val="clear" w:color="auto" w:fill="BFBFBF" w:themeFill="accent4" w:themeFillTint="7F"/>
      </w:tcPr>
    </w:tblStylePr>
    <w:tblStylePr w:type="band1Horz">
      <w:tblPr/>
      <w:tcPr>
        <w:shd w:val="clear" w:color="auto" w:fill="BFBFBF" w:themeFill="accent4" w:themeFillTint="7F"/>
      </w:tcPr>
    </w:tblStylePr>
  </w:style>
  <w:style w:type="table" w:styleId="ColorfulGrid-Accent5">
    <w:name w:val="Colorful Grid Accent 5"/>
    <w:basedOn w:val="TableNormal"/>
    <w:uiPriority w:val="73"/>
    <w:semiHidden/>
    <w:unhideWhenUsed/>
    <w:qFormat/>
    <w:rPr>
      <w:color w:val="000000" w:themeColor="text1"/>
    </w:rPr>
    <w:tblPr>
      <w:tblBorders>
        <w:insideH w:val="single" w:sz="4" w:space="0" w:color="FFFFFF" w:themeColor="background1"/>
      </w:tblBorders>
    </w:tblPr>
    <w:tcPr>
      <w:shd w:val="clear" w:color="auto" w:fill="DFDFDF" w:themeFill="accent5" w:themeFillTint="33"/>
    </w:tcPr>
    <w:tblStylePr w:type="firstRow">
      <w:rPr>
        <w:b/>
        <w:bCs/>
      </w:rPr>
      <w:tblPr/>
      <w:tcPr>
        <w:shd w:val="clear" w:color="auto" w:fill="BFBFBF" w:themeFill="accent5" w:themeFillTint="66"/>
      </w:tcPr>
    </w:tblStylePr>
    <w:tblStylePr w:type="lastRow">
      <w:rPr>
        <w:b/>
        <w:bCs/>
        <w:color w:val="000000" w:themeColor="text1"/>
      </w:rPr>
      <w:tblPr/>
      <w:tcPr>
        <w:shd w:val="clear" w:color="auto" w:fill="BFBFBF" w:themeFill="accent5" w:themeFillTint="66"/>
      </w:tcPr>
    </w:tblStylePr>
    <w:tblStylePr w:type="firstCol">
      <w:rPr>
        <w:color w:val="FFFFFF" w:themeColor="background1"/>
      </w:rPr>
      <w:tblPr/>
      <w:tcPr>
        <w:shd w:val="clear" w:color="auto" w:fill="474747" w:themeFill="accent5" w:themeFillShade="BF"/>
      </w:tcPr>
    </w:tblStylePr>
    <w:tblStylePr w:type="lastCol">
      <w:rPr>
        <w:color w:val="FFFFFF" w:themeColor="background1"/>
      </w:rPr>
      <w:tblPr/>
      <w:tcPr>
        <w:shd w:val="clear" w:color="auto" w:fill="474747" w:themeFill="accent5" w:themeFillShade="BF"/>
      </w:tcPr>
    </w:tblStylePr>
    <w:tblStylePr w:type="band1Vert">
      <w:tblPr/>
      <w:tcPr>
        <w:shd w:val="clear" w:color="auto" w:fill="AFAFAF" w:themeFill="accent5" w:themeFillTint="7F"/>
      </w:tcPr>
    </w:tblStylePr>
    <w:tblStylePr w:type="band1Horz">
      <w:tblPr/>
      <w:tcPr>
        <w:shd w:val="clear" w:color="auto" w:fill="AFAFAF" w:themeFill="accent5" w:themeFillTint="7F"/>
      </w:tcPr>
    </w:tblStylePr>
  </w:style>
  <w:style w:type="table" w:styleId="ColorfulGrid-Accent6">
    <w:name w:val="Colorful Grid Accent 6"/>
    <w:basedOn w:val="TableNormal"/>
    <w:uiPriority w:val="73"/>
    <w:rPr>
      <w:color w:val="000000" w:themeColor="text1"/>
    </w:rPr>
    <w:tblPr>
      <w:tblBorders>
        <w:insideH w:val="single" w:sz="4" w:space="0" w:color="FFFFFF" w:themeColor="background1"/>
      </w:tblBorders>
    </w:tblPr>
    <w:tcPr>
      <w:shd w:val="clear" w:color="auto" w:fill="DBDBDB" w:themeFill="accent6" w:themeFillTint="33"/>
    </w:tcPr>
    <w:tblStylePr w:type="firstRow">
      <w:rPr>
        <w:b/>
        <w:bCs/>
      </w:rPr>
      <w:tblPr/>
      <w:tcPr>
        <w:shd w:val="clear" w:color="auto" w:fill="B7B7B7" w:themeFill="accent6" w:themeFillTint="66"/>
      </w:tcPr>
    </w:tblStylePr>
    <w:tblStylePr w:type="lastRow">
      <w:rPr>
        <w:b/>
        <w:bCs/>
        <w:color w:val="000000" w:themeColor="text1"/>
      </w:rPr>
      <w:tblPr/>
      <w:tcPr>
        <w:shd w:val="clear" w:color="auto" w:fill="B7B7B7" w:themeFill="accent6" w:themeFillTint="66"/>
      </w:tcPr>
    </w:tblStylePr>
    <w:tblStylePr w:type="firstCol">
      <w:rPr>
        <w:color w:val="FFFFFF" w:themeColor="background1"/>
      </w:rPr>
      <w:tblPr/>
      <w:tcPr>
        <w:shd w:val="clear" w:color="auto" w:fill="393939" w:themeFill="accent6" w:themeFillShade="BF"/>
      </w:tcPr>
    </w:tblStylePr>
    <w:tblStylePr w:type="lastCol">
      <w:rPr>
        <w:color w:val="FFFFFF" w:themeColor="background1"/>
      </w:rPr>
      <w:tblPr/>
      <w:tcPr>
        <w:shd w:val="clear" w:color="auto" w:fill="393939" w:themeFill="accent6" w:themeFillShade="BF"/>
      </w:tcPr>
    </w:tblStylePr>
    <w:tblStylePr w:type="band1Vert">
      <w:tblPr/>
      <w:tcPr>
        <w:shd w:val="clear" w:color="auto" w:fill="A6A6A6" w:themeFill="accent6" w:themeFillTint="7F"/>
      </w:tcPr>
    </w:tblStylePr>
    <w:tblStylePr w:type="band1Horz">
      <w:tblPr/>
      <w:tcPr>
        <w:shd w:val="clear" w:color="auto" w:fill="A6A6A6" w:themeFill="accent6" w:themeFillTint="7F"/>
      </w:tcPr>
    </w:tblStylePr>
  </w:style>
  <w:style w:type="character" w:customStyle="1" w:styleId="TitleChar">
    <w:name w:val="Title Char"/>
    <w:basedOn w:val="DefaultParagraphFont"/>
    <w:link w:val="Title"/>
    <w:uiPriority w:val="10"/>
    <w:rsid w:val="003B35E8"/>
    <w:rPr>
      <w:rFonts w:asciiTheme="majorHAnsi" w:eastAsiaTheme="majorEastAsia" w:hAnsiTheme="majorHAnsi" w:cstheme="majorBidi"/>
      <w:color w:val="000000" w:themeColor="text2" w:themeShade="BF"/>
      <w:spacing w:val="5"/>
      <w:sz w:val="52"/>
      <w:szCs w:val="52"/>
    </w:rPr>
  </w:style>
  <w:style w:type="character" w:styleId="PlaceholderText">
    <w:name w:val="Placeholder Text"/>
    <w:basedOn w:val="DefaultParagraphFont"/>
    <w:uiPriority w:val="99"/>
    <w:semiHidden/>
    <w:rPr>
      <w:color w:val="707070" w:themeColor="accent3" w:themeShade="BF"/>
    </w:rPr>
  </w:style>
  <w:style w:type="character" w:customStyle="1" w:styleId="HeaderChar">
    <w:name w:val="Header Char"/>
    <w:basedOn w:val="DefaultParagraphFont"/>
    <w:link w:val="Header"/>
    <w:uiPriority w:val="99"/>
    <w:rPr>
      <w:color w:val="000000" w:themeColor="text1"/>
      <w:sz w:val="20"/>
    </w:rPr>
  </w:style>
  <w:style w:type="character" w:customStyle="1" w:styleId="FooterChar">
    <w:name w:val="Footer Char"/>
    <w:basedOn w:val="DefaultParagraphFont"/>
    <w:link w:val="Footer"/>
    <w:uiPriority w:val="99"/>
    <w:rPr>
      <w:color w:val="141414" w:themeColor="accent1"/>
      <w:sz w:val="20"/>
    </w:rPr>
  </w:style>
  <w:style w:type="character" w:customStyle="1" w:styleId="CommentTextChar">
    <w:name w:val="Comment Text Char"/>
    <w:basedOn w:val="DefaultParagraphFont"/>
    <w:link w:val="CommentText"/>
    <w:uiPriority w:val="99"/>
    <w:semiHidden/>
    <w:rPr>
      <w:color w:val="auto"/>
      <w:sz w:val="20"/>
      <w:szCs w:val="20"/>
      <w:lang w:eastAsia="en-US"/>
    </w:rPr>
  </w:style>
  <w:style w:type="character" w:customStyle="1" w:styleId="BalloonTextChar">
    <w:name w:val="Balloon Text Char"/>
    <w:basedOn w:val="DefaultParagraphFont"/>
    <w:link w:val="BalloonText"/>
    <w:uiPriority w:val="99"/>
    <w:semiHidden/>
    <w:rPr>
      <w:rFonts w:ascii="Segoe UI" w:hAnsi="Segoe UI" w:cs="Segoe UI"/>
      <w:color w:val="000000" w:themeColor="text1"/>
      <w:sz w:val="20"/>
    </w:rPr>
  </w:style>
  <w:style w:type="character" w:customStyle="1" w:styleId="Heading1Char">
    <w:name w:val="Heading 1 Char"/>
    <w:basedOn w:val="DefaultParagraphFont"/>
    <w:link w:val="Heading1"/>
    <w:uiPriority w:val="9"/>
    <w:rsid w:val="003B35E8"/>
    <w:rPr>
      <w:rFonts w:asciiTheme="majorHAnsi" w:eastAsiaTheme="majorEastAsia" w:hAnsiTheme="majorHAnsi" w:cstheme="majorBidi"/>
      <w:b/>
      <w:bCs/>
      <w:color w:val="0E0E0E" w:themeColor="accent1" w:themeShade="BF"/>
      <w:sz w:val="28"/>
      <w:szCs w:val="28"/>
    </w:rPr>
  </w:style>
  <w:style w:type="character" w:customStyle="1" w:styleId="Heading2Char">
    <w:name w:val="Heading 2 Char"/>
    <w:basedOn w:val="DefaultParagraphFont"/>
    <w:link w:val="Heading2"/>
    <w:uiPriority w:val="9"/>
    <w:rsid w:val="003B35E8"/>
    <w:rPr>
      <w:rFonts w:asciiTheme="majorHAnsi" w:eastAsiaTheme="majorEastAsia" w:hAnsiTheme="majorHAnsi" w:cstheme="majorBidi"/>
      <w:b/>
      <w:bCs/>
      <w:color w:val="141414" w:themeColor="accent1"/>
      <w:sz w:val="26"/>
      <w:szCs w:val="26"/>
    </w:rPr>
  </w:style>
  <w:style w:type="paragraph" w:customStyle="1" w:styleId="Bibliography1">
    <w:name w:val="Bibliography1"/>
    <w:basedOn w:val="Normal"/>
    <w:next w:val="Normal"/>
    <w:uiPriority w:val="37"/>
    <w:semiHidden/>
  </w:style>
  <w:style w:type="character" w:customStyle="1" w:styleId="BodyTextChar">
    <w:name w:val="Body Text Char"/>
    <w:basedOn w:val="DefaultParagraphFont"/>
    <w:link w:val="BodyText"/>
    <w:uiPriority w:val="99"/>
    <w:semiHidden/>
    <w:rPr>
      <w:color w:val="000000" w:themeColor="text1"/>
      <w:sz w:val="20"/>
    </w:rPr>
  </w:style>
  <w:style w:type="character" w:customStyle="1" w:styleId="BodyText2Char">
    <w:name w:val="Body Text 2 Char"/>
    <w:basedOn w:val="DefaultParagraphFont"/>
    <w:link w:val="BodyText2"/>
    <w:uiPriority w:val="99"/>
    <w:semiHidden/>
    <w:rPr>
      <w:color w:val="000000" w:themeColor="text1"/>
      <w:sz w:val="20"/>
    </w:rPr>
  </w:style>
  <w:style w:type="character" w:customStyle="1" w:styleId="BodyText3Char">
    <w:name w:val="Body Text 3 Char"/>
    <w:basedOn w:val="DefaultParagraphFont"/>
    <w:link w:val="BodyText3"/>
    <w:uiPriority w:val="99"/>
    <w:semiHidden/>
    <w:qFormat/>
    <w:rPr>
      <w:color w:val="000000" w:themeColor="text1"/>
      <w:sz w:val="20"/>
      <w:szCs w:val="16"/>
    </w:rPr>
  </w:style>
  <w:style w:type="character" w:customStyle="1" w:styleId="BodyTextFirstIndentChar">
    <w:name w:val="Body Text First Indent Char"/>
    <w:basedOn w:val="BodyTextChar"/>
    <w:link w:val="BodyTextFirstIndent"/>
    <w:uiPriority w:val="99"/>
    <w:semiHidden/>
    <w:rPr>
      <w:color w:val="000000" w:themeColor="text1"/>
      <w:sz w:val="20"/>
    </w:rPr>
  </w:style>
  <w:style w:type="character" w:customStyle="1" w:styleId="BodyTextIndentChar">
    <w:name w:val="Body Text Indent Char"/>
    <w:basedOn w:val="DefaultParagraphFont"/>
    <w:link w:val="BodyTextIndent"/>
    <w:uiPriority w:val="99"/>
    <w:semiHidden/>
    <w:rPr>
      <w:color w:val="000000" w:themeColor="text1"/>
      <w:sz w:val="20"/>
    </w:rPr>
  </w:style>
  <w:style w:type="character" w:customStyle="1" w:styleId="BodyTextFirstIndent2Char">
    <w:name w:val="Body Text First Indent 2 Char"/>
    <w:basedOn w:val="BodyTextIndentChar"/>
    <w:link w:val="BodyTextFirstIndent2"/>
    <w:uiPriority w:val="99"/>
    <w:semiHidden/>
    <w:rPr>
      <w:color w:val="000000" w:themeColor="text1"/>
      <w:sz w:val="20"/>
    </w:rPr>
  </w:style>
  <w:style w:type="character" w:customStyle="1" w:styleId="BodyTextIndent2Char">
    <w:name w:val="Body Text Indent 2 Char"/>
    <w:basedOn w:val="DefaultParagraphFont"/>
    <w:link w:val="BodyTextIndent2"/>
    <w:uiPriority w:val="99"/>
    <w:semiHidden/>
    <w:rPr>
      <w:color w:val="000000" w:themeColor="text1"/>
      <w:sz w:val="20"/>
    </w:rPr>
  </w:style>
  <w:style w:type="character" w:customStyle="1" w:styleId="BodyTextIndent3Char">
    <w:name w:val="Body Text Indent 3 Char"/>
    <w:basedOn w:val="DefaultParagraphFont"/>
    <w:link w:val="BodyTextIndent3"/>
    <w:uiPriority w:val="99"/>
    <w:semiHidden/>
    <w:rPr>
      <w:color w:val="000000" w:themeColor="text1"/>
      <w:sz w:val="20"/>
      <w:szCs w:val="16"/>
    </w:rPr>
  </w:style>
  <w:style w:type="character" w:customStyle="1" w:styleId="BookTitle1">
    <w:name w:val="Book Title1"/>
    <w:basedOn w:val="DefaultParagraphFont"/>
    <w:uiPriority w:val="33"/>
    <w:semiHidden/>
    <w:rPr>
      <w:b/>
      <w:bCs/>
      <w:i/>
      <w:iCs/>
      <w:spacing w:val="5"/>
    </w:rPr>
  </w:style>
  <w:style w:type="character" w:customStyle="1" w:styleId="ClosingChar">
    <w:name w:val="Closing Char"/>
    <w:basedOn w:val="DefaultParagraphFont"/>
    <w:link w:val="Closing"/>
    <w:uiPriority w:val="2"/>
    <w:semiHidden/>
  </w:style>
  <w:style w:type="character" w:customStyle="1" w:styleId="CommentSubjectChar">
    <w:name w:val="Comment Subject Char"/>
    <w:basedOn w:val="CommentTextChar"/>
    <w:link w:val="CommentSubject"/>
    <w:uiPriority w:val="99"/>
    <w:semiHidden/>
    <w:rPr>
      <w:b/>
      <w:bCs/>
      <w:color w:val="auto"/>
      <w:sz w:val="20"/>
      <w:szCs w:val="20"/>
      <w:lang w:eastAsia="en-US"/>
    </w:rPr>
  </w:style>
  <w:style w:type="character" w:customStyle="1" w:styleId="DateChar">
    <w:name w:val="Date Char"/>
    <w:basedOn w:val="DefaultParagraphFont"/>
    <w:link w:val="Date"/>
    <w:uiPriority w:val="1"/>
    <w:semiHidden/>
  </w:style>
  <w:style w:type="character" w:customStyle="1" w:styleId="DocumentMapChar">
    <w:name w:val="Document Map Char"/>
    <w:basedOn w:val="DefaultParagraphFont"/>
    <w:link w:val="DocumentMap"/>
    <w:uiPriority w:val="99"/>
    <w:semiHidden/>
    <w:rPr>
      <w:rFonts w:ascii="Segoe UI" w:hAnsi="Segoe UI" w:cs="Segoe UI"/>
      <w:color w:val="000000" w:themeColor="text1"/>
      <w:sz w:val="20"/>
      <w:szCs w:val="16"/>
    </w:rPr>
  </w:style>
  <w:style w:type="character" w:customStyle="1" w:styleId="E-mailSignatureChar">
    <w:name w:val="E-mail Signature Char"/>
    <w:basedOn w:val="DefaultParagraphFont"/>
    <w:link w:val="E-mailSignature"/>
    <w:uiPriority w:val="99"/>
    <w:semiHidden/>
    <w:rPr>
      <w:color w:val="000000" w:themeColor="text1"/>
      <w:sz w:val="20"/>
    </w:rPr>
  </w:style>
  <w:style w:type="character" w:customStyle="1" w:styleId="EndnoteTextChar">
    <w:name w:val="Endnote Text Char"/>
    <w:basedOn w:val="DefaultParagraphFont"/>
    <w:link w:val="EndnoteText"/>
    <w:uiPriority w:val="99"/>
    <w:semiHidden/>
    <w:rPr>
      <w:color w:val="000000" w:themeColor="text1"/>
      <w:sz w:val="20"/>
      <w:szCs w:val="20"/>
    </w:rPr>
  </w:style>
  <w:style w:type="character" w:customStyle="1" w:styleId="FootnoteTextChar">
    <w:name w:val="Footnote Text Char"/>
    <w:basedOn w:val="DefaultParagraphFont"/>
    <w:link w:val="FootnoteText"/>
    <w:uiPriority w:val="99"/>
    <w:semiHidden/>
    <w:rPr>
      <w:color w:val="000000" w:themeColor="text1"/>
      <w:sz w:val="20"/>
      <w:szCs w:val="20"/>
    </w:rPr>
  </w:style>
  <w:style w:type="table" w:customStyle="1" w:styleId="GridTable1Light1">
    <w:name w:val="Grid Table 1 Light1"/>
    <w:basedOn w:val="TableNormal"/>
    <w:uiPriority w:val="46"/>
    <w:tblPr>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 w:type="table" w:customStyle="1" w:styleId="GridTable1Light-Accent11">
    <w:name w:val="Grid Table 1 Light - Accent 11"/>
    <w:basedOn w:val="TableNormal"/>
    <w:uiPriority w:val="46"/>
    <w:tblPr>
      <w:tblBorders>
        <w:top w:val="single" w:sz="4" w:space="0" w:color="A1A1A1" w:themeColor="accent1" w:themeTint="66"/>
        <w:left w:val="single" w:sz="4" w:space="0" w:color="A1A1A1" w:themeColor="accent1" w:themeTint="66"/>
        <w:bottom w:val="single" w:sz="4" w:space="0" w:color="A1A1A1" w:themeColor="accent1" w:themeTint="66"/>
        <w:right w:val="single" w:sz="4" w:space="0" w:color="A1A1A1" w:themeColor="accent1" w:themeTint="66"/>
        <w:insideH w:val="single" w:sz="4" w:space="0" w:color="A1A1A1" w:themeColor="accent1" w:themeTint="66"/>
        <w:insideV w:val="single" w:sz="4" w:space="0" w:color="A1A1A1" w:themeColor="accent1" w:themeTint="66"/>
      </w:tblBorders>
    </w:tblPr>
    <w:tblStylePr w:type="firstRow">
      <w:rPr>
        <w:b/>
        <w:bCs/>
      </w:rPr>
      <w:tblPr/>
      <w:tcPr>
        <w:tcBorders>
          <w:bottom w:val="single" w:sz="12" w:space="0" w:color="727272" w:themeColor="accent1" w:themeTint="99"/>
        </w:tcBorders>
      </w:tcPr>
    </w:tblStylePr>
    <w:tblStylePr w:type="lastRow">
      <w:rPr>
        <w:b/>
        <w:bCs/>
      </w:rPr>
      <w:tblPr/>
      <w:tcPr>
        <w:tcBorders>
          <w:top w:val="double" w:sz="2" w:space="0" w:color="727272" w:themeColor="accent1" w:themeTint="99"/>
        </w:tcBorders>
      </w:tcPr>
    </w:tblStylePr>
    <w:tblStylePr w:type="firstCol">
      <w:rPr>
        <w:b/>
        <w:bCs/>
      </w:rPr>
    </w:tblStylePr>
    <w:tblStylePr w:type="lastCol">
      <w:rPr>
        <w:b/>
        <w:bCs/>
      </w:rPr>
    </w:tblStylePr>
  </w:style>
  <w:style w:type="table" w:customStyle="1" w:styleId="GridTable1Light-Accent21">
    <w:name w:val="Grid Table 1 Light - Accent 21"/>
    <w:basedOn w:val="TableNormal"/>
    <w:uiPriority w:val="46"/>
    <w:tblPr>
      <w:tblBorders>
        <w:top w:val="single" w:sz="4" w:space="0" w:color="E0E0E0" w:themeColor="accent2" w:themeTint="66"/>
        <w:left w:val="single" w:sz="4" w:space="0" w:color="E0E0E0" w:themeColor="accent2" w:themeTint="66"/>
        <w:bottom w:val="single" w:sz="4" w:space="0" w:color="E0E0E0" w:themeColor="accent2" w:themeTint="66"/>
        <w:right w:val="single" w:sz="4" w:space="0" w:color="E0E0E0" w:themeColor="accent2" w:themeTint="66"/>
        <w:insideH w:val="single" w:sz="4" w:space="0" w:color="E0E0E0" w:themeColor="accent2" w:themeTint="66"/>
        <w:insideV w:val="single" w:sz="4" w:space="0" w:color="E0E0E0" w:themeColor="accent2" w:themeTint="66"/>
      </w:tblBorders>
    </w:tblPr>
    <w:tblStylePr w:type="firstRow">
      <w:rPr>
        <w:b/>
        <w:bCs/>
      </w:rPr>
      <w:tblPr/>
      <w:tcPr>
        <w:tcBorders>
          <w:bottom w:val="single" w:sz="12" w:space="0" w:color="D0D0D0" w:themeColor="accent2" w:themeTint="99"/>
        </w:tcBorders>
      </w:tcPr>
    </w:tblStylePr>
    <w:tblStylePr w:type="lastRow">
      <w:rPr>
        <w:b/>
        <w:bCs/>
      </w:rPr>
      <w:tblPr/>
      <w:tcPr>
        <w:tcBorders>
          <w:top w:val="double" w:sz="2" w:space="0" w:color="D0D0D0" w:themeColor="accent2" w:themeTint="99"/>
        </w:tcBorders>
      </w:tcPr>
    </w:tblStylePr>
    <w:tblStylePr w:type="firstCol">
      <w:rPr>
        <w:b/>
        <w:bCs/>
      </w:rPr>
    </w:tblStylePr>
    <w:tblStylePr w:type="lastCol">
      <w:rPr>
        <w:b/>
        <w:bCs/>
      </w:rPr>
    </w:tblStylePr>
  </w:style>
  <w:style w:type="table" w:customStyle="1" w:styleId="GridTable1Light-Accent31">
    <w:name w:val="Grid Table 1 Light - Accent 31"/>
    <w:basedOn w:val="TableNormal"/>
    <w:uiPriority w:val="46"/>
    <w:tblPr>
      <w:tblBorders>
        <w:top w:val="single" w:sz="4" w:space="0" w:color="D5D5D5" w:themeColor="accent3" w:themeTint="66"/>
        <w:left w:val="single" w:sz="4" w:space="0" w:color="D5D5D5" w:themeColor="accent3" w:themeTint="66"/>
        <w:bottom w:val="single" w:sz="4" w:space="0" w:color="D5D5D5" w:themeColor="accent3" w:themeTint="66"/>
        <w:right w:val="single" w:sz="4" w:space="0" w:color="D5D5D5" w:themeColor="accent3" w:themeTint="66"/>
        <w:insideH w:val="single" w:sz="4" w:space="0" w:color="D5D5D5" w:themeColor="accent3" w:themeTint="66"/>
        <w:insideV w:val="single" w:sz="4" w:space="0" w:color="D5D5D5" w:themeColor="accent3" w:themeTint="66"/>
      </w:tblBorders>
    </w:tblPr>
    <w:tblStylePr w:type="firstRow">
      <w:rPr>
        <w:b/>
        <w:bCs/>
      </w:rPr>
      <w:tblPr/>
      <w:tcPr>
        <w:tcBorders>
          <w:bottom w:val="single" w:sz="12" w:space="0" w:color="C0C0C0" w:themeColor="accent3" w:themeTint="99"/>
        </w:tcBorders>
      </w:tcPr>
    </w:tblStylePr>
    <w:tblStylePr w:type="lastRow">
      <w:rPr>
        <w:b/>
        <w:bCs/>
      </w:rPr>
      <w:tblPr/>
      <w:tcPr>
        <w:tcBorders>
          <w:top w:val="double" w:sz="2" w:space="0" w:color="C0C0C0" w:themeColor="accent3" w:themeTint="99"/>
        </w:tcBorders>
      </w:tcPr>
    </w:tblStylePr>
    <w:tblStylePr w:type="firstCol">
      <w:rPr>
        <w:b/>
        <w:bCs/>
      </w:rPr>
    </w:tblStylePr>
    <w:tblStylePr w:type="lastCol">
      <w:rPr>
        <w:b/>
        <w:bCs/>
      </w:rPr>
    </w:tblStylePr>
  </w:style>
  <w:style w:type="table" w:customStyle="1" w:styleId="GridTable1Light-Accent41">
    <w:name w:val="Grid Table 1 Light - Accent 41"/>
    <w:basedOn w:val="TableNormal"/>
    <w:uiPriority w:val="46"/>
    <w:tblPr>
      <w:tblBorders>
        <w:top w:val="single" w:sz="4" w:space="0" w:color="CCCCCC" w:themeColor="accent4" w:themeTint="66"/>
        <w:left w:val="single" w:sz="4" w:space="0" w:color="CCCCCC" w:themeColor="accent4" w:themeTint="66"/>
        <w:bottom w:val="single" w:sz="4" w:space="0" w:color="CCCCCC" w:themeColor="accent4" w:themeTint="66"/>
        <w:right w:val="single" w:sz="4" w:space="0" w:color="CCCCCC" w:themeColor="accent4" w:themeTint="66"/>
        <w:insideH w:val="single" w:sz="4" w:space="0" w:color="CCCCCC" w:themeColor="accent4" w:themeTint="66"/>
        <w:insideV w:val="single" w:sz="4" w:space="0" w:color="CCCCCC" w:themeColor="accent4" w:themeTint="66"/>
      </w:tblBorders>
    </w:tblPr>
    <w:tblStylePr w:type="firstRow">
      <w:rPr>
        <w:b/>
        <w:bCs/>
      </w:rPr>
      <w:tblPr/>
      <w:tcPr>
        <w:tcBorders>
          <w:bottom w:val="single" w:sz="12" w:space="0" w:color="B2B2B2" w:themeColor="accent4" w:themeTint="99"/>
        </w:tcBorders>
      </w:tcPr>
    </w:tblStylePr>
    <w:tblStylePr w:type="lastRow">
      <w:rPr>
        <w:b/>
        <w:bCs/>
      </w:rPr>
      <w:tblPr/>
      <w:tcPr>
        <w:tcBorders>
          <w:top w:val="double" w:sz="2" w:space="0" w:color="B2B2B2" w:themeColor="accent4" w:themeTint="99"/>
        </w:tcBorders>
      </w:tcPr>
    </w:tblStylePr>
    <w:tblStylePr w:type="firstCol">
      <w:rPr>
        <w:b/>
        <w:bCs/>
      </w:rPr>
    </w:tblStylePr>
    <w:tblStylePr w:type="lastCol">
      <w:rPr>
        <w:b/>
        <w:bCs/>
      </w:rPr>
    </w:tblStylePr>
  </w:style>
  <w:style w:type="table" w:customStyle="1" w:styleId="GridTable1Light-Accent51">
    <w:name w:val="Grid Table 1 Light - Accent 51"/>
    <w:basedOn w:val="TableNormal"/>
    <w:uiPriority w:val="46"/>
    <w:tblPr>
      <w:tblBorders>
        <w:top w:val="single" w:sz="4" w:space="0" w:color="BFBFBF" w:themeColor="accent5" w:themeTint="66"/>
        <w:left w:val="single" w:sz="4" w:space="0" w:color="BFBFBF" w:themeColor="accent5" w:themeTint="66"/>
        <w:bottom w:val="single" w:sz="4" w:space="0" w:color="BFBFBF" w:themeColor="accent5" w:themeTint="66"/>
        <w:right w:val="single" w:sz="4" w:space="0" w:color="BFBFBF" w:themeColor="accent5" w:themeTint="66"/>
        <w:insideH w:val="single" w:sz="4" w:space="0" w:color="BFBFBF" w:themeColor="accent5" w:themeTint="66"/>
        <w:insideV w:val="single" w:sz="4" w:space="0" w:color="BFBFBF" w:themeColor="accent5" w:themeTint="66"/>
      </w:tblBorders>
    </w:tblPr>
    <w:tblStylePr w:type="firstRow">
      <w:rPr>
        <w:b/>
        <w:bCs/>
      </w:rPr>
      <w:tblPr/>
      <w:tcPr>
        <w:tcBorders>
          <w:bottom w:val="single" w:sz="12" w:space="0" w:color="9F9F9F" w:themeColor="accent5" w:themeTint="99"/>
        </w:tcBorders>
      </w:tcPr>
    </w:tblStylePr>
    <w:tblStylePr w:type="lastRow">
      <w:rPr>
        <w:b/>
        <w:bCs/>
      </w:rPr>
      <w:tblPr/>
      <w:tcPr>
        <w:tcBorders>
          <w:top w:val="double" w:sz="2" w:space="0" w:color="9F9F9F" w:themeColor="accent5" w:themeTint="99"/>
        </w:tcBorders>
      </w:tcPr>
    </w:tblStylePr>
    <w:tblStylePr w:type="firstCol">
      <w:rPr>
        <w:b/>
        <w:bCs/>
      </w:rPr>
    </w:tblStylePr>
    <w:tblStylePr w:type="lastCol">
      <w:rPr>
        <w:b/>
        <w:bCs/>
      </w:rPr>
    </w:tblStylePr>
  </w:style>
  <w:style w:type="table" w:customStyle="1" w:styleId="GridTable1Light-Accent61">
    <w:name w:val="Grid Table 1 Light - Accent 61"/>
    <w:basedOn w:val="TableNormal"/>
    <w:uiPriority w:val="46"/>
    <w:tblPr>
      <w:tblBorders>
        <w:top w:val="single" w:sz="4" w:space="0" w:color="B7B7B7" w:themeColor="accent6" w:themeTint="66"/>
        <w:left w:val="single" w:sz="4" w:space="0" w:color="B7B7B7" w:themeColor="accent6" w:themeTint="66"/>
        <w:bottom w:val="single" w:sz="4" w:space="0" w:color="B7B7B7" w:themeColor="accent6" w:themeTint="66"/>
        <w:right w:val="single" w:sz="4" w:space="0" w:color="B7B7B7" w:themeColor="accent6" w:themeTint="66"/>
        <w:insideH w:val="single" w:sz="4" w:space="0" w:color="B7B7B7" w:themeColor="accent6" w:themeTint="66"/>
        <w:insideV w:val="single" w:sz="4" w:space="0" w:color="B7B7B7" w:themeColor="accent6" w:themeTint="66"/>
      </w:tblBorders>
    </w:tblPr>
    <w:tblStylePr w:type="firstRow">
      <w:rPr>
        <w:b/>
        <w:bCs/>
      </w:rPr>
      <w:tblPr/>
      <w:tcPr>
        <w:tcBorders>
          <w:bottom w:val="single" w:sz="12" w:space="0" w:color="949494" w:themeColor="accent6" w:themeTint="99"/>
        </w:tcBorders>
      </w:tcPr>
    </w:tblStylePr>
    <w:tblStylePr w:type="lastRow">
      <w:rPr>
        <w:b/>
        <w:bCs/>
      </w:rPr>
      <w:tblPr/>
      <w:tcPr>
        <w:tcBorders>
          <w:top w:val="double" w:sz="2" w:space="0" w:color="949494" w:themeColor="accent6" w:themeTint="99"/>
        </w:tcBorders>
      </w:tcPr>
    </w:tblStylePr>
    <w:tblStylePr w:type="firstCol">
      <w:rPr>
        <w:b/>
        <w:bCs/>
      </w:rPr>
    </w:tblStylePr>
    <w:tblStylePr w:type="lastCol">
      <w:rPr>
        <w:b/>
        <w:bCs/>
      </w:rPr>
    </w:tblStylePr>
  </w:style>
  <w:style w:type="table" w:customStyle="1" w:styleId="GridTable21">
    <w:name w:val="Grid Table 21"/>
    <w:basedOn w:val="TableNormal"/>
    <w:uiPriority w:val="47"/>
    <w:tblPr>
      <w:tblBorders>
        <w:top w:val="single" w:sz="2" w:space="0" w:color="666666" w:themeColor="text1" w:themeTint="99"/>
        <w:bottom w:val="single" w:sz="2" w:space="0" w:color="666666" w:themeColor="text1" w:themeTint="99"/>
        <w:insideH w:val="single" w:sz="2" w:space="0" w:color="666666" w:themeColor="text1" w:themeTint="99"/>
        <w:insideV w:val="single" w:sz="2" w:space="0" w:color="666666" w:themeColor="text1" w:themeTint="99"/>
      </w:tblBorders>
    </w:tblPr>
    <w:tblStylePr w:type="firstRow">
      <w:rPr>
        <w:b/>
        <w:bCs/>
      </w:rPr>
      <w:tblPr/>
      <w:tcPr>
        <w:tcBorders>
          <w:top w:val="nil"/>
          <w:bottom w:val="single" w:sz="12" w:space="0" w:color="666666" w:themeColor="text1" w:themeTint="99"/>
          <w:insideH w:val="nil"/>
          <w:insideV w:val="nil"/>
        </w:tcBorders>
        <w:shd w:val="clear" w:color="auto" w:fill="FFFFFF" w:themeFill="background1"/>
      </w:tcPr>
    </w:tblStylePr>
    <w:tblStylePr w:type="lastRow">
      <w:rPr>
        <w:b/>
        <w:bCs/>
      </w:rPr>
      <w:tblPr/>
      <w:tcPr>
        <w:tcBorders>
          <w:top w:val="double" w:sz="2" w:space="0" w:color="666666" w:themeColor="tex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GridTable2-Accent11">
    <w:name w:val="Grid Table 2 - Accent 11"/>
    <w:basedOn w:val="TableNormal"/>
    <w:uiPriority w:val="47"/>
    <w:tblPr>
      <w:tblBorders>
        <w:top w:val="single" w:sz="2" w:space="0" w:color="727272" w:themeColor="accent1" w:themeTint="99"/>
        <w:bottom w:val="single" w:sz="2" w:space="0" w:color="727272" w:themeColor="accent1" w:themeTint="99"/>
        <w:insideH w:val="single" w:sz="2" w:space="0" w:color="727272" w:themeColor="accent1" w:themeTint="99"/>
        <w:insideV w:val="single" w:sz="2" w:space="0" w:color="727272" w:themeColor="accent1" w:themeTint="99"/>
      </w:tblBorders>
    </w:tblPr>
    <w:tblStylePr w:type="firstRow">
      <w:rPr>
        <w:b/>
        <w:bCs/>
      </w:rPr>
      <w:tblPr/>
      <w:tcPr>
        <w:tcBorders>
          <w:top w:val="nil"/>
          <w:bottom w:val="single" w:sz="12" w:space="0" w:color="727272" w:themeColor="accent1" w:themeTint="99"/>
          <w:insideH w:val="nil"/>
          <w:insideV w:val="nil"/>
        </w:tcBorders>
        <w:shd w:val="clear" w:color="auto" w:fill="FFFFFF" w:themeFill="background1"/>
      </w:tcPr>
    </w:tblStylePr>
    <w:tblStylePr w:type="lastRow">
      <w:rPr>
        <w:b/>
        <w:bCs/>
      </w:rPr>
      <w:tblPr/>
      <w:tcPr>
        <w:tcBorders>
          <w:top w:val="double" w:sz="2" w:space="0" w:color="727272" w:themeColor="accen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D0D0D0" w:themeFill="accent1" w:themeFillTint="33"/>
      </w:tcPr>
    </w:tblStylePr>
    <w:tblStylePr w:type="band1Horz">
      <w:tblPr/>
      <w:tcPr>
        <w:shd w:val="clear" w:color="auto" w:fill="D0D0D0" w:themeFill="accent1" w:themeFillTint="33"/>
      </w:tcPr>
    </w:tblStylePr>
  </w:style>
  <w:style w:type="table" w:customStyle="1" w:styleId="GridTable2-Accent21">
    <w:name w:val="Grid Table 2 - Accent 21"/>
    <w:basedOn w:val="TableNormal"/>
    <w:uiPriority w:val="47"/>
    <w:tblPr>
      <w:tblBorders>
        <w:top w:val="single" w:sz="2" w:space="0" w:color="D0D0D0" w:themeColor="accent2" w:themeTint="99"/>
        <w:bottom w:val="single" w:sz="2" w:space="0" w:color="D0D0D0" w:themeColor="accent2" w:themeTint="99"/>
        <w:insideH w:val="single" w:sz="2" w:space="0" w:color="D0D0D0" w:themeColor="accent2" w:themeTint="99"/>
        <w:insideV w:val="single" w:sz="2" w:space="0" w:color="D0D0D0" w:themeColor="accent2" w:themeTint="99"/>
      </w:tblBorders>
    </w:tblPr>
    <w:tblStylePr w:type="firstRow">
      <w:rPr>
        <w:b/>
        <w:bCs/>
      </w:rPr>
      <w:tblPr/>
      <w:tcPr>
        <w:tcBorders>
          <w:top w:val="nil"/>
          <w:bottom w:val="single" w:sz="12" w:space="0" w:color="D0D0D0" w:themeColor="accent2" w:themeTint="99"/>
          <w:insideH w:val="nil"/>
          <w:insideV w:val="nil"/>
        </w:tcBorders>
        <w:shd w:val="clear" w:color="auto" w:fill="FFFFFF" w:themeFill="background1"/>
      </w:tcPr>
    </w:tblStylePr>
    <w:tblStylePr w:type="lastRow">
      <w:rPr>
        <w:b/>
        <w:bCs/>
      </w:rPr>
      <w:tblPr/>
      <w:tcPr>
        <w:tcBorders>
          <w:top w:val="double" w:sz="2" w:space="0" w:color="D0D0D0" w:themeColor="accent2"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FEFEF" w:themeFill="accent2" w:themeFillTint="33"/>
      </w:tcPr>
    </w:tblStylePr>
    <w:tblStylePr w:type="band1Horz">
      <w:tblPr/>
      <w:tcPr>
        <w:shd w:val="clear" w:color="auto" w:fill="EFEFEF" w:themeFill="accent2" w:themeFillTint="33"/>
      </w:tcPr>
    </w:tblStylePr>
  </w:style>
  <w:style w:type="table" w:customStyle="1" w:styleId="GridTable2-Accent31">
    <w:name w:val="Grid Table 2 - Accent 31"/>
    <w:basedOn w:val="TableNormal"/>
    <w:uiPriority w:val="47"/>
    <w:tblPr>
      <w:tblBorders>
        <w:top w:val="single" w:sz="2" w:space="0" w:color="C0C0C0" w:themeColor="accent3" w:themeTint="99"/>
        <w:bottom w:val="single" w:sz="2" w:space="0" w:color="C0C0C0" w:themeColor="accent3" w:themeTint="99"/>
        <w:insideH w:val="single" w:sz="2" w:space="0" w:color="C0C0C0" w:themeColor="accent3" w:themeTint="99"/>
        <w:insideV w:val="single" w:sz="2" w:space="0" w:color="C0C0C0" w:themeColor="accent3" w:themeTint="99"/>
      </w:tblBorders>
    </w:tblPr>
    <w:tblStylePr w:type="firstRow">
      <w:rPr>
        <w:b/>
        <w:bCs/>
      </w:rPr>
      <w:tblPr/>
      <w:tcPr>
        <w:tcBorders>
          <w:top w:val="nil"/>
          <w:bottom w:val="single" w:sz="12" w:space="0" w:color="C0C0C0" w:themeColor="accent3" w:themeTint="99"/>
          <w:insideH w:val="nil"/>
          <w:insideV w:val="nil"/>
        </w:tcBorders>
        <w:shd w:val="clear" w:color="auto" w:fill="FFFFFF" w:themeFill="background1"/>
      </w:tcPr>
    </w:tblStylePr>
    <w:tblStylePr w:type="lastRow">
      <w:rPr>
        <w:b/>
        <w:bCs/>
      </w:rPr>
      <w:tblPr/>
      <w:tcPr>
        <w:tcBorders>
          <w:top w:val="double" w:sz="2" w:space="0" w:color="C0C0C0" w:themeColor="accent3"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AEAEA" w:themeFill="accent3" w:themeFillTint="33"/>
      </w:tcPr>
    </w:tblStylePr>
    <w:tblStylePr w:type="band1Horz">
      <w:tblPr/>
      <w:tcPr>
        <w:shd w:val="clear" w:color="auto" w:fill="EAEAEA" w:themeFill="accent3" w:themeFillTint="33"/>
      </w:tcPr>
    </w:tblStylePr>
  </w:style>
  <w:style w:type="table" w:customStyle="1" w:styleId="GridTable2-Accent41">
    <w:name w:val="Grid Table 2 - Accent 41"/>
    <w:basedOn w:val="TableNormal"/>
    <w:uiPriority w:val="47"/>
    <w:tblPr>
      <w:tblBorders>
        <w:top w:val="single" w:sz="2" w:space="0" w:color="B2B2B2" w:themeColor="accent4" w:themeTint="99"/>
        <w:bottom w:val="single" w:sz="2" w:space="0" w:color="B2B2B2" w:themeColor="accent4" w:themeTint="99"/>
        <w:insideH w:val="single" w:sz="2" w:space="0" w:color="B2B2B2" w:themeColor="accent4" w:themeTint="99"/>
        <w:insideV w:val="single" w:sz="2" w:space="0" w:color="B2B2B2" w:themeColor="accent4" w:themeTint="99"/>
      </w:tblBorders>
    </w:tblPr>
    <w:tblStylePr w:type="firstRow">
      <w:rPr>
        <w:b/>
        <w:bCs/>
      </w:rPr>
      <w:tblPr/>
      <w:tcPr>
        <w:tcBorders>
          <w:top w:val="nil"/>
          <w:bottom w:val="single" w:sz="12" w:space="0" w:color="B2B2B2" w:themeColor="accent4" w:themeTint="99"/>
          <w:insideH w:val="nil"/>
          <w:insideV w:val="nil"/>
        </w:tcBorders>
        <w:shd w:val="clear" w:color="auto" w:fill="FFFFFF" w:themeFill="background1"/>
      </w:tcPr>
    </w:tblStylePr>
    <w:tblStylePr w:type="lastRow">
      <w:rPr>
        <w:b/>
        <w:bCs/>
      </w:rPr>
      <w:tblPr/>
      <w:tcPr>
        <w:tcBorders>
          <w:top w:val="double" w:sz="2" w:space="0" w:color="B2B2B2" w:themeColor="accent4"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5E5E5" w:themeFill="accent4" w:themeFillTint="33"/>
      </w:tcPr>
    </w:tblStylePr>
    <w:tblStylePr w:type="band1Horz">
      <w:tblPr/>
      <w:tcPr>
        <w:shd w:val="clear" w:color="auto" w:fill="E5E5E5" w:themeFill="accent4" w:themeFillTint="33"/>
      </w:tcPr>
    </w:tblStylePr>
  </w:style>
  <w:style w:type="table" w:customStyle="1" w:styleId="GridTable2-Accent51">
    <w:name w:val="Grid Table 2 - Accent 51"/>
    <w:basedOn w:val="TableNormal"/>
    <w:uiPriority w:val="47"/>
    <w:tblPr>
      <w:tblBorders>
        <w:top w:val="single" w:sz="2" w:space="0" w:color="9F9F9F" w:themeColor="accent5" w:themeTint="99"/>
        <w:bottom w:val="single" w:sz="2" w:space="0" w:color="9F9F9F" w:themeColor="accent5" w:themeTint="99"/>
        <w:insideH w:val="single" w:sz="2" w:space="0" w:color="9F9F9F" w:themeColor="accent5" w:themeTint="99"/>
        <w:insideV w:val="single" w:sz="2" w:space="0" w:color="9F9F9F" w:themeColor="accent5" w:themeTint="99"/>
      </w:tblBorders>
    </w:tblPr>
    <w:tblStylePr w:type="firstRow">
      <w:rPr>
        <w:b/>
        <w:bCs/>
      </w:rPr>
      <w:tblPr/>
      <w:tcPr>
        <w:tcBorders>
          <w:top w:val="nil"/>
          <w:bottom w:val="single" w:sz="12" w:space="0" w:color="9F9F9F" w:themeColor="accent5" w:themeTint="99"/>
          <w:insideH w:val="nil"/>
          <w:insideV w:val="nil"/>
        </w:tcBorders>
        <w:shd w:val="clear" w:color="auto" w:fill="FFFFFF" w:themeFill="background1"/>
      </w:tcPr>
    </w:tblStylePr>
    <w:tblStylePr w:type="lastRow">
      <w:rPr>
        <w:b/>
        <w:bCs/>
      </w:rPr>
      <w:tblPr/>
      <w:tcPr>
        <w:tcBorders>
          <w:top w:val="double" w:sz="2" w:space="0" w:color="9F9F9F" w:themeColor="accent5"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DFDFDF" w:themeFill="accent5" w:themeFillTint="33"/>
      </w:tcPr>
    </w:tblStylePr>
    <w:tblStylePr w:type="band1Horz">
      <w:tblPr/>
      <w:tcPr>
        <w:shd w:val="clear" w:color="auto" w:fill="DFDFDF" w:themeFill="accent5" w:themeFillTint="33"/>
      </w:tcPr>
    </w:tblStylePr>
  </w:style>
  <w:style w:type="table" w:customStyle="1" w:styleId="GridTable2-Accent61">
    <w:name w:val="Grid Table 2 - Accent 61"/>
    <w:basedOn w:val="TableNormal"/>
    <w:uiPriority w:val="47"/>
    <w:tblPr>
      <w:tblBorders>
        <w:top w:val="single" w:sz="2" w:space="0" w:color="949494" w:themeColor="accent6" w:themeTint="99"/>
        <w:bottom w:val="single" w:sz="2" w:space="0" w:color="949494" w:themeColor="accent6" w:themeTint="99"/>
        <w:insideH w:val="single" w:sz="2" w:space="0" w:color="949494" w:themeColor="accent6" w:themeTint="99"/>
        <w:insideV w:val="single" w:sz="2" w:space="0" w:color="949494" w:themeColor="accent6" w:themeTint="99"/>
      </w:tblBorders>
    </w:tblPr>
    <w:tblStylePr w:type="firstRow">
      <w:rPr>
        <w:b/>
        <w:bCs/>
      </w:rPr>
      <w:tblPr/>
      <w:tcPr>
        <w:tcBorders>
          <w:top w:val="nil"/>
          <w:bottom w:val="single" w:sz="12" w:space="0" w:color="949494" w:themeColor="accent6" w:themeTint="99"/>
          <w:insideH w:val="nil"/>
          <w:insideV w:val="nil"/>
        </w:tcBorders>
        <w:shd w:val="clear" w:color="auto" w:fill="FFFFFF" w:themeFill="background1"/>
      </w:tcPr>
    </w:tblStylePr>
    <w:tblStylePr w:type="lastRow">
      <w:rPr>
        <w:b/>
        <w:bCs/>
      </w:rPr>
      <w:tblPr/>
      <w:tcPr>
        <w:tcBorders>
          <w:top w:val="double" w:sz="2" w:space="0" w:color="949494" w:themeColor="accent6"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DBDBDB" w:themeFill="accent6" w:themeFillTint="33"/>
      </w:tcPr>
    </w:tblStylePr>
    <w:tblStylePr w:type="band1Horz">
      <w:tblPr/>
      <w:tcPr>
        <w:shd w:val="clear" w:color="auto" w:fill="DBDBDB" w:themeFill="accent6" w:themeFillTint="33"/>
      </w:tcPr>
    </w:tblStylePr>
  </w:style>
  <w:style w:type="table" w:customStyle="1" w:styleId="GridTable31">
    <w:name w:val="Grid Table 31"/>
    <w:basedOn w:val="TableNormal"/>
    <w:uiPriority w:val="48"/>
    <w:tblPr>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bottom w:val="single" w:sz="4" w:space="0" w:color="666666" w:themeColor="text1" w:themeTint="99"/>
        </w:tcBorders>
      </w:tcPr>
    </w:tblStylePr>
    <w:tblStylePr w:type="nwCell">
      <w:tblPr/>
      <w:tcPr>
        <w:tcBorders>
          <w:bottom w:val="single" w:sz="4" w:space="0" w:color="666666" w:themeColor="text1" w:themeTint="99"/>
        </w:tcBorders>
      </w:tcPr>
    </w:tblStylePr>
    <w:tblStylePr w:type="seCell">
      <w:tblPr/>
      <w:tcPr>
        <w:tcBorders>
          <w:top w:val="single" w:sz="4" w:space="0" w:color="666666" w:themeColor="text1" w:themeTint="99"/>
        </w:tcBorders>
      </w:tcPr>
    </w:tblStylePr>
    <w:tblStylePr w:type="swCell">
      <w:tblPr/>
      <w:tcPr>
        <w:tcBorders>
          <w:top w:val="single" w:sz="4" w:space="0" w:color="666666" w:themeColor="text1" w:themeTint="99"/>
        </w:tcBorders>
      </w:tcPr>
    </w:tblStylePr>
  </w:style>
  <w:style w:type="table" w:customStyle="1" w:styleId="GridTable3-Accent11">
    <w:name w:val="Grid Table 3 - Accent 11"/>
    <w:basedOn w:val="TableNormal"/>
    <w:uiPriority w:val="48"/>
    <w:tblPr>
      <w:tblBorders>
        <w:top w:val="single" w:sz="4" w:space="0" w:color="727272" w:themeColor="accent1" w:themeTint="99"/>
        <w:left w:val="single" w:sz="4" w:space="0" w:color="727272" w:themeColor="accent1" w:themeTint="99"/>
        <w:bottom w:val="single" w:sz="4" w:space="0" w:color="727272" w:themeColor="accent1" w:themeTint="99"/>
        <w:right w:val="single" w:sz="4" w:space="0" w:color="727272" w:themeColor="accent1" w:themeTint="99"/>
        <w:insideH w:val="single" w:sz="4" w:space="0" w:color="727272" w:themeColor="accent1" w:themeTint="99"/>
        <w:insideV w:val="single" w:sz="4" w:space="0" w:color="727272" w:themeColor="accen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D0D0D0" w:themeFill="accent1" w:themeFillTint="33"/>
      </w:tcPr>
    </w:tblStylePr>
    <w:tblStylePr w:type="band1Horz">
      <w:tblPr/>
      <w:tcPr>
        <w:shd w:val="clear" w:color="auto" w:fill="D0D0D0" w:themeFill="accent1" w:themeFillTint="33"/>
      </w:tcPr>
    </w:tblStylePr>
    <w:tblStylePr w:type="neCell">
      <w:tblPr/>
      <w:tcPr>
        <w:tcBorders>
          <w:bottom w:val="single" w:sz="4" w:space="0" w:color="727272" w:themeColor="accent1" w:themeTint="99"/>
        </w:tcBorders>
      </w:tcPr>
    </w:tblStylePr>
    <w:tblStylePr w:type="nwCell">
      <w:tblPr/>
      <w:tcPr>
        <w:tcBorders>
          <w:bottom w:val="single" w:sz="4" w:space="0" w:color="727272" w:themeColor="accent1" w:themeTint="99"/>
        </w:tcBorders>
      </w:tcPr>
    </w:tblStylePr>
    <w:tblStylePr w:type="seCell">
      <w:tblPr/>
      <w:tcPr>
        <w:tcBorders>
          <w:top w:val="single" w:sz="4" w:space="0" w:color="727272" w:themeColor="accent1" w:themeTint="99"/>
        </w:tcBorders>
      </w:tcPr>
    </w:tblStylePr>
    <w:tblStylePr w:type="swCell">
      <w:tblPr/>
      <w:tcPr>
        <w:tcBorders>
          <w:top w:val="single" w:sz="4" w:space="0" w:color="727272" w:themeColor="accent1" w:themeTint="99"/>
        </w:tcBorders>
      </w:tcPr>
    </w:tblStylePr>
  </w:style>
  <w:style w:type="table" w:customStyle="1" w:styleId="GridTable3-Accent21">
    <w:name w:val="Grid Table 3 - Accent 21"/>
    <w:basedOn w:val="TableNormal"/>
    <w:uiPriority w:val="48"/>
    <w:tblPr>
      <w:tblBorders>
        <w:top w:val="single" w:sz="4" w:space="0" w:color="D0D0D0" w:themeColor="accent2" w:themeTint="99"/>
        <w:left w:val="single" w:sz="4" w:space="0" w:color="D0D0D0" w:themeColor="accent2" w:themeTint="99"/>
        <w:bottom w:val="single" w:sz="4" w:space="0" w:color="D0D0D0" w:themeColor="accent2" w:themeTint="99"/>
        <w:right w:val="single" w:sz="4" w:space="0" w:color="D0D0D0" w:themeColor="accent2" w:themeTint="99"/>
        <w:insideH w:val="single" w:sz="4" w:space="0" w:color="D0D0D0" w:themeColor="accent2" w:themeTint="99"/>
        <w:insideV w:val="single" w:sz="4" w:space="0" w:color="D0D0D0" w:themeColor="accent2"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FEFEF" w:themeFill="accent2" w:themeFillTint="33"/>
      </w:tcPr>
    </w:tblStylePr>
    <w:tblStylePr w:type="band1Horz">
      <w:tblPr/>
      <w:tcPr>
        <w:shd w:val="clear" w:color="auto" w:fill="EFEFEF" w:themeFill="accent2" w:themeFillTint="33"/>
      </w:tcPr>
    </w:tblStylePr>
    <w:tblStylePr w:type="neCell">
      <w:tblPr/>
      <w:tcPr>
        <w:tcBorders>
          <w:bottom w:val="single" w:sz="4" w:space="0" w:color="D0D0D0" w:themeColor="accent2" w:themeTint="99"/>
        </w:tcBorders>
      </w:tcPr>
    </w:tblStylePr>
    <w:tblStylePr w:type="nwCell">
      <w:tblPr/>
      <w:tcPr>
        <w:tcBorders>
          <w:bottom w:val="single" w:sz="4" w:space="0" w:color="D0D0D0" w:themeColor="accent2" w:themeTint="99"/>
        </w:tcBorders>
      </w:tcPr>
    </w:tblStylePr>
    <w:tblStylePr w:type="seCell">
      <w:tblPr/>
      <w:tcPr>
        <w:tcBorders>
          <w:top w:val="single" w:sz="4" w:space="0" w:color="D0D0D0" w:themeColor="accent2" w:themeTint="99"/>
        </w:tcBorders>
      </w:tcPr>
    </w:tblStylePr>
    <w:tblStylePr w:type="swCell">
      <w:tblPr/>
      <w:tcPr>
        <w:tcBorders>
          <w:top w:val="single" w:sz="4" w:space="0" w:color="D0D0D0" w:themeColor="accent2" w:themeTint="99"/>
        </w:tcBorders>
      </w:tcPr>
    </w:tblStylePr>
  </w:style>
  <w:style w:type="table" w:customStyle="1" w:styleId="GridTable3-Accent31">
    <w:name w:val="Grid Table 3 - Accent 31"/>
    <w:basedOn w:val="TableNormal"/>
    <w:uiPriority w:val="48"/>
    <w:tblPr>
      <w:tblBorders>
        <w:top w:val="single" w:sz="4" w:space="0" w:color="C0C0C0" w:themeColor="accent3" w:themeTint="99"/>
        <w:left w:val="single" w:sz="4" w:space="0" w:color="C0C0C0" w:themeColor="accent3" w:themeTint="99"/>
        <w:bottom w:val="single" w:sz="4" w:space="0" w:color="C0C0C0" w:themeColor="accent3" w:themeTint="99"/>
        <w:right w:val="single" w:sz="4" w:space="0" w:color="C0C0C0" w:themeColor="accent3" w:themeTint="99"/>
        <w:insideH w:val="single" w:sz="4" w:space="0" w:color="C0C0C0" w:themeColor="accent3" w:themeTint="99"/>
        <w:insideV w:val="single" w:sz="4" w:space="0" w:color="C0C0C0" w:themeColor="accent3"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AEAEA" w:themeFill="accent3" w:themeFillTint="33"/>
      </w:tcPr>
    </w:tblStylePr>
    <w:tblStylePr w:type="band1Horz">
      <w:tblPr/>
      <w:tcPr>
        <w:shd w:val="clear" w:color="auto" w:fill="EAEAEA" w:themeFill="accent3" w:themeFillTint="33"/>
      </w:tcPr>
    </w:tblStylePr>
    <w:tblStylePr w:type="neCell">
      <w:tblPr/>
      <w:tcPr>
        <w:tcBorders>
          <w:bottom w:val="single" w:sz="4" w:space="0" w:color="C0C0C0" w:themeColor="accent3" w:themeTint="99"/>
        </w:tcBorders>
      </w:tcPr>
    </w:tblStylePr>
    <w:tblStylePr w:type="nwCell">
      <w:tblPr/>
      <w:tcPr>
        <w:tcBorders>
          <w:bottom w:val="single" w:sz="4" w:space="0" w:color="C0C0C0" w:themeColor="accent3" w:themeTint="99"/>
        </w:tcBorders>
      </w:tcPr>
    </w:tblStylePr>
    <w:tblStylePr w:type="seCell">
      <w:tblPr/>
      <w:tcPr>
        <w:tcBorders>
          <w:top w:val="single" w:sz="4" w:space="0" w:color="C0C0C0" w:themeColor="accent3" w:themeTint="99"/>
        </w:tcBorders>
      </w:tcPr>
    </w:tblStylePr>
    <w:tblStylePr w:type="swCell">
      <w:tblPr/>
      <w:tcPr>
        <w:tcBorders>
          <w:top w:val="single" w:sz="4" w:space="0" w:color="C0C0C0" w:themeColor="accent3" w:themeTint="99"/>
        </w:tcBorders>
      </w:tcPr>
    </w:tblStylePr>
  </w:style>
  <w:style w:type="table" w:customStyle="1" w:styleId="GridTable3-Accent41">
    <w:name w:val="Grid Table 3 - Accent 41"/>
    <w:basedOn w:val="TableNormal"/>
    <w:uiPriority w:val="48"/>
    <w:tblPr>
      <w:tblBorders>
        <w:top w:val="single" w:sz="4" w:space="0" w:color="B2B2B2" w:themeColor="accent4" w:themeTint="99"/>
        <w:left w:val="single" w:sz="4" w:space="0" w:color="B2B2B2" w:themeColor="accent4" w:themeTint="99"/>
        <w:bottom w:val="single" w:sz="4" w:space="0" w:color="B2B2B2" w:themeColor="accent4" w:themeTint="99"/>
        <w:right w:val="single" w:sz="4" w:space="0" w:color="B2B2B2" w:themeColor="accent4" w:themeTint="99"/>
        <w:insideH w:val="single" w:sz="4" w:space="0" w:color="B2B2B2" w:themeColor="accent4" w:themeTint="99"/>
        <w:insideV w:val="single" w:sz="4" w:space="0" w:color="B2B2B2" w:themeColor="accent4"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5E5E5" w:themeFill="accent4" w:themeFillTint="33"/>
      </w:tcPr>
    </w:tblStylePr>
    <w:tblStylePr w:type="band1Horz">
      <w:tblPr/>
      <w:tcPr>
        <w:shd w:val="clear" w:color="auto" w:fill="E5E5E5" w:themeFill="accent4" w:themeFillTint="33"/>
      </w:tcPr>
    </w:tblStylePr>
    <w:tblStylePr w:type="neCell">
      <w:tblPr/>
      <w:tcPr>
        <w:tcBorders>
          <w:bottom w:val="single" w:sz="4" w:space="0" w:color="B2B2B2" w:themeColor="accent4" w:themeTint="99"/>
        </w:tcBorders>
      </w:tcPr>
    </w:tblStylePr>
    <w:tblStylePr w:type="nwCell">
      <w:tblPr/>
      <w:tcPr>
        <w:tcBorders>
          <w:bottom w:val="single" w:sz="4" w:space="0" w:color="B2B2B2" w:themeColor="accent4" w:themeTint="99"/>
        </w:tcBorders>
      </w:tcPr>
    </w:tblStylePr>
    <w:tblStylePr w:type="seCell">
      <w:tblPr/>
      <w:tcPr>
        <w:tcBorders>
          <w:top w:val="single" w:sz="4" w:space="0" w:color="B2B2B2" w:themeColor="accent4" w:themeTint="99"/>
        </w:tcBorders>
      </w:tcPr>
    </w:tblStylePr>
    <w:tblStylePr w:type="swCell">
      <w:tblPr/>
      <w:tcPr>
        <w:tcBorders>
          <w:top w:val="single" w:sz="4" w:space="0" w:color="B2B2B2" w:themeColor="accent4" w:themeTint="99"/>
        </w:tcBorders>
      </w:tcPr>
    </w:tblStylePr>
  </w:style>
  <w:style w:type="table" w:customStyle="1" w:styleId="GridTable3-Accent51">
    <w:name w:val="Grid Table 3 - Accent 51"/>
    <w:basedOn w:val="TableNormal"/>
    <w:uiPriority w:val="48"/>
    <w:tblPr>
      <w:tblBorders>
        <w:top w:val="single" w:sz="4" w:space="0" w:color="9F9F9F" w:themeColor="accent5" w:themeTint="99"/>
        <w:left w:val="single" w:sz="4" w:space="0" w:color="9F9F9F" w:themeColor="accent5" w:themeTint="99"/>
        <w:bottom w:val="single" w:sz="4" w:space="0" w:color="9F9F9F" w:themeColor="accent5" w:themeTint="99"/>
        <w:right w:val="single" w:sz="4" w:space="0" w:color="9F9F9F" w:themeColor="accent5" w:themeTint="99"/>
        <w:insideH w:val="single" w:sz="4" w:space="0" w:color="9F9F9F" w:themeColor="accent5" w:themeTint="99"/>
        <w:insideV w:val="single" w:sz="4" w:space="0" w:color="9F9F9F" w:themeColor="accent5"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DFDFDF" w:themeFill="accent5" w:themeFillTint="33"/>
      </w:tcPr>
    </w:tblStylePr>
    <w:tblStylePr w:type="band1Horz">
      <w:tblPr/>
      <w:tcPr>
        <w:shd w:val="clear" w:color="auto" w:fill="DFDFDF" w:themeFill="accent5" w:themeFillTint="33"/>
      </w:tcPr>
    </w:tblStylePr>
    <w:tblStylePr w:type="neCell">
      <w:tblPr/>
      <w:tcPr>
        <w:tcBorders>
          <w:bottom w:val="single" w:sz="4" w:space="0" w:color="9F9F9F" w:themeColor="accent5" w:themeTint="99"/>
        </w:tcBorders>
      </w:tcPr>
    </w:tblStylePr>
    <w:tblStylePr w:type="nwCell">
      <w:tblPr/>
      <w:tcPr>
        <w:tcBorders>
          <w:bottom w:val="single" w:sz="4" w:space="0" w:color="9F9F9F" w:themeColor="accent5" w:themeTint="99"/>
        </w:tcBorders>
      </w:tcPr>
    </w:tblStylePr>
    <w:tblStylePr w:type="seCell">
      <w:tblPr/>
      <w:tcPr>
        <w:tcBorders>
          <w:top w:val="single" w:sz="4" w:space="0" w:color="9F9F9F" w:themeColor="accent5" w:themeTint="99"/>
        </w:tcBorders>
      </w:tcPr>
    </w:tblStylePr>
    <w:tblStylePr w:type="swCell">
      <w:tblPr/>
      <w:tcPr>
        <w:tcBorders>
          <w:top w:val="single" w:sz="4" w:space="0" w:color="9F9F9F" w:themeColor="accent5" w:themeTint="99"/>
        </w:tcBorders>
      </w:tcPr>
    </w:tblStylePr>
  </w:style>
  <w:style w:type="table" w:customStyle="1" w:styleId="GridTable3-Accent61">
    <w:name w:val="Grid Table 3 - Accent 61"/>
    <w:basedOn w:val="TableNormal"/>
    <w:uiPriority w:val="48"/>
    <w:tblPr>
      <w:tblBorders>
        <w:top w:val="single" w:sz="4" w:space="0" w:color="949494" w:themeColor="accent6" w:themeTint="99"/>
        <w:left w:val="single" w:sz="4" w:space="0" w:color="949494" w:themeColor="accent6" w:themeTint="99"/>
        <w:bottom w:val="single" w:sz="4" w:space="0" w:color="949494" w:themeColor="accent6" w:themeTint="99"/>
        <w:right w:val="single" w:sz="4" w:space="0" w:color="949494" w:themeColor="accent6" w:themeTint="99"/>
        <w:insideH w:val="single" w:sz="4" w:space="0" w:color="949494" w:themeColor="accent6" w:themeTint="99"/>
        <w:insideV w:val="single" w:sz="4" w:space="0" w:color="949494" w:themeColor="accent6"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DBDBDB" w:themeFill="accent6" w:themeFillTint="33"/>
      </w:tcPr>
    </w:tblStylePr>
    <w:tblStylePr w:type="band1Horz">
      <w:tblPr/>
      <w:tcPr>
        <w:shd w:val="clear" w:color="auto" w:fill="DBDBDB" w:themeFill="accent6" w:themeFillTint="33"/>
      </w:tcPr>
    </w:tblStylePr>
    <w:tblStylePr w:type="neCell">
      <w:tblPr/>
      <w:tcPr>
        <w:tcBorders>
          <w:bottom w:val="single" w:sz="4" w:space="0" w:color="949494" w:themeColor="accent6" w:themeTint="99"/>
        </w:tcBorders>
      </w:tcPr>
    </w:tblStylePr>
    <w:tblStylePr w:type="nwCell">
      <w:tblPr/>
      <w:tcPr>
        <w:tcBorders>
          <w:bottom w:val="single" w:sz="4" w:space="0" w:color="949494" w:themeColor="accent6" w:themeTint="99"/>
        </w:tcBorders>
      </w:tcPr>
    </w:tblStylePr>
    <w:tblStylePr w:type="seCell">
      <w:tblPr/>
      <w:tcPr>
        <w:tcBorders>
          <w:top w:val="single" w:sz="4" w:space="0" w:color="949494" w:themeColor="accent6" w:themeTint="99"/>
        </w:tcBorders>
      </w:tcPr>
    </w:tblStylePr>
    <w:tblStylePr w:type="swCell">
      <w:tblPr/>
      <w:tcPr>
        <w:tcBorders>
          <w:top w:val="single" w:sz="4" w:space="0" w:color="949494" w:themeColor="accent6" w:themeTint="99"/>
        </w:tcBorders>
      </w:tcPr>
    </w:tblStylePr>
  </w:style>
  <w:style w:type="table" w:customStyle="1" w:styleId="GridTable41">
    <w:name w:val="Grid Table 41"/>
    <w:basedOn w:val="TableNormal"/>
    <w:uiPriority w:val="49"/>
    <w:tblPr>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insideV w:val="nil"/>
        </w:tcBorders>
        <w:shd w:val="clear" w:color="auto" w:fill="000000" w:themeFill="text1"/>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GridTable4-Accent11">
    <w:name w:val="Grid Table 4 - Accent 11"/>
    <w:basedOn w:val="TableNormal"/>
    <w:uiPriority w:val="49"/>
    <w:tblPr>
      <w:tblBorders>
        <w:top w:val="single" w:sz="4" w:space="0" w:color="727272" w:themeColor="accent1" w:themeTint="99"/>
        <w:left w:val="single" w:sz="4" w:space="0" w:color="727272" w:themeColor="accent1" w:themeTint="99"/>
        <w:bottom w:val="single" w:sz="4" w:space="0" w:color="727272" w:themeColor="accent1" w:themeTint="99"/>
        <w:right w:val="single" w:sz="4" w:space="0" w:color="727272" w:themeColor="accent1" w:themeTint="99"/>
        <w:insideH w:val="single" w:sz="4" w:space="0" w:color="727272" w:themeColor="accent1" w:themeTint="99"/>
        <w:insideV w:val="single" w:sz="4" w:space="0" w:color="727272" w:themeColor="accent1" w:themeTint="99"/>
      </w:tblBorders>
    </w:tblPr>
    <w:tblStylePr w:type="firstRow">
      <w:rPr>
        <w:b/>
        <w:bCs/>
        <w:color w:val="FFFFFF" w:themeColor="background1"/>
      </w:rPr>
      <w:tblPr/>
      <w:tcPr>
        <w:tcBorders>
          <w:top w:val="single" w:sz="4" w:space="0" w:color="141414" w:themeColor="accent1"/>
          <w:left w:val="single" w:sz="4" w:space="0" w:color="141414" w:themeColor="accent1"/>
          <w:bottom w:val="single" w:sz="4" w:space="0" w:color="141414" w:themeColor="accent1"/>
          <w:right w:val="single" w:sz="4" w:space="0" w:color="141414" w:themeColor="accent1"/>
          <w:insideH w:val="nil"/>
          <w:insideV w:val="nil"/>
        </w:tcBorders>
        <w:shd w:val="clear" w:color="auto" w:fill="141414" w:themeFill="accent1"/>
      </w:tcPr>
    </w:tblStylePr>
    <w:tblStylePr w:type="lastRow">
      <w:rPr>
        <w:b/>
        <w:bCs/>
      </w:rPr>
      <w:tblPr/>
      <w:tcPr>
        <w:tcBorders>
          <w:top w:val="double" w:sz="4" w:space="0" w:color="141414" w:themeColor="accent1"/>
        </w:tcBorders>
      </w:tcPr>
    </w:tblStylePr>
    <w:tblStylePr w:type="firstCol">
      <w:rPr>
        <w:b/>
        <w:bCs/>
      </w:rPr>
    </w:tblStylePr>
    <w:tblStylePr w:type="lastCol">
      <w:rPr>
        <w:b/>
        <w:bCs/>
      </w:rPr>
    </w:tblStylePr>
    <w:tblStylePr w:type="band1Vert">
      <w:tblPr/>
      <w:tcPr>
        <w:shd w:val="clear" w:color="auto" w:fill="D0D0D0" w:themeFill="accent1" w:themeFillTint="33"/>
      </w:tcPr>
    </w:tblStylePr>
    <w:tblStylePr w:type="band1Horz">
      <w:tblPr/>
      <w:tcPr>
        <w:shd w:val="clear" w:color="auto" w:fill="D0D0D0" w:themeFill="accent1" w:themeFillTint="33"/>
      </w:tcPr>
    </w:tblStylePr>
  </w:style>
  <w:style w:type="table" w:customStyle="1" w:styleId="GridTable4-Accent21">
    <w:name w:val="Grid Table 4 - Accent 21"/>
    <w:basedOn w:val="TableNormal"/>
    <w:uiPriority w:val="49"/>
    <w:tblPr>
      <w:tblBorders>
        <w:top w:val="single" w:sz="4" w:space="0" w:color="D0D0D0" w:themeColor="accent2" w:themeTint="99"/>
        <w:left w:val="single" w:sz="4" w:space="0" w:color="D0D0D0" w:themeColor="accent2" w:themeTint="99"/>
        <w:bottom w:val="single" w:sz="4" w:space="0" w:color="D0D0D0" w:themeColor="accent2" w:themeTint="99"/>
        <w:right w:val="single" w:sz="4" w:space="0" w:color="D0D0D0" w:themeColor="accent2" w:themeTint="99"/>
        <w:insideH w:val="single" w:sz="4" w:space="0" w:color="D0D0D0" w:themeColor="accent2" w:themeTint="99"/>
        <w:insideV w:val="single" w:sz="4" w:space="0" w:color="D0D0D0" w:themeColor="accent2" w:themeTint="99"/>
      </w:tblBorders>
    </w:tblPr>
    <w:tblStylePr w:type="firstRow">
      <w:rPr>
        <w:b/>
        <w:bCs/>
        <w:color w:val="FFFFFF" w:themeColor="background1"/>
      </w:rPr>
      <w:tblPr/>
      <w:tcPr>
        <w:tcBorders>
          <w:top w:val="single" w:sz="4" w:space="0" w:color="B2B2B2" w:themeColor="accent2"/>
          <w:left w:val="single" w:sz="4" w:space="0" w:color="B2B2B2" w:themeColor="accent2"/>
          <w:bottom w:val="single" w:sz="4" w:space="0" w:color="B2B2B2" w:themeColor="accent2"/>
          <w:right w:val="single" w:sz="4" w:space="0" w:color="B2B2B2" w:themeColor="accent2"/>
          <w:insideH w:val="nil"/>
          <w:insideV w:val="nil"/>
        </w:tcBorders>
        <w:shd w:val="clear" w:color="auto" w:fill="B2B2B2" w:themeFill="accent2"/>
      </w:tcPr>
    </w:tblStylePr>
    <w:tblStylePr w:type="lastRow">
      <w:rPr>
        <w:b/>
        <w:bCs/>
      </w:rPr>
      <w:tblPr/>
      <w:tcPr>
        <w:tcBorders>
          <w:top w:val="double" w:sz="4" w:space="0" w:color="B2B2B2" w:themeColor="accent2"/>
        </w:tcBorders>
      </w:tcPr>
    </w:tblStylePr>
    <w:tblStylePr w:type="firstCol">
      <w:rPr>
        <w:b/>
        <w:bCs/>
      </w:rPr>
    </w:tblStylePr>
    <w:tblStylePr w:type="lastCol">
      <w:rPr>
        <w:b/>
        <w:bCs/>
      </w:rPr>
    </w:tblStylePr>
    <w:tblStylePr w:type="band1Vert">
      <w:tblPr/>
      <w:tcPr>
        <w:shd w:val="clear" w:color="auto" w:fill="EFEFEF" w:themeFill="accent2" w:themeFillTint="33"/>
      </w:tcPr>
    </w:tblStylePr>
    <w:tblStylePr w:type="band1Horz">
      <w:tblPr/>
      <w:tcPr>
        <w:shd w:val="clear" w:color="auto" w:fill="EFEFEF" w:themeFill="accent2" w:themeFillTint="33"/>
      </w:tcPr>
    </w:tblStylePr>
  </w:style>
  <w:style w:type="table" w:customStyle="1" w:styleId="GridTable4-Accent31">
    <w:name w:val="Grid Table 4 - Accent 31"/>
    <w:basedOn w:val="TableNormal"/>
    <w:uiPriority w:val="49"/>
    <w:tblPr>
      <w:tblBorders>
        <w:top w:val="single" w:sz="4" w:space="0" w:color="C0C0C0" w:themeColor="accent3" w:themeTint="99"/>
        <w:left w:val="single" w:sz="4" w:space="0" w:color="C0C0C0" w:themeColor="accent3" w:themeTint="99"/>
        <w:bottom w:val="single" w:sz="4" w:space="0" w:color="C0C0C0" w:themeColor="accent3" w:themeTint="99"/>
        <w:right w:val="single" w:sz="4" w:space="0" w:color="C0C0C0" w:themeColor="accent3" w:themeTint="99"/>
        <w:insideH w:val="single" w:sz="4" w:space="0" w:color="C0C0C0" w:themeColor="accent3" w:themeTint="99"/>
        <w:insideV w:val="single" w:sz="4" w:space="0" w:color="C0C0C0" w:themeColor="accent3" w:themeTint="99"/>
      </w:tblBorders>
    </w:tblPr>
    <w:tblStylePr w:type="firstRow">
      <w:rPr>
        <w:b/>
        <w:bCs/>
        <w:color w:val="FFFFFF" w:themeColor="background1"/>
      </w:rPr>
      <w:tblPr/>
      <w:tcPr>
        <w:tcBorders>
          <w:top w:val="single" w:sz="4" w:space="0" w:color="969696" w:themeColor="accent3"/>
          <w:left w:val="single" w:sz="4" w:space="0" w:color="969696" w:themeColor="accent3"/>
          <w:bottom w:val="single" w:sz="4" w:space="0" w:color="969696" w:themeColor="accent3"/>
          <w:right w:val="single" w:sz="4" w:space="0" w:color="969696" w:themeColor="accent3"/>
          <w:insideH w:val="nil"/>
          <w:insideV w:val="nil"/>
        </w:tcBorders>
        <w:shd w:val="clear" w:color="auto" w:fill="969696" w:themeFill="accent3"/>
      </w:tcPr>
    </w:tblStylePr>
    <w:tblStylePr w:type="lastRow">
      <w:rPr>
        <w:b/>
        <w:bCs/>
      </w:rPr>
      <w:tblPr/>
      <w:tcPr>
        <w:tcBorders>
          <w:top w:val="double" w:sz="4" w:space="0" w:color="969696" w:themeColor="accent3"/>
        </w:tcBorders>
      </w:tcPr>
    </w:tblStylePr>
    <w:tblStylePr w:type="firstCol">
      <w:rPr>
        <w:b/>
        <w:bCs/>
      </w:rPr>
    </w:tblStylePr>
    <w:tblStylePr w:type="lastCol">
      <w:rPr>
        <w:b/>
        <w:bCs/>
      </w:rPr>
    </w:tblStylePr>
    <w:tblStylePr w:type="band1Vert">
      <w:tblPr/>
      <w:tcPr>
        <w:shd w:val="clear" w:color="auto" w:fill="EAEAEA" w:themeFill="accent3" w:themeFillTint="33"/>
      </w:tcPr>
    </w:tblStylePr>
    <w:tblStylePr w:type="band1Horz">
      <w:tblPr/>
      <w:tcPr>
        <w:shd w:val="clear" w:color="auto" w:fill="EAEAEA" w:themeFill="accent3" w:themeFillTint="33"/>
      </w:tcPr>
    </w:tblStylePr>
  </w:style>
  <w:style w:type="table" w:customStyle="1" w:styleId="GridTable4-Accent41">
    <w:name w:val="Grid Table 4 - Accent 41"/>
    <w:basedOn w:val="TableNormal"/>
    <w:uiPriority w:val="49"/>
    <w:tblPr>
      <w:tblBorders>
        <w:top w:val="single" w:sz="4" w:space="0" w:color="B2B2B2" w:themeColor="accent4" w:themeTint="99"/>
        <w:left w:val="single" w:sz="4" w:space="0" w:color="B2B2B2" w:themeColor="accent4" w:themeTint="99"/>
        <w:bottom w:val="single" w:sz="4" w:space="0" w:color="B2B2B2" w:themeColor="accent4" w:themeTint="99"/>
        <w:right w:val="single" w:sz="4" w:space="0" w:color="B2B2B2" w:themeColor="accent4" w:themeTint="99"/>
        <w:insideH w:val="single" w:sz="4" w:space="0" w:color="B2B2B2" w:themeColor="accent4" w:themeTint="99"/>
        <w:insideV w:val="single" w:sz="4" w:space="0" w:color="B2B2B2" w:themeColor="accent4" w:themeTint="99"/>
      </w:tblBorders>
    </w:tblPr>
    <w:tblStylePr w:type="firstRow">
      <w:rPr>
        <w:b/>
        <w:bCs/>
        <w:color w:val="FFFFFF" w:themeColor="background1"/>
      </w:rPr>
      <w:tblPr/>
      <w:tcPr>
        <w:tcBorders>
          <w:top w:val="single" w:sz="4" w:space="0" w:color="808080" w:themeColor="accent4"/>
          <w:left w:val="single" w:sz="4" w:space="0" w:color="808080" w:themeColor="accent4"/>
          <w:bottom w:val="single" w:sz="4" w:space="0" w:color="808080" w:themeColor="accent4"/>
          <w:right w:val="single" w:sz="4" w:space="0" w:color="808080" w:themeColor="accent4"/>
          <w:insideH w:val="nil"/>
          <w:insideV w:val="nil"/>
        </w:tcBorders>
        <w:shd w:val="clear" w:color="auto" w:fill="808080" w:themeFill="accent4"/>
      </w:tcPr>
    </w:tblStylePr>
    <w:tblStylePr w:type="lastRow">
      <w:rPr>
        <w:b/>
        <w:bCs/>
      </w:rPr>
      <w:tblPr/>
      <w:tcPr>
        <w:tcBorders>
          <w:top w:val="double" w:sz="4" w:space="0" w:color="808080" w:themeColor="accent4"/>
        </w:tcBorders>
      </w:tcPr>
    </w:tblStylePr>
    <w:tblStylePr w:type="firstCol">
      <w:rPr>
        <w:b/>
        <w:bCs/>
      </w:rPr>
    </w:tblStylePr>
    <w:tblStylePr w:type="lastCol">
      <w:rPr>
        <w:b/>
        <w:bCs/>
      </w:rPr>
    </w:tblStylePr>
    <w:tblStylePr w:type="band1Vert">
      <w:tblPr/>
      <w:tcPr>
        <w:shd w:val="clear" w:color="auto" w:fill="E5E5E5" w:themeFill="accent4" w:themeFillTint="33"/>
      </w:tcPr>
    </w:tblStylePr>
    <w:tblStylePr w:type="band1Horz">
      <w:tblPr/>
      <w:tcPr>
        <w:shd w:val="clear" w:color="auto" w:fill="E5E5E5" w:themeFill="accent4" w:themeFillTint="33"/>
      </w:tcPr>
    </w:tblStylePr>
  </w:style>
  <w:style w:type="table" w:customStyle="1" w:styleId="GridTable4-Accent51">
    <w:name w:val="Grid Table 4 - Accent 51"/>
    <w:basedOn w:val="TableNormal"/>
    <w:uiPriority w:val="49"/>
    <w:tblPr>
      <w:tblBorders>
        <w:top w:val="single" w:sz="4" w:space="0" w:color="9F9F9F" w:themeColor="accent5" w:themeTint="99"/>
        <w:left w:val="single" w:sz="4" w:space="0" w:color="9F9F9F" w:themeColor="accent5" w:themeTint="99"/>
        <w:bottom w:val="single" w:sz="4" w:space="0" w:color="9F9F9F" w:themeColor="accent5" w:themeTint="99"/>
        <w:right w:val="single" w:sz="4" w:space="0" w:color="9F9F9F" w:themeColor="accent5" w:themeTint="99"/>
        <w:insideH w:val="single" w:sz="4" w:space="0" w:color="9F9F9F" w:themeColor="accent5" w:themeTint="99"/>
        <w:insideV w:val="single" w:sz="4" w:space="0" w:color="9F9F9F" w:themeColor="accent5" w:themeTint="99"/>
      </w:tblBorders>
    </w:tblPr>
    <w:tblStylePr w:type="firstRow">
      <w:rPr>
        <w:b/>
        <w:bCs/>
        <w:color w:val="FFFFFF" w:themeColor="background1"/>
      </w:rPr>
      <w:tblPr/>
      <w:tcPr>
        <w:tcBorders>
          <w:top w:val="single" w:sz="4" w:space="0" w:color="5F5F5F" w:themeColor="accent5"/>
          <w:left w:val="single" w:sz="4" w:space="0" w:color="5F5F5F" w:themeColor="accent5"/>
          <w:bottom w:val="single" w:sz="4" w:space="0" w:color="5F5F5F" w:themeColor="accent5"/>
          <w:right w:val="single" w:sz="4" w:space="0" w:color="5F5F5F" w:themeColor="accent5"/>
          <w:insideH w:val="nil"/>
          <w:insideV w:val="nil"/>
        </w:tcBorders>
        <w:shd w:val="clear" w:color="auto" w:fill="5F5F5F" w:themeFill="accent5"/>
      </w:tcPr>
    </w:tblStylePr>
    <w:tblStylePr w:type="lastRow">
      <w:rPr>
        <w:b/>
        <w:bCs/>
      </w:rPr>
      <w:tblPr/>
      <w:tcPr>
        <w:tcBorders>
          <w:top w:val="double" w:sz="4" w:space="0" w:color="5F5F5F" w:themeColor="accent5"/>
        </w:tcBorders>
      </w:tcPr>
    </w:tblStylePr>
    <w:tblStylePr w:type="firstCol">
      <w:rPr>
        <w:b/>
        <w:bCs/>
      </w:rPr>
    </w:tblStylePr>
    <w:tblStylePr w:type="lastCol">
      <w:rPr>
        <w:b/>
        <w:bCs/>
      </w:rPr>
    </w:tblStylePr>
    <w:tblStylePr w:type="band1Vert">
      <w:tblPr/>
      <w:tcPr>
        <w:shd w:val="clear" w:color="auto" w:fill="DFDFDF" w:themeFill="accent5" w:themeFillTint="33"/>
      </w:tcPr>
    </w:tblStylePr>
    <w:tblStylePr w:type="band1Horz">
      <w:tblPr/>
      <w:tcPr>
        <w:shd w:val="clear" w:color="auto" w:fill="DFDFDF" w:themeFill="accent5" w:themeFillTint="33"/>
      </w:tcPr>
    </w:tblStylePr>
  </w:style>
  <w:style w:type="table" w:customStyle="1" w:styleId="GridTable4-Accent61">
    <w:name w:val="Grid Table 4 - Accent 61"/>
    <w:basedOn w:val="TableNormal"/>
    <w:uiPriority w:val="49"/>
    <w:tblPr>
      <w:tblBorders>
        <w:top w:val="single" w:sz="4" w:space="0" w:color="949494" w:themeColor="accent6" w:themeTint="99"/>
        <w:left w:val="single" w:sz="4" w:space="0" w:color="949494" w:themeColor="accent6" w:themeTint="99"/>
        <w:bottom w:val="single" w:sz="4" w:space="0" w:color="949494" w:themeColor="accent6" w:themeTint="99"/>
        <w:right w:val="single" w:sz="4" w:space="0" w:color="949494" w:themeColor="accent6" w:themeTint="99"/>
        <w:insideH w:val="single" w:sz="4" w:space="0" w:color="949494" w:themeColor="accent6" w:themeTint="99"/>
        <w:insideV w:val="single" w:sz="4" w:space="0" w:color="949494" w:themeColor="accent6" w:themeTint="99"/>
      </w:tblBorders>
    </w:tblPr>
    <w:tblStylePr w:type="firstRow">
      <w:rPr>
        <w:b/>
        <w:bCs/>
        <w:color w:val="FFFFFF" w:themeColor="background1"/>
      </w:rPr>
      <w:tblPr/>
      <w:tcPr>
        <w:tcBorders>
          <w:top w:val="single" w:sz="4" w:space="0" w:color="4D4D4D" w:themeColor="accent6"/>
          <w:left w:val="single" w:sz="4" w:space="0" w:color="4D4D4D" w:themeColor="accent6"/>
          <w:bottom w:val="single" w:sz="4" w:space="0" w:color="4D4D4D" w:themeColor="accent6"/>
          <w:right w:val="single" w:sz="4" w:space="0" w:color="4D4D4D" w:themeColor="accent6"/>
          <w:insideH w:val="nil"/>
          <w:insideV w:val="nil"/>
        </w:tcBorders>
        <w:shd w:val="clear" w:color="auto" w:fill="4D4D4D" w:themeFill="accent6"/>
      </w:tcPr>
    </w:tblStylePr>
    <w:tblStylePr w:type="lastRow">
      <w:rPr>
        <w:b/>
        <w:bCs/>
      </w:rPr>
      <w:tblPr/>
      <w:tcPr>
        <w:tcBorders>
          <w:top w:val="double" w:sz="4" w:space="0" w:color="4D4D4D" w:themeColor="accent6"/>
        </w:tcBorders>
      </w:tcPr>
    </w:tblStylePr>
    <w:tblStylePr w:type="firstCol">
      <w:rPr>
        <w:b/>
        <w:bCs/>
      </w:rPr>
    </w:tblStylePr>
    <w:tblStylePr w:type="lastCol">
      <w:rPr>
        <w:b/>
        <w:bCs/>
      </w:rPr>
    </w:tblStylePr>
    <w:tblStylePr w:type="band1Vert">
      <w:tblPr/>
      <w:tcPr>
        <w:shd w:val="clear" w:color="auto" w:fill="DBDBDB" w:themeFill="accent6" w:themeFillTint="33"/>
      </w:tcPr>
    </w:tblStylePr>
    <w:tblStylePr w:type="band1Horz">
      <w:tblPr/>
      <w:tcPr>
        <w:shd w:val="clear" w:color="auto" w:fill="DBDBDB" w:themeFill="accent6" w:themeFillTint="33"/>
      </w:tcPr>
    </w:tblStylePr>
  </w:style>
  <w:style w:type="table" w:customStyle="1" w:styleId="GridTable5Dark1">
    <w:name w:val="Grid Table 5 Dark1"/>
    <w:basedOn w:val="TableNormal"/>
    <w:uiPriority w:val="50"/>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CCCCCC" w:themeFill="tex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000000" w:themeFill="tex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000000" w:themeFill="tex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000000" w:themeFill="tex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000000" w:themeFill="text1"/>
      </w:tcPr>
    </w:tblStylePr>
    <w:tblStylePr w:type="band1Vert">
      <w:tblPr/>
      <w:tcPr>
        <w:shd w:val="clear" w:color="auto" w:fill="999999" w:themeFill="text1" w:themeFillTint="66"/>
      </w:tcPr>
    </w:tblStylePr>
    <w:tblStylePr w:type="band1Horz">
      <w:tblPr/>
      <w:tcPr>
        <w:shd w:val="clear" w:color="auto" w:fill="999999" w:themeFill="text1" w:themeFillTint="66"/>
      </w:tcPr>
    </w:tblStylePr>
  </w:style>
  <w:style w:type="table" w:customStyle="1" w:styleId="GridTable5Dark-Accent11">
    <w:name w:val="Grid Table 5 Dark - Accent 11"/>
    <w:basedOn w:val="TableNormal"/>
    <w:uiPriority w:val="50"/>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D0D0D0" w:themeFill="accen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141414" w:themeFill="accen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141414" w:themeFill="accen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141414" w:themeFill="accen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141414" w:themeFill="accent1"/>
      </w:tcPr>
    </w:tblStylePr>
    <w:tblStylePr w:type="band1Vert">
      <w:tblPr/>
      <w:tcPr>
        <w:shd w:val="clear" w:color="auto" w:fill="A1A1A1" w:themeFill="accent1" w:themeFillTint="66"/>
      </w:tcPr>
    </w:tblStylePr>
    <w:tblStylePr w:type="band1Horz">
      <w:tblPr/>
      <w:tcPr>
        <w:shd w:val="clear" w:color="auto" w:fill="A1A1A1" w:themeFill="accent1" w:themeFillTint="66"/>
      </w:tcPr>
    </w:tblStylePr>
  </w:style>
  <w:style w:type="table" w:customStyle="1" w:styleId="GridTable5Dark-Accent21">
    <w:name w:val="Grid Table 5 Dark - Accent 21"/>
    <w:basedOn w:val="TableNormal"/>
    <w:uiPriority w:val="50"/>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FEFEF" w:themeFill="accent2"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B2B2B2" w:themeFill="accent2"/>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B2B2B2" w:themeFill="accent2"/>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B2B2B2" w:themeFill="accent2"/>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B2B2B2" w:themeFill="accent2"/>
      </w:tcPr>
    </w:tblStylePr>
    <w:tblStylePr w:type="band1Vert">
      <w:tblPr/>
      <w:tcPr>
        <w:shd w:val="clear" w:color="auto" w:fill="E0E0E0" w:themeFill="accent2" w:themeFillTint="66"/>
      </w:tcPr>
    </w:tblStylePr>
    <w:tblStylePr w:type="band1Horz">
      <w:tblPr/>
      <w:tcPr>
        <w:shd w:val="clear" w:color="auto" w:fill="E0E0E0" w:themeFill="accent2" w:themeFillTint="66"/>
      </w:tcPr>
    </w:tblStylePr>
  </w:style>
  <w:style w:type="table" w:customStyle="1" w:styleId="GridTable5Dark-Accent31">
    <w:name w:val="Grid Table 5 Dark - Accent 31"/>
    <w:basedOn w:val="TableNormal"/>
    <w:uiPriority w:val="50"/>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AEAEA" w:themeFill="accent3"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969696" w:themeFill="accent3"/>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969696" w:themeFill="accent3"/>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969696" w:themeFill="accent3"/>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969696" w:themeFill="accent3"/>
      </w:tcPr>
    </w:tblStylePr>
    <w:tblStylePr w:type="band1Vert">
      <w:tblPr/>
      <w:tcPr>
        <w:shd w:val="clear" w:color="auto" w:fill="D5D5D5" w:themeFill="accent3" w:themeFillTint="66"/>
      </w:tcPr>
    </w:tblStylePr>
    <w:tblStylePr w:type="band1Horz">
      <w:tblPr/>
      <w:tcPr>
        <w:shd w:val="clear" w:color="auto" w:fill="D5D5D5" w:themeFill="accent3" w:themeFillTint="66"/>
      </w:tcPr>
    </w:tblStylePr>
  </w:style>
  <w:style w:type="table" w:customStyle="1" w:styleId="GridTable5Dark-Accent41">
    <w:name w:val="Grid Table 5 Dark - Accent 41"/>
    <w:basedOn w:val="TableNormal"/>
    <w:uiPriority w:val="50"/>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5E5E5" w:themeFill="accent4"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808080" w:themeFill="accent4"/>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808080" w:themeFill="accent4"/>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808080" w:themeFill="accent4"/>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808080" w:themeFill="accent4"/>
      </w:tcPr>
    </w:tblStylePr>
    <w:tblStylePr w:type="band1Vert">
      <w:tblPr/>
      <w:tcPr>
        <w:shd w:val="clear" w:color="auto" w:fill="CCCCCC" w:themeFill="accent4" w:themeFillTint="66"/>
      </w:tcPr>
    </w:tblStylePr>
    <w:tblStylePr w:type="band1Horz">
      <w:tblPr/>
      <w:tcPr>
        <w:shd w:val="clear" w:color="auto" w:fill="CCCCCC" w:themeFill="accent4" w:themeFillTint="66"/>
      </w:tcPr>
    </w:tblStylePr>
  </w:style>
  <w:style w:type="table" w:customStyle="1" w:styleId="GridTable5Dark-Accent51">
    <w:name w:val="Grid Table 5 Dark - Accent 51"/>
    <w:basedOn w:val="TableNormal"/>
    <w:uiPriority w:val="50"/>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DFDFDF" w:themeFill="accent5"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5F5F5F" w:themeFill="accent5"/>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5F5F5F" w:themeFill="accent5"/>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5F5F5F" w:themeFill="accent5"/>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5F5F5F" w:themeFill="accent5"/>
      </w:tcPr>
    </w:tblStylePr>
    <w:tblStylePr w:type="band1Vert">
      <w:tblPr/>
      <w:tcPr>
        <w:shd w:val="clear" w:color="auto" w:fill="BFBFBF" w:themeFill="accent5" w:themeFillTint="66"/>
      </w:tcPr>
    </w:tblStylePr>
    <w:tblStylePr w:type="band1Horz">
      <w:tblPr/>
      <w:tcPr>
        <w:shd w:val="clear" w:color="auto" w:fill="BFBFBF" w:themeFill="accent5" w:themeFillTint="66"/>
      </w:tcPr>
    </w:tblStylePr>
  </w:style>
  <w:style w:type="table" w:customStyle="1" w:styleId="GridTable5Dark-Accent61">
    <w:name w:val="Grid Table 5 Dark - Accent 61"/>
    <w:basedOn w:val="TableNormal"/>
    <w:uiPriority w:val="50"/>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DBDBDB" w:themeFill="accent6"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4D4D4D" w:themeFill="accent6"/>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4D4D4D" w:themeFill="accent6"/>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4D4D4D" w:themeFill="accent6"/>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4D4D4D" w:themeFill="accent6"/>
      </w:tcPr>
    </w:tblStylePr>
    <w:tblStylePr w:type="band1Vert">
      <w:tblPr/>
      <w:tcPr>
        <w:shd w:val="clear" w:color="auto" w:fill="B7B7B7" w:themeFill="accent6" w:themeFillTint="66"/>
      </w:tcPr>
    </w:tblStylePr>
    <w:tblStylePr w:type="band1Horz">
      <w:tblPr/>
      <w:tcPr>
        <w:shd w:val="clear" w:color="auto" w:fill="B7B7B7" w:themeFill="accent6" w:themeFillTint="66"/>
      </w:tcPr>
    </w:tblStylePr>
  </w:style>
  <w:style w:type="table" w:customStyle="1" w:styleId="GridTable6Colorful1">
    <w:name w:val="Grid Table 6 Colorful1"/>
    <w:basedOn w:val="TableNormal"/>
    <w:uiPriority w:val="51"/>
    <w:rPr>
      <w:color w:val="000000" w:themeColor="text1"/>
    </w:rPr>
    <w:tblPr>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bottom w:val="single" w:sz="12" w:space="0" w:color="666666" w:themeColor="text1" w:themeTint="99"/>
        </w:tcBorders>
      </w:tcPr>
    </w:tblStylePr>
    <w:tblStylePr w:type="lastRow">
      <w:rPr>
        <w:b/>
        <w:bCs/>
      </w:rPr>
      <w:tblPr/>
      <w:tcPr>
        <w:tcBorders>
          <w:top w:val="doub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GridTable6Colorful-Accent11">
    <w:name w:val="Grid Table 6 Colorful - Accent 11"/>
    <w:basedOn w:val="TableNormal"/>
    <w:uiPriority w:val="51"/>
    <w:rPr>
      <w:color w:val="0E0E0E" w:themeColor="accent1" w:themeShade="BF"/>
    </w:rPr>
    <w:tblPr>
      <w:tblBorders>
        <w:top w:val="single" w:sz="4" w:space="0" w:color="727272" w:themeColor="accent1" w:themeTint="99"/>
        <w:left w:val="single" w:sz="4" w:space="0" w:color="727272" w:themeColor="accent1" w:themeTint="99"/>
        <w:bottom w:val="single" w:sz="4" w:space="0" w:color="727272" w:themeColor="accent1" w:themeTint="99"/>
        <w:right w:val="single" w:sz="4" w:space="0" w:color="727272" w:themeColor="accent1" w:themeTint="99"/>
        <w:insideH w:val="single" w:sz="4" w:space="0" w:color="727272" w:themeColor="accent1" w:themeTint="99"/>
        <w:insideV w:val="single" w:sz="4" w:space="0" w:color="727272" w:themeColor="accent1" w:themeTint="99"/>
      </w:tblBorders>
    </w:tblPr>
    <w:tblStylePr w:type="firstRow">
      <w:rPr>
        <w:b/>
        <w:bCs/>
      </w:rPr>
      <w:tblPr/>
      <w:tcPr>
        <w:tcBorders>
          <w:bottom w:val="single" w:sz="12" w:space="0" w:color="727272" w:themeColor="accent1" w:themeTint="99"/>
        </w:tcBorders>
      </w:tcPr>
    </w:tblStylePr>
    <w:tblStylePr w:type="lastRow">
      <w:rPr>
        <w:b/>
        <w:bCs/>
      </w:rPr>
      <w:tblPr/>
      <w:tcPr>
        <w:tcBorders>
          <w:top w:val="double" w:sz="4" w:space="0" w:color="727272" w:themeColor="accent1" w:themeTint="99"/>
        </w:tcBorders>
      </w:tcPr>
    </w:tblStylePr>
    <w:tblStylePr w:type="firstCol">
      <w:rPr>
        <w:b/>
        <w:bCs/>
      </w:rPr>
    </w:tblStylePr>
    <w:tblStylePr w:type="lastCol">
      <w:rPr>
        <w:b/>
        <w:bCs/>
      </w:rPr>
    </w:tblStylePr>
    <w:tblStylePr w:type="band1Vert">
      <w:tblPr/>
      <w:tcPr>
        <w:shd w:val="clear" w:color="auto" w:fill="D0D0D0" w:themeFill="accent1" w:themeFillTint="33"/>
      </w:tcPr>
    </w:tblStylePr>
    <w:tblStylePr w:type="band1Horz">
      <w:tblPr/>
      <w:tcPr>
        <w:shd w:val="clear" w:color="auto" w:fill="D0D0D0" w:themeFill="accent1" w:themeFillTint="33"/>
      </w:tcPr>
    </w:tblStylePr>
  </w:style>
  <w:style w:type="table" w:customStyle="1" w:styleId="GridTable6Colorful-Accent21">
    <w:name w:val="Grid Table 6 Colorful - Accent 21"/>
    <w:basedOn w:val="TableNormal"/>
    <w:uiPriority w:val="51"/>
    <w:rPr>
      <w:color w:val="858585" w:themeColor="accent2" w:themeShade="BF"/>
    </w:rPr>
    <w:tblPr>
      <w:tblBorders>
        <w:top w:val="single" w:sz="4" w:space="0" w:color="D0D0D0" w:themeColor="accent2" w:themeTint="99"/>
        <w:left w:val="single" w:sz="4" w:space="0" w:color="D0D0D0" w:themeColor="accent2" w:themeTint="99"/>
        <w:bottom w:val="single" w:sz="4" w:space="0" w:color="D0D0D0" w:themeColor="accent2" w:themeTint="99"/>
        <w:right w:val="single" w:sz="4" w:space="0" w:color="D0D0D0" w:themeColor="accent2" w:themeTint="99"/>
        <w:insideH w:val="single" w:sz="4" w:space="0" w:color="D0D0D0" w:themeColor="accent2" w:themeTint="99"/>
        <w:insideV w:val="single" w:sz="4" w:space="0" w:color="D0D0D0" w:themeColor="accent2" w:themeTint="99"/>
      </w:tblBorders>
    </w:tblPr>
    <w:tblStylePr w:type="firstRow">
      <w:rPr>
        <w:b/>
        <w:bCs/>
      </w:rPr>
      <w:tblPr/>
      <w:tcPr>
        <w:tcBorders>
          <w:bottom w:val="single" w:sz="12" w:space="0" w:color="D0D0D0" w:themeColor="accent2" w:themeTint="99"/>
        </w:tcBorders>
      </w:tcPr>
    </w:tblStylePr>
    <w:tblStylePr w:type="lastRow">
      <w:rPr>
        <w:b/>
        <w:bCs/>
      </w:rPr>
      <w:tblPr/>
      <w:tcPr>
        <w:tcBorders>
          <w:top w:val="double" w:sz="4" w:space="0" w:color="D0D0D0" w:themeColor="accent2" w:themeTint="99"/>
        </w:tcBorders>
      </w:tcPr>
    </w:tblStylePr>
    <w:tblStylePr w:type="firstCol">
      <w:rPr>
        <w:b/>
        <w:bCs/>
      </w:rPr>
    </w:tblStylePr>
    <w:tblStylePr w:type="lastCol">
      <w:rPr>
        <w:b/>
        <w:bCs/>
      </w:rPr>
    </w:tblStylePr>
    <w:tblStylePr w:type="band1Vert">
      <w:tblPr/>
      <w:tcPr>
        <w:shd w:val="clear" w:color="auto" w:fill="EFEFEF" w:themeFill="accent2" w:themeFillTint="33"/>
      </w:tcPr>
    </w:tblStylePr>
    <w:tblStylePr w:type="band1Horz">
      <w:tblPr/>
      <w:tcPr>
        <w:shd w:val="clear" w:color="auto" w:fill="EFEFEF" w:themeFill="accent2" w:themeFillTint="33"/>
      </w:tcPr>
    </w:tblStylePr>
  </w:style>
  <w:style w:type="table" w:customStyle="1" w:styleId="GridTable6Colorful-Accent31">
    <w:name w:val="Grid Table 6 Colorful - Accent 31"/>
    <w:basedOn w:val="TableNormal"/>
    <w:uiPriority w:val="51"/>
    <w:rPr>
      <w:color w:val="707070" w:themeColor="accent3" w:themeShade="BF"/>
    </w:rPr>
    <w:tblPr>
      <w:tblBorders>
        <w:top w:val="single" w:sz="4" w:space="0" w:color="C0C0C0" w:themeColor="accent3" w:themeTint="99"/>
        <w:left w:val="single" w:sz="4" w:space="0" w:color="C0C0C0" w:themeColor="accent3" w:themeTint="99"/>
        <w:bottom w:val="single" w:sz="4" w:space="0" w:color="C0C0C0" w:themeColor="accent3" w:themeTint="99"/>
        <w:right w:val="single" w:sz="4" w:space="0" w:color="C0C0C0" w:themeColor="accent3" w:themeTint="99"/>
        <w:insideH w:val="single" w:sz="4" w:space="0" w:color="C0C0C0" w:themeColor="accent3" w:themeTint="99"/>
        <w:insideV w:val="single" w:sz="4" w:space="0" w:color="C0C0C0" w:themeColor="accent3" w:themeTint="99"/>
      </w:tblBorders>
    </w:tblPr>
    <w:tblStylePr w:type="firstRow">
      <w:rPr>
        <w:b/>
        <w:bCs/>
      </w:rPr>
      <w:tblPr/>
      <w:tcPr>
        <w:tcBorders>
          <w:bottom w:val="single" w:sz="12" w:space="0" w:color="C0C0C0" w:themeColor="accent3" w:themeTint="99"/>
        </w:tcBorders>
      </w:tcPr>
    </w:tblStylePr>
    <w:tblStylePr w:type="lastRow">
      <w:rPr>
        <w:b/>
        <w:bCs/>
      </w:rPr>
      <w:tblPr/>
      <w:tcPr>
        <w:tcBorders>
          <w:top w:val="double" w:sz="4" w:space="0" w:color="C0C0C0" w:themeColor="accent3" w:themeTint="99"/>
        </w:tcBorders>
      </w:tcPr>
    </w:tblStylePr>
    <w:tblStylePr w:type="firstCol">
      <w:rPr>
        <w:b/>
        <w:bCs/>
      </w:rPr>
    </w:tblStylePr>
    <w:tblStylePr w:type="lastCol">
      <w:rPr>
        <w:b/>
        <w:bCs/>
      </w:rPr>
    </w:tblStylePr>
    <w:tblStylePr w:type="band1Vert">
      <w:tblPr/>
      <w:tcPr>
        <w:shd w:val="clear" w:color="auto" w:fill="EAEAEA" w:themeFill="accent3" w:themeFillTint="33"/>
      </w:tcPr>
    </w:tblStylePr>
    <w:tblStylePr w:type="band1Horz">
      <w:tblPr/>
      <w:tcPr>
        <w:shd w:val="clear" w:color="auto" w:fill="EAEAEA" w:themeFill="accent3" w:themeFillTint="33"/>
      </w:tcPr>
    </w:tblStylePr>
  </w:style>
  <w:style w:type="table" w:customStyle="1" w:styleId="GridTable6Colorful-Accent41">
    <w:name w:val="Grid Table 6 Colorful - Accent 41"/>
    <w:basedOn w:val="TableNormal"/>
    <w:uiPriority w:val="51"/>
    <w:rPr>
      <w:color w:val="5F5F5F" w:themeColor="accent4" w:themeShade="BF"/>
    </w:rPr>
    <w:tblPr>
      <w:tblBorders>
        <w:top w:val="single" w:sz="4" w:space="0" w:color="B2B2B2" w:themeColor="accent4" w:themeTint="99"/>
        <w:left w:val="single" w:sz="4" w:space="0" w:color="B2B2B2" w:themeColor="accent4" w:themeTint="99"/>
        <w:bottom w:val="single" w:sz="4" w:space="0" w:color="B2B2B2" w:themeColor="accent4" w:themeTint="99"/>
        <w:right w:val="single" w:sz="4" w:space="0" w:color="B2B2B2" w:themeColor="accent4" w:themeTint="99"/>
        <w:insideH w:val="single" w:sz="4" w:space="0" w:color="B2B2B2" w:themeColor="accent4" w:themeTint="99"/>
        <w:insideV w:val="single" w:sz="4" w:space="0" w:color="B2B2B2" w:themeColor="accent4" w:themeTint="99"/>
      </w:tblBorders>
    </w:tblPr>
    <w:tblStylePr w:type="firstRow">
      <w:rPr>
        <w:b/>
        <w:bCs/>
      </w:rPr>
      <w:tblPr/>
      <w:tcPr>
        <w:tcBorders>
          <w:bottom w:val="single" w:sz="12" w:space="0" w:color="B2B2B2" w:themeColor="accent4" w:themeTint="99"/>
        </w:tcBorders>
      </w:tcPr>
    </w:tblStylePr>
    <w:tblStylePr w:type="lastRow">
      <w:rPr>
        <w:b/>
        <w:bCs/>
      </w:rPr>
      <w:tblPr/>
      <w:tcPr>
        <w:tcBorders>
          <w:top w:val="double" w:sz="4" w:space="0" w:color="B2B2B2" w:themeColor="accent4" w:themeTint="99"/>
        </w:tcBorders>
      </w:tcPr>
    </w:tblStylePr>
    <w:tblStylePr w:type="firstCol">
      <w:rPr>
        <w:b/>
        <w:bCs/>
      </w:rPr>
    </w:tblStylePr>
    <w:tblStylePr w:type="lastCol">
      <w:rPr>
        <w:b/>
        <w:bCs/>
      </w:rPr>
    </w:tblStylePr>
    <w:tblStylePr w:type="band1Vert">
      <w:tblPr/>
      <w:tcPr>
        <w:shd w:val="clear" w:color="auto" w:fill="E5E5E5" w:themeFill="accent4" w:themeFillTint="33"/>
      </w:tcPr>
    </w:tblStylePr>
    <w:tblStylePr w:type="band1Horz">
      <w:tblPr/>
      <w:tcPr>
        <w:shd w:val="clear" w:color="auto" w:fill="E5E5E5" w:themeFill="accent4" w:themeFillTint="33"/>
      </w:tcPr>
    </w:tblStylePr>
  </w:style>
  <w:style w:type="table" w:customStyle="1" w:styleId="GridTable6Colorful-Accent51">
    <w:name w:val="Grid Table 6 Colorful - Accent 51"/>
    <w:basedOn w:val="TableNormal"/>
    <w:uiPriority w:val="51"/>
    <w:rPr>
      <w:color w:val="474747" w:themeColor="accent5" w:themeShade="BF"/>
    </w:rPr>
    <w:tblPr>
      <w:tblBorders>
        <w:top w:val="single" w:sz="4" w:space="0" w:color="9F9F9F" w:themeColor="accent5" w:themeTint="99"/>
        <w:left w:val="single" w:sz="4" w:space="0" w:color="9F9F9F" w:themeColor="accent5" w:themeTint="99"/>
        <w:bottom w:val="single" w:sz="4" w:space="0" w:color="9F9F9F" w:themeColor="accent5" w:themeTint="99"/>
        <w:right w:val="single" w:sz="4" w:space="0" w:color="9F9F9F" w:themeColor="accent5" w:themeTint="99"/>
        <w:insideH w:val="single" w:sz="4" w:space="0" w:color="9F9F9F" w:themeColor="accent5" w:themeTint="99"/>
        <w:insideV w:val="single" w:sz="4" w:space="0" w:color="9F9F9F" w:themeColor="accent5" w:themeTint="99"/>
      </w:tblBorders>
    </w:tblPr>
    <w:tblStylePr w:type="firstRow">
      <w:rPr>
        <w:b/>
        <w:bCs/>
      </w:rPr>
      <w:tblPr/>
      <w:tcPr>
        <w:tcBorders>
          <w:bottom w:val="single" w:sz="12" w:space="0" w:color="9F9F9F" w:themeColor="accent5" w:themeTint="99"/>
        </w:tcBorders>
      </w:tcPr>
    </w:tblStylePr>
    <w:tblStylePr w:type="lastRow">
      <w:rPr>
        <w:b/>
        <w:bCs/>
      </w:rPr>
      <w:tblPr/>
      <w:tcPr>
        <w:tcBorders>
          <w:top w:val="double" w:sz="4" w:space="0" w:color="9F9F9F" w:themeColor="accent5" w:themeTint="99"/>
        </w:tcBorders>
      </w:tcPr>
    </w:tblStylePr>
    <w:tblStylePr w:type="firstCol">
      <w:rPr>
        <w:b/>
        <w:bCs/>
      </w:rPr>
    </w:tblStylePr>
    <w:tblStylePr w:type="lastCol">
      <w:rPr>
        <w:b/>
        <w:bCs/>
      </w:rPr>
    </w:tblStylePr>
    <w:tblStylePr w:type="band1Vert">
      <w:tblPr/>
      <w:tcPr>
        <w:shd w:val="clear" w:color="auto" w:fill="DFDFDF" w:themeFill="accent5" w:themeFillTint="33"/>
      </w:tcPr>
    </w:tblStylePr>
    <w:tblStylePr w:type="band1Horz">
      <w:tblPr/>
      <w:tcPr>
        <w:shd w:val="clear" w:color="auto" w:fill="DFDFDF" w:themeFill="accent5" w:themeFillTint="33"/>
      </w:tcPr>
    </w:tblStylePr>
  </w:style>
  <w:style w:type="table" w:customStyle="1" w:styleId="GridTable6Colorful-Accent61">
    <w:name w:val="Grid Table 6 Colorful - Accent 61"/>
    <w:basedOn w:val="TableNormal"/>
    <w:uiPriority w:val="51"/>
    <w:rPr>
      <w:color w:val="393939" w:themeColor="accent6" w:themeShade="BF"/>
    </w:rPr>
    <w:tblPr>
      <w:tblBorders>
        <w:top w:val="single" w:sz="4" w:space="0" w:color="949494" w:themeColor="accent6" w:themeTint="99"/>
        <w:left w:val="single" w:sz="4" w:space="0" w:color="949494" w:themeColor="accent6" w:themeTint="99"/>
        <w:bottom w:val="single" w:sz="4" w:space="0" w:color="949494" w:themeColor="accent6" w:themeTint="99"/>
        <w:right w:val="single" w:sz="4" w:space="0" w:color="949494" w:themeColor="accent6" w:themeTint="99"/>
        <w:insideH w:val="single" w:sz="4" w:space="0" w:color="949494" w:themeColor="accent6" w:themeTint="99"/>
        <w:insideV w:val="single" w:sz="4" w:space="0" w:color="949494" w:themeColor="accent6" w:themeTint="99"/>
      </w:tblBorders>
    </w:tblPr>
    <w:tblStylePr w:type="firstRow">
      <w:rPr>
        <w:b/>
        <w:bCs/>
      </w:rPr>
      <w:tblPr/>
      <w:tcPr>
        <w:tcBorders>
          <w:bottom w:val="single" w:sz="12" w:space="0" w:color="949494" w:themeColor="accent6" w:themeTint="99"/>
        </w:tcBorders>
      </w:tcPr>
    </w:tblStylePr>
    <w:tblStylePr w:type="lastRow">
      <w:rPr>
        <w:b/>
        <w:bCs/>
      </w:rPr>
      <w:tblPr/>
      <w:tcPr>
        <w:tcBorders>
          <w:top w:val="double" w:sz="4" w:space="0" w:color="949494" w:themeColor="accent6" w:themeTint="99"/>
        </w:tcBorders>
      </w:tcPr>
    </w:tblStylePr>
    <w:tblStylePr w:type="firstCol">
      <w:rPr>
        <w:b/>
        <w:bCs/>
      </w:rPr>
    </w:tblStylePr>
    <w:tblStylePr w:type="lastCol">
      <w:rPr>
        <w:b/>
        <w:bCs/>
      </w:rPr>
    </w:tblStylePr>
    <w:tblStylePr w:type="band1Vert">
      <w:tblPr/>
      <w:tcPr>
        <w:shd w:val="clear" w:color="auto" w:fill="DBDBDB" w:themeFill="accent6" w:themeFillTint="33"/>
      </w:tcPr>
    </w:tblStylePr>
    <w:tblStylePr w:type="band1Horz">
      <w:tblPr/>
      <w:tcPr>
        <w:shd w:val="clear" w:color="auto" w:fill="DBDBDB" w:themeFill="accent6" w:themeFillTint="33"/>
      </w:tcPr>
    </w:tblStylePr>
  </w:style>
  <w:style w:type="table" w:customStyle="1" w:styleId="GridTable7Colorful1">
    <w:name w:val="Grid Table 7 Colorful1"/>
    <w:basedOn w:val="TableNormal"/>
    <w:uiPriority w:val="52"/>
    <w:rPr>
      <w:color w:val="000000" w:themeColor="text1"/>
    </w:rPr>
    <w:tblPr>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bottom w:val="single" w:sz="4" w:space="0" w:color="666666" w:themeColor="text1" w:themeTint="99"/>
        </w:tcBorders>
      </w:tcPr>
    </w:tblStylePr>
    <w:tblStylePr w:type="nwCell">
      <w:tblPr/>
      <w:tcPr>
        <w:tcBorders>
          <w:bottom w:val="single" w:sz="4" w:space="0" w:color="666666" w:themeColor="text1" w:themeTint="99"/>
        </w:tcBorders>
      </w:tcPr>
    </w:tblStylePr>
    <w:tblStylePr w:type="seCell">
      <w:tblPr/>
      <w:tcPr>
        <w:tcBorders>
          <w:top w:val="single" w:sz="4" w:space="0" w:color="666666" w:themeColor="text1" w:themeTint="99"/>
        </w:tcBorders>
      </w:tcPr>
    </w:tblStylePr>
    <w:tblStylePr w:type="swCell">
      <w:tblPr/>
      <w:tcPr>
        <w:tcBorders>
          <w:top w:val="single" w:sz="4" w:space="0" w:color="666666" w:themeColor="text1" w:themeTint="99"/>
        </w:tcBorders>
      </w:tcPr>
    </w:tblStylePr>
  </w:style>
  <w:style w:type="table" w:customStyle="1" w:styleId="GridTable7Colorful-Accent11">
    <w:name w:val="Grid Table 7 Colorful - Accent 11"/>
    <w:basedOn w:val="TableNormal"/>
    <w:uiPriority w:val="52"/>
    <w:rPr>
      <w:color w:val="0E0E0E" w:themeColor="accent1" w:themeShade="BF"/>
    </w:rPr>
    <w:tblPr>
      <w:tblBorders>
        <w:top w:val="single" w:sz="4" w:space="0" w:color="727272" w:themeColor="accent1" w:themeTint="99"/>
        <w:left w:val="single" w:sz="4" w:space="0" w:color="727272" w:themeColor="accent1" w:themeTint="99"/>
        <w:bottom w:val="single" w:sz="4" w:space="0" w:color="727272" w:themeColor="accent1" w:themeTint="99"/>
        <w:right w:val="single" w:sz="4" w:space="0" w:color="727272" w:themeColor="accent1" w:themeTint="99"/>
        <w:insideH w:val="single" w:sz="4" w:space="0" w:color="727272" w:themeColor="accent1" w:themeTint="99"/>
        <w:insideV w:val="single" w:sz="4" w:space="0" w:color="727272" w:themeColor="accen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D0D0D0" w:themeFill="accent1" w:themeFillTint="33"/>
      </w:tcPr>
    </w:tblStylePr>
    <w:tblStylePr w:type="band1Horz">
      <w:tblPr/>
      <w:tcPr>
        <w:shd w:val="clear" w:color="auto" w:fill="D0D0D0" w:themeFill="accent1" w:themeFillTint="33"/>
      </w:tcPr>
    </w:tblStylePr>
    <w:tblStylePr w:type="neCell">
      <w:tblPr/>
      <w:tcPr>
        <w:tcBorders>
          <w:bottom w:val="single" w:sz="4" w:space="0" w:color="727272" w:themeColor="accent1" w:themeTint="99"/>
        </w:tcBorders>
      </w:tcPr>
    </w:tblStylePr>
    <w:tblStylePr w:type="nwCell">
      <w:tblPr/>
      <w:tcPr>
        <w:tcBorders>
          <w:bottom w:val="single" w:sz="4" w:space="0" w:color="727272" w:themeColor="accent1" w:themeTint="99"/>
        </w:tcBorders>
      </w:tcPr>
    </w:tblStylePr>
    <w:tblStylePr w:type="seCell">
      <w:tblPr/>
      <w:tcPr>
        <w:tcBorders>
          <w:top w:val="single" w:sz="4" w:space="0" w:color="727272" w:themeColor="accent1" w:themeTint="99"/>
        </w:tcBorders>
      </w:tcPr>
    </w:tblStylePr>
    <w:tblStylePr w:type="swCell">
      <w:tblPr/>
      <w:tcPr>
        <w:tcBorders>
          <w:top w:val="single" w:sz="4" w:space="0" w:color="727272" w:themeColor="accent1" w:themeTint="99"/>
        </w:tcBorders>
      </w:tcPr>
    </w:tblStylePr>
  </w:style>
  <w:style w:type="table" w:customStyle="1" w:styleId="GridTable7Colorful-Accent21">
    <w:name w:val="Grid Table 7 Colorful - Accent 21"/>
    <w:basedOn w:val="TableNormal"/>
    <w:uiPriority w:val="52"/>
    <w:rPr>
      <w:color w:val="858585" w:themeColor="accent2" w:themeShade="BF"/>
    </w:rPr>
    <w:tblPr>
      <w:tblBorders>
        <w:top w:val="single" w:sz="4" w:space="0" w:color="D0D0D0" w:themeColor="accent2" w:themeTint="99"/>
        <w:left w:val="single" w:sz="4" w:space="0" w:color="D0D0D0" w:themeColor="accent2" w:themeTint="99"/>
        <w:bottom w:val="single" w:sz="4" w:space="0" w:color="D0D0D0" w:themeColor="accent2" w:themeTint="99"/>
        <w:right w:val="single" w:sz="4" w:space="0" w:color="D0D0D0" w:themeColor="accent2" w:themeTint="99"/>
        <w:insideH w:val="single" w:sz="4" w:space="0" w:color="D0D0D0" w:themeColor="accent2" w:themeTint="99"/>
        <w:insideV w:val="single" w:sz="4" w:space="0" w:color="D0D0D0" w:themeColor="accent2"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FEFEF" w:themeFill="accent2" w:themeFillTint="33"/>
      </w:tcPr>
    </w:tblStylePr>
    <w:tblStylePr w:type="band1Horz">
      <w:tblPr/>
      <w:tcPr>
        <w:shd w:val="clear" w:color="auto" w:fill="EFEFEF" w:themeFill="accent2" w:themeFillTint="33"/>
      </w:tcPr>
    </w:tblStylePr>
    <w:tblStylePr w:type="neCell">
      <w:tblPr/>
      <w:tcPr>
        <w:tcBorders>
          <w:bottom w:val="single" w:sz="4" w:space="0" w:color="D0D0D0" w:themeColor="accent2" w:themeTint="99"/>
        </w:tcBorders>
      </w:tcPr>
    </w:tblStylePr>
    <w:tblStylePr w:type="nwCell">
      <w:tblPr/>
      <w:tcPr>
        <w:tcBorders>
          <w:bottom w:val="single" w:sz="4" w:space="0" w:color="D0D0D0" w:themeColor="accent2" w:themeTint="99"/>
        </w:tcBorders>
      </w:tcPr>
    </w:tblStylePr>
    <w:tblStylePr w:type="seCell">
      <w:tblPr/>
      <w:tcPr>
        <w:tcBorders>
          <w:top w:val="single" w:sz="4" w:space="0" w:color="D0D0D0" w:themeColor="accent2" w:themeTint="99"/>
        </w:tcBorders>
      </w:tcPr>
    </w:tblStylePr>
    <w:tblStylePr w:type="swCell">
      <w:tblPr/>
      <w:tcPr>
        <w:tcBorders>
          <w:top w:val="single" w:sz="4" w:space="0" w:color="D0D0D0" w:themeColor="accent2" w:themeTint="99"/>
        </w:tcBorders>
      </w:tcPr>
    </w:tblStylePr>
  </w:style>
  <w:style w:type="table" w:customStyle="1" w:styleId="GridTable7Colorful-Accent31">
    <w:name w:val="Grid Table 7 Colorful - Accent 31"/>
    <w:basedOn w:val="TableNormal"/>
    <w:uiPriority w:val="52"/>
    <w:rPr>
      <w:color w:val="707070" w:themeColor="accent3" w:themeShade="BF"/>
    </w:rPr>
    <w:tblPr>
      <w:tblBorders>
        <w:top w:val="single" w:sz="4" w:space="0" w:color="C0C0C0" w:themeColor="accent3" w:themeTint="99"/>
        <w:left w:val="single" w:sz="4" w:space="0" w:color="C0C0C0" w:themeColor="accent3" w:themeTint="99"/>
        <w:bottom w:val="single" w:sz="4" w:space="0" w:color="C0C0C0" w:themeColor="accent3" w:themeTint="99"/>
        <w:right w:val="single" w:sz="4" w:space="0" w:color="C0C0C0" w:themeColor="accent3" w:themeTint="99"/>
        <w:insideH w:val="single" w:sz="4" w:space="0" w:color="C0C0C0" w:themeColor="accent3" w:themeTint="99"/>
        <w:insideV w:val="single" w:sz="4" w:space="0" w:color="C0C0C0" w:themeColor="accent3"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AEAEA" w:themeFill="accent3" w:themeFillTint="33"/>
      </w:tcPr>
    </w:tblStylePr>
    <w:tblStylePr w:type="band1Horz">
      <w:tblPr/>
      <w:tcPr>
        <w:shd w:val="clear" w:color="auto" w:fill="EAEAEA" w:themeFill="accent3" w:themeFillTint="33"/>
      </w:tcPr>
    </w:tblStylePr>
    <w:tblStylePr w:type="neCell">
      <w:tblPr/>
      <w:tcPr>
        <w:tcBorders>
          <w:bottom w:val="single" w:sz="4" w:space="0" w:color="C0C0C0" w:themeColor="accent3" w:themeTint="99"/>
        </w:tcBorders>
      </w:tcPr>
    </w:tblStylePr>
    <w:tblStylePr w:type="nwCell">
      <w:tblPr/>
      <w:tcPr>
        <w:tcBorders>
          <w:bottom w:val="single" w:sz="4" w:space="0" w:color="C0C0C0" w:themeColor="accent3" w:themeTint="99"/>
        </w:tcBorders>
      </w:tcPr>
    </w:tblStylePr>
    <w:tblStylePr w:type="seCell">
      <w:tblPr/>
      <w:tcPr>
        <w:tcBorders>
          <w:top w:val="single" w:sz="4" w:space="0" w:color="C0C0C0" w:themeColor="accent3" w:themeTint="99"/>
        </w:tcBorders>
      </w:tcPr>
    </w:tblStylePr>
    <w:tblStylePr w:type="swCell">
      <w:tblPr/>
      <w:tcPr>
        <w:tcBorders>
          <w:top w:val="single" w:sz="4" w:space="0" w:color="C0C0C0" w:themeColor="accent3" w:themeTint="99"/>
        </w:tcBorders>
      </w:tcPr>
    </w:tblStylePr>
  </w:style>
  <w:style w:type="table" w:customStyle="1" w:styleId="GridTable7Colorful-Accent41">
    <w:name w:val="Grid Table 7 Colorful - Accent 41"/>
    <w:basedOn w:val="TableNormal"/>
    <w:uiPriority w:val="52"/>
    <w:rPr>
      <w:color w:val="5F5F5F" w:themeColor="accent4" w:themeShade="BF"/>
    </w:rPr>
    <w:tblPr>
      <w:tblBorders>
        <w:top w:val="single" w:sz="4" w:space="0" w:color="B2B2B2" w:themeColor="accent4" w:themeTint="99"/>
        <w:left w:val="single" w:sz="4" w:space="0" w:color="B2B2B2" w:themeColor="accent4" w:themeTint="99"/>
        <w:bottom w:val="single" w:sz="4" w:space="0" w:color="B2B2B2" w:themeColor="accent4" w:themeTint="99"/>
        <w:right w:val="single" w:sz="4" w:space="0" w:color="B2B2B2" w:themeColor="accent4" w:themeTint="99"/>
        <w:insideH w:val="single" w:sz="4" w:space="0" w:color="B2B2B2" w:themeColor="accent4" w:themeTint="99"/>
        <w:insideV w:val="single" w:sz="4" w:space="0" w:color="B2B2B2" w:themeColor="accent4"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5E5E5" w:themeFill="accent4" w:themeFillTint="33"/>
      </w:tcPr>
    </w:tblStylePr>
    <w:tblStylePr w:type="band1Horz">
      <w:tblPr/>
      <w:tcPr>
        <w:shd w:val="clear" w:color="auto" w:fill="E5E5E5" w:themeFill="accent4" w:themeFillTint="33"/>
      </w:tcPr>
    </w:tblStylePr>
    <w:tblStylePr w:type="neCell">
      <w:tblPr/>
      <w:tcPr>
        <w:tcBorders>
          <w:bottom w:val="single" w:sz="4" w:space="0" w:color="B2B2B2" w:themeColor="accent4" w:themeTint="99"/>
        </w:tcBorders>
      </w:tcPr>
    </w:tblStylePr>
    <w:tblStylePr w:type="nwCell">
      <w:tblPr/>
      <w:tcPr>
        <w:tcBorders>
          <w:bottom w:val="single" w:sz="4" w:space="0" w:color="B2B2B2" w:themeColor="accent4" w:themeTint="99"/>
        </w:tcBorders>
      </w:tcPr>
    </w:tblStylePr>
    <w:tblStylePr w:type="seCell">
      <w:tblPr/>
      <w:tcPr>
        <w:tcBorders>
          <w:top w:val="single" w:sz="4" w:space="0" w:color="B2B2B2" w:themeColor="accent4" w:themeTint="99"/>
        </w:tcBorders>
      </w:tcPr>
    </w:tblStylePr>
    <w:tblStylePr w:type="swCell">
      <w:tblPr/>
      <w:tcPr>
        <w:tcBorders>
          <w:top w:val="single" w:sz="4" w:space="0" w:color="B2B2B2" w:themeColor="accent4" w:themeTint="99"/>
        </w:tcBorders>
      </w:tcPr>
    </w:tblStylePr>
  </w:style>
  <w:style w:type="table" w:customStyle="1" w:styleId="GridTable7Colorful-Accent51">
    <w:name w:val="Grid Table 7 Colorful - Accent 51"/>
    <w:basedOn w:val="TableNormal"/>
    <w:uiPriority w:val="52"/>
    <w:rPr>
      <w:color w:val="474747" w:themeColor="accent5" w:themeShade="BF"/>
    </w:rPr>
    <w:tblPr>
      <w:tblBorders>
        <w:top w:val="single" w:sz="4" w:space="0" w:color="9F9F9F" w:themeColor="accent5" w:themeTint="99"/>
        <w:left w:val="single" w:sz="4" w:space="0" w:color="9F9F9F" w:themeColor="accent5" w:themeTint="99"/>
        <w:bottom w:val="single" w:sz="4" w:space="0" w:color="9F9F9F" w:themeColor="accent5" w:themeTint="99"/>
        <w:right w:val="single" w:sz="4" w:space="0" w:color="9F9F9F" w:themeColor="accent5" w:themeTint="99"/>
        <w:insideH w:val="single" w:sz="4" w:space="0" w:color="9F9F9F" w:themeColor="accent5" w:themeTint="99"/>
        <w:insideV w:val="single" w:sz="4" w:space="0" w:color="9F9F9F" w:themeColor="accent5"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DFDFDF" w:themeFill="accent5" w:themeFillTint="33"/>
      </w:tcPr>
    </w:tblStylePr>
    <w:tblStylePr w:type="band1Horz">
      <w:tblPr/>
      <w:tcPr>
        <w:shd w:val="clear" w:color="auto" w:fill="DFDFDF" w:themeFill="accent5" w:themeFillTint="33"/>
      </w:tcPr>
    </w:tblStylePr>
    <w:tblStylePr w:type="neCell">
      <w:tblPr/>
      <w:tcPr>
        <w:tcBorders>
          <w:bottom w:val="single" w:sz="4" w:space="0" w:color="9F9F9F" w:themeColor="accent5" w:themeTint="99"/>
        </w:tcBorders>
      </w:tcPr>
    </w:tblStylePr>
    <w:tblStylePr w:type="nwCell">
      <w:tblPr/>
      <w:tcPr>
        <w:tcBorders>
          <w:bottom w:val="single" w:sz="4" w:space="0" w:color="9F9F9F" w:themeColor="accent5" w:themeTint="99"/>
        </w:tcBorders>
      </w:tcPr>
    </w:tblStylePr>
    <w:tblStylePr w:type="seCell">
      <w:tblPr/>
      <w:tcPr>
        <w:tcBorders>
          <w:top w:val="single" w:sz="4" w:space="0" w:color="9F9F9F" w:themeColor="accent5" w:themeTint="99"/>
        </w:tcBorders>
      </w:tcPr>
    </w:tblStylePr>
    <w:tblStylePr w:type="swCell">
      <w:tblPr/>
      <w:tcPr>
        <w:tcBorders>
          <w:top w:val="single" w:sz="4" w:space="0" w:color="9F9F9F" w:themeColor="accent5" w:themeTint="99"/>
        </w:tcBorders>
      </w:tcPr>
    </w:tblStylePr>
  </w:style>
  <w:style w:type="table" w:customStyle="1" w:styleId="GridTable7Colorful-Accent61">
    <w:name w:val="Grid Table 7 Colorful - Accent 61"/>
    <w:basedOn w:val="TableNormal"/>
    <w:uiPriority w:val="52"/>
    <w:rPr>
      <w:color w:val="393939" w:themeColor="accent6" w:themeShade="BF"/>
    </w:rPr>
    <w:tblPr>
      <w:tblBorders>
        <w:top w:val="single" w:sz="4" w:space="0" w:color="949494" w:themeColor="accent6" w:themeTint="99"/>
        <w:left w:val="single" w:sz="4" w:space="0" w:color="949494" w:themeColor="accent6" w:themeTint="99"/>
        <w:bottom w:val="single" w:sz="4" w:space="0" w:color="949494" w:themeColor="accent6" w:themeTint="99"/>
        <w:right w:val="single" w:sz="4" w:space="0" w:color="949494" w:themeColor="accent6" w:themeTint="99"/>
        <w:insideH w:val="single" w:sz="4" w:space="0" w:color="949494" w:themeColor="accent6" w:themeTint="99"/>
        <w:insideV w:val="single" w:sz="4" w:space="0" w:color="949494" w:themeColor="accent6"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DBDBDB" w:themeFill="accent6" w:themeFillTint="33"/>
      </w:tcPr>
    </w:tblStylePr>
    <w:tblStylePr w:type="band1Horz">
      <w:tblPr/>
      <w:tcPr>
        <w:shd w:val="clear" w:color="auto" w:fill="DBDBDB" w:themeFill="accent6" w:themeFillTint="33"/>
      </w:tcPr>
    </w:tblStylePr>
    <w:tblStylePr w:type="neCell">
      <w:tblPr/>
      <w:tcPr>
        <w:tcBorders>
          <w:bottom w:val="single" w:sz="4" w:space="0" w:color="949494" w:themeColor="accent6" w:themeTint="99"/>
        </w:tcBorders>
      </w:tcPr>
    </w:tblStylePr>
    <w:tblStylePr w:type="nwCell">
      <w:tblPr/>
      <w:tcPr>
        <w:tcBorders>
          <w:bottom w:val="single" w:sz="4" w:space="0" w:color="949494" w:themeColor="accent6" w:themeTint="99"/>
        </w:tcBorders>
      </w:tcPr>
    </w:tblStylePr>
    <w:tblStylePr w:type="seCell">
      <w:tblPr/>
      <w:tcPr>
        <w:tcBorders>
          <w:top w:val="single" w:sz="4" w:space="0" w:color="949494" w:themeColor="accent6" w:themeTint="99"/>
        </w:tcBorders>
      </w:tcPr>
    </w:tblStylePr>
    <w:tblStylePr w:type="swCell">
      <w:tblPr/>
      <w:tcPr>
        <w:tcBorders>
          <w:top w:val="single" w:sz="4" w:space="0" w:color="949494" w:themeColor="accent6" w:themeTint="99"/>
        </w:tcBorders>
      </w:tcPr>
    </w:tblStylePr>
  </w:style>
  <w:style w:type="character" w:customStyle="1" w:styleId="Hashtag1">
    <w:name w:val="Hashtag1"/>
    <w:basedOn w:val="DefaultParagraphFont"/>
    <w:uiPriority w:val="99"/>
    <w:semiHidden/>
    <w:rPr>
      <w:color w:val="2B579A"/>
      <w:shd w:val="clear" w:color="auto" w:fill="E6E6E6"/>
    </w:rPr>
  </w:style>
  <w:style w:type="character" w:customStyle="1" w:styleId="Heading3Char">
    <w:name w:val="Heading 3 Char"/>
    <w:basedOn w:val="DefaultParagraphFont"/>
    <w:link w:val="Heading3"/>
    <w:uiPriority w:val="9"/>
    <w:semiHidden/>
    <w:rsid w:val="003B35E8"/>
    <w:rPr>
      <w:rFonts w:asciiTheme="majorHAnsi" w:eastAsiaTheme="majorEastAsia" w:hAnsiTheme="majorHAnsi" w:cstheme="majorBidi"/>
      <w:b/>
      <w:bCs/>
      <w:color w:val="141414" w:themeColor="accent1"/>
    </w:rPr>
  </w:style>
  <w:style w:type="character" w:customStyle="1" w:styleId="Heading4Char">
    <w:name w:val="Heading 4 Char"/>
    <w:basedOn w:val="DefaultParagraphFont"/>
    <w:link w:val="Heading4"/>
    <w:uiPriority w:val="9"/>
    <w:semiHidden/>
    <w:rsid w:val="003B35E8"/>
    <w:rPr>
      <w:rFonts w:asciiTheme="majorHAnsi" w:eastAsiaTheme="majorEastAsia" w:hAnsiTheme="majorHAnsi" w:cstheme="majorBidi"/>
      <w:b/>
      <w:bCs/>
      <w:i/>
      <w:iCs/>
      <w:color w:val="141414" w:themeColor="accent1"/>
    </w:rPr>
  </w:style>
  <w:style w:type="character" w:customStyle="1" w:styleId="Heading5Char">
    <w:name w:val="Heading 5 Char"/>
    <w:basedOn w:val="DefaultParagraphFont"/>
    <w:link w:val="Heading5"/>
    <w:uiPriority w:val="9"/>
    <w:semiHidden/>
    <w:rsid w:val="003B35E8"/>
    <w:rPr>
      <w:rFonts w:asciiTheme="majorHAnsi" w:eastAsiaTheme="majorEastAsia" w:hAnsiTheme="majorHAnsi" w:cstheme="majorBidi"/>
      <w:color w:val="090909" w:themeColor="accent1" w:themeShade="7F"/>
    </w:rPr>
  </w:style>
  <w:style w:type="character" w:customStyle="1" w:styleId="Heading6Char">
    <w:name w:val="Heading 6 Char"/>
    <w:basedOn w:val="DefaultParagraphFont"/>
    <w:link w:val="Heading6"/>
    <w:uiPriority w:val="9"/>
    <w:semiHidden/>
    <w:rsid w:val="003B35E8"/>
    <w:rPr>
      <w:rFonts w:asciiTheme="majorHAnsi" w:eastAsiaTheme="majorEastAsia" w:hAnsiTheme="majorHAnsi" w:cstheme="majorBidi"/>
      <w:i/>
      <w:iCs/>
      <w:color w:val="090909" w:themeColor="accent1" w:themeShade="7F"/>
    </w:rPr>
  </w:style>
  <w:style w:type="character" w:customStyle="1" w:styleId="Heading7Char">
    <w:name w:val="Heading 7 Char"/>
    <w:basedOn w:val="DefaultParagraphFont"/>
    <w:link w:val="Heading7"/>
    <w:uiPriority w:val="9"/>
    <w:semiHidden/>
    <w:rsid w:val="003B35E8"/>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3B35E8"/>
    <w:rPr>
      <w:rFonts w:asciiTheme="majorHAnsi" w:eastAsiaTheme="majorEastAsia" w:hAnsiTheme="majorHAnsi" w:cstheme="majorBidi"/>
      <w:color w:val="141414" w:themeColor="accent1"/>
      <w:sz w:val="20"/>
      <w:szCs w:val="20"/>
    </w:rPr>
  </w:style>
  <w:style w:type="character" w:customStyle="1" w:styleId="Heading9Char">
    <w:name w:val="Heading 9 Char"/>
    <w:basedOn w:val="DefaultParagraphFont"/>
    <w:link w:val="Heading9"/>
    <w:uiPriority w:val="9"/>
    <w:semiHidden/>
    <w:rsid w:val="003B35E8"/>
    <w:rPr>
      <w:rFonts w:asciiTheme="majorHAnsi" w:eastAsiaTheme="majorEastAsia" w:hAnsiTheme="majorHAnsi" w:cstheme="majorBidi"/>
      <w:i/>
      <w:iCs/>
      <w:color w:val="404040" w:themeColor="text1" w:themeTint="BF"/>
      <w:sz w:val="20"/>
      <w:szCs w:val="20"/>
    </w:rPr>
  </w:style>
  <w:style w:type="character" w:customStyle="1" w:styleId="HTMLAddressChar">
    <w:name w:val="HTML Address Char"/>
    <w:basedOn w:val="DefaultParagraphFont"/>
    <w:link w:val="HTMLAddress"/>
    <w:uiPriority w:val="99"/>
    <w:semiHidden/>
    <w:rPr>
      <w:i/>
      <w:iCs/>
      <w:color w:val="000000" w:themeColor="text1"/>
      <w:sz w:val="20"/>
    </w:rPr>
  </w:style>
  <w:style w:type="character" w:customStyle="1" w:styleId="HTMLPreformattedChar">
    <w:name w:val="HTML Preformatted Char"/>
    <w:basedOn w:val="DefaultParagraphFont"/>
    <w:link w:val="HTMLPreformatted"/>
    <w:uiPriority w:val="99"/>
    <w:semiHidden/>
    <w:rPr>
      <w:rFonts w:ascii="Consolas" w:hAnsi="Consolas"/>
      <w:color w:val="000000" w:themeColor="text1"/>
      <w:sz w:val="20"/>
      <w:szCs w:val="20"/>
    </w:rPr>
  </w:style>
  <w:style w:type="character" w:customStyle="1" w:styleId="IntenseEmphasis1">
    <w:name w:val="Intense Emphasis1"/>
    <w:basedOn w:val="DefaultParagraphFont"/>
    <w:uiPriority w:val="21"/>
    <w:semiHidden/>
    <w:rPr>
      <w:i/>
      <w:iCs/>
      <w:color w:val="141414" w:themeColor="accent1"/>
    </w:rPr>
  </w:style>
  <w:style w:type="paragraph" w:styleId="IntenseQuote">
    <w:name w:val="Intense Quote"/>
    <w:basedOn w:val="Normal"/>
    <w:next w:val="Normal"/>
    <w:link w:val="IntenseQuoteChar"/>
    <w:uiPriority w:val="30"/>
    <w:qFormat/>
    <w:rsid w:val="003B35E8"/>
    <w:pPr>
      <w:pBdr>
        <w:bottom w:val="single" w:sz="4" w:space="4" w:color="141414" w:themeColor="accent1"/>
      </w:pBdr>
      <w:spacing w:before="200" w:after="280"/>
      <w:ind w:left="936" w:right="936"/>
    </w:pPr>
    <w:rPr>
      <w:b/>
      <w:bCs/>
      <w:i/>
      <w:iCs/>
      <w:color w:val="141414" w:themeColor="accent1"/>
    </w:rPr>
  </w:style>
  <w:style w:type="character" w:customStyle="1" w:styleId="IntenseQuoteChar">
    <w:name w:val="Intense Quote Char"/>
    <w:basedOn w:val="DefaultParagraphFont"/>
    <w:link w:val="IntenseQuote"/>
    <w:uiPriority w:val="30"/>
    <w:rsid w:val="003B35E8"/>
    <w:rPr>
      <w:b/>
      <w:bCs/>
      <w:i/>
      <w:iCs/>
      <w:color w:val="141414" w:themeColor="accent1"/>
    </w:rPr>
  </w:style>
  <w:style w:type="character" w:customStyle="1" w:styleId="IntenseReference1">
    <w:name w:val="Intense Reference1"/>
    <w:basedOn w:val="DefaultParagraphFont"/>
    <w:uiPriority w:val="32"/>
    <w:semiHidden/>
    <w:rPr>
      <w:b/>
      <w:bCs/>
      <w:smallCaps/>
      <w:color w:val="141414" w:themeColor="accent1"/>
      <w:spacing w:val="5"/>
    </w:rPr>
  </w:style>
  <w:style w:type="paragraph" w:styleId="ListParagraph">
    <w:name w:val="List Paragraph"/>
    <w:basedOn w:val="Normal"/>
    <w:uiPriority w:val="34"/>
    <w:qFormat/>
    <w:rsid w:val="002B14B4"/>
    <w:pPr>
      <w:ind w:left="720"/>
      <w:contextualSpacing/>
    </w:pPr>
  </w:style>
  <w:style w:type="table" w:customStyle="1" w:styleId="ListTable1Light1">
    <w:name w:val="List Table 1 Light1"/>
    <w:basedOn w:val="TableNormal"/>
    <w:uiPriority w:val="46"/>
    <w:tblPr/>
    <w:tblStylePr w:type="firstRow">
      <w:rPr>
        <w:b/>
        <w:bCs/>
      </w:rPr>
      <w:tblPr/>
      <w:tcPr>
        <w:tcBorders>
          <w:bottom w:val="single" w:sz="4" w:space="0" w:color="666666" w:themeColor="text1" w:themeTint="99"/>
        </w:tcBorders>
      </w:tcPr>
    </w:tblStylePr>
    <w:tblStylePr w:type="lastRow">
      <w:rPr>
        <w:b/>
        <w:bCs/>
      </w:rPr>
      <w:tblPr/>
      <w:tcPr>
        <w:tcBorders>
          <w:top w:val="sing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ListTable1Light-Accent11">
    <w:name w:val="List Table 1 Light - Accent 11"/>
    <w:basedOn w:val="TableNormal"/>
    <w:uiPriority w:val="46"/>
    <w:tblPr/>
    <w:tblStylePr w:type="firstRow">
      <w:rPr>
        <w:b/>
        <w:bCs/>
      </w:rPr>
      <w:tblPr/>
      <w:tcPr>
        <w:tcBorders>
          <w:bottom w:val="single" w:sz="4" w:space="0" w:color="727272" w:themeColor="accent1" w:themeTint="99"/>
        </w:tcBorders>
      </w:tcPr>
    </w:tblStylePr>
    <w:tblStylePr w:type="lastRow">
      <w:rPr>
        <w:b/>
        <w:bCs/>
      </w:rPr>
      <w:tblPr/>
      <w:tcPr>
        <w:tcBorders>
          <w:top w:val="single" w:sz="4" w:space="0" w:color="727272" w:themeColor="accent1" w:themeTint="99"/>
        </w:tcBorders>
      </w:tcPr>
    </w:tblStylePr>
    <w:tblStylePr w:type="firstCol">
      <w:rPr>
        <w:b/>
        <w:bCs/>
      </w:rPr>
    </w:tblStylePr>
    <w:tblStylePr w:type="lastCol">
      <w:rPr>
        <w:b/>
        <w:bCs/>
      </w:rPr>
    </w:tblStylePr>
    <w:tblStylePr w:type="band1Vert">
      <w:tblPr/>
      <w:tcPr>
        <w:shd w:val="clear" w:color="auto" w:fill="D0D0D0" w:themeFill="accent1" w:themeFillTint="33"/>
      </w:tcPr>
    </w:tblStylePr>
    <w:tblStylePr w:type="band1Horz">
      <w:tblPr/>
      <w:tcPr>
        <w:shd w:val="clear" w:color="auto" w:fill="D0D0D0" w:themeFill="accent1" w:themeFillTint="33"/>
      </w:tcPr>
    </w:tblStylePr>
  </w:style>
  <w:style w:type="table" w:customStyle="1" w:styleId="ListTable1Light-Accent21">
    <w:name w:val="List Table 1 Light - Accent 21"/>
    <w:basedOn w:val="TableNormal"/>
    <w:uiPriority w:val="46"/>
    <w:tblPr/>
    <w:tblStylePr w:type="firstRow">
      <w:rPr>
        <w:b/>
        <w:bCs/>
      </w:rPr>
      <w:tblPr/>
      <w:tcPr>
        <w:tcBorders>
          <w:bottom w:val="single" w:sz="4" w:space="0" w:color="D0D0D0" w:themeColor="accent2" w:themeTint="99"/>
        </w:tcBorders>
      </w:tcPr>
    </w:tblStylePr>
    <w:tblStylePr w:type="lastRow">
      <w:rPr>
        <w:b/>
        <w:bCs/>
      </w:rPr>
      <w:tblPr/>
      <w:tcPr>
        <w:tcBorders>
          <w:top w:val="single" w:sz="4" w:space="0" w:color="D0D0D0" w:themeColor="accent2" w:themeTint="99"/>
        </w:tcBorders>
      </w:tcPr>
    </w:tblStylePr>
    <w:tblStylePr w:type="firstCol">
      <w:rPr>
        <w:b/>
        <w:bCs/>
      </w:rPr>
    </w:tblStylePr>
    <w:tblStylePr w:type="lastCol">
      <w:rPr>
        <w:b/>
        <w:bCs/>
      </w:rPr>
    </w:tblStylePr>
    <w:tblStylePr w:type="band1Vert">
      <w:tblPr/>
      <w:tcPr>
        <w:shd w:val="clear" w:color="auto" w:fill="EFEFEF" w:themeFill="accent2" w:themeFillTint="33"/>
      </w:tcPr>
    </w:tblStylePr>
    <w:tblStylePr w:type="band1Horz">
      <w:tblPr/>
      <w:tcPr>
        <w:shd w:val="clear" w:color="auto" w:fill="EFEFEF" w:themeFill="accent2" w:themeFillTint="33"/>
      </w:tcPr>
    </w:tblStylePr>
  </w:style>
  <w:style w:type="table" w:customStyle="1" w:styleId="ListTable1Light-Accent31">
    <w:name w:val="List Table 1 Light - Accent 31"/>
    <w:basedOn w:val="TableNormal"/>
    <w:uiPriority w:val="46"/>
    <w:tblPr/>
    <w:tblStylePr w:type="firstRow">
      <w:rPr>
        <w:b/>
        <w:bCs/>
      </w:rPr>
      <w:tblPr/>
      <w:tcPr>
        <w:tcBorders>
          <w:bottom w:val="single" w:sz="4" w:space="0" w:color="C0C0C0" w:themeColor="accent3" w:themeTint="99"/>
        </w:tcBorders>
      </w:tcPr>
    </w:tblStylePr>
    <w:tblStylePr w:type="lastRow">
      <w:rPr>
        <w:b/>
        <w:bCs/>
      </w:rPr>
      <w:tblPr/>
      <w:tcPr>
        <w:tcBorders>
          <w:top w:val="single" w:sz="4" w:space="0" w:color="C0C0C0" w:themeColor="accent3" w:themeTint="99"/>
        </w:tcBorders>
      </w:tcPr>
    </w:tblStylePr>
    <w:tblStylePr w:type="firstCol">
      <w:rPr>
        <w:b/>
        <w:bCs/>
      </w:rPr>
    </w:tblStylePr>
    <w:tblStylePr w:type="lastCol">
      <w:rPr>
        <w:b/>
        <w:bCs/>
      </w:rPr>
    </w:tblStylePr>
    <w:tblStylePr w:type="band1Vert">
      <w:tblPr/>
      <w:tcPr>
        <w:shd w:val="clear" w:color="auto" w:fill="EAEAEA" w:themeFill="accent3" w:themeFillTint="33"/>
      </w:tcPr>
    </w:tblStylePr>
    <w:tblStylePr w:type="band1Horz">
      <w:tblPr/>
      <w:tcPr>
        <w:shd w:val="clear" w:color="auto" w:fill="EAEAEA" w:themeFill="accent3" w:themeFillTint="33"/>
      </w:tcPr>
    </w:tblStylePr>
  </w:style>
  <w:style w:type="table" w:customStyle="1" w:styleId="ListTable1Light-Accent41">
    <w:name w:val="List Table 1 Light - Accent 41"/>
    <w:basedOn w:val="TableNormal"/>
    <w:uiPriority w:val="46"/>
    <w:tblPr/>
    <w:tblStylePr w:type="firstRow">
      <w:rPr>
        <w:b/>
        <w:bCs/>
      </w:rPr>
      <w:tblPr/>
      <w:tcPr>
        <w:tcBorders>
          <w:bottom w:val="single" w:sz="4" w:space="0" w:color="B2B2B2" w:themeColor="accent4" w:themeTint="99"/>
        </w:tcBorders>
      </w:tcPr>
    </w:tblStylePr>
    <w:tblStylePr w:type="lastRow">
      <w:rPr>
        <w:b/>
        <w:bCs/>
      </w:rPr>
      <w:tblPr/>
      <w:tcPr>
        <w:tcBorders>
          <w:top w:val="single" w:sz="4" w:space="0" w:color="B2B2B2" w:themeColor="accent4" w:themeTint="99"/>
        </w:tcBorders>
      </w:tcPr>
    </w:tblStylePr>
    <w:tblStylePr w:type="firstCol">
      <w:rPr>
        <w:b/>
        <w:bCs/>
      </w:rPr>
    </w:tblStylePr>
    <w:tblStylePr w:type="lastCol">
      <w:rPr>
        <w:b/>
        <w:bCs/>
      </w:rPr>
    </w:tblStylePr>
    <w:tblStylePr w:type="band1Vert">
      <w:tblPr/>
      <w:tcPr>
        <w:shd w:val="clear" w:color="auto" w:fill="E5E5E5" w:themeFill="accent4" w:themeFillTint="33"/>
      </w:tcPr>
    </w:tblStylePr>
    <w:tblStylePr w:type="band1Horz">
      <w:tblPr/>
      <w:tcPr>
        <w:shd w:val="clear" w:color="auto" w:fill="E5E5E5" w:themeFill="accent4" w:themeFillTint="33"/>
      </w:tcPr>
    </w:tblStylePr>
  </w:style>
  <w:style w:type="table" w:customStyle="1" w:styleId="ListTable1Light-Accent51">
    <w:name w:val="List Table 1 Light - Accent 51"/>
    <w:basedOn w:val="TableNormal"/>
    <w:uiPriority w:val="46"/>
    <w:tblPr/>
    <w:tblStylePr w:type="firstRow">
      <w:rPr>
        <w:b/>
        <w:bCs/>
      </w:rPr>
      <w:tblPr/>
      <w:tcPr>
        <w:tcBorders>
          <w:bottom w:val="single" w:sz="4" w:space="0" w:color="9F9F9F" w:themeColor="accent5" w:themeTint="99"/>
        </w:tcBorders>
      </w:tcPr>
    </w:tblStylePr>
    <w:tblStylePr w:type="lastRow">
      <w:rPr>
        <w:b/>
        <w:bCs/>
      </w:rPr>
      <w:tblPr/>
      <w:tcPr>
        <w:tcBorders>
          <w:top w:val="single" w:sz="4" w:space="0" w:color="9F9F9F" w:themeColor="accent5" w:themeTint="99"/>
        </w:tcBorders>
      </w:tcPr>
    </w:tblStylePr>
    <w:tblStylePr w:type="firstCol">
      <w:rPr>
        <w:b/>
        <w:bCs/>
      </w:rPr>
    </w:tblStylePr>
    <w:tblStylePr w:type="lastCol">
      <w:rPr>
        <w:b/>
        <w:bCs/>
      </w:rPr>
    </w:tblStylePr>
    <w:tblStylePr w:type="band1Vert">
      <w:tblPr/>
      <w:tcPr>
        <w:shd w:val="clear" w:color="auto" w:fill="DFDFDF" w:themeFill="accent5" w:themeFillTint="33"/>
      </w:tcPr>
    </w:tblStylePr>
    <w:tblStylePr w:type="band1Horz">
      <w:tblPr/>
      <w:tcPr>
        <w:shd w:val="clear" w:color="auto" w:fill="DFDFDF" w:themeFill="accent5" w:themeFillTint="33"/>
      </w:tcPr>
    </w:tblStylePr>
  </w:style>
  <w:style w:type="table" w:customStyle="1" w:styleId="ListTable1Light-Accent61">
    <w:name w:val="List Table 1 Light - Accent 61"/>
    <w:basedOn w:val="TableNormal"/>
    <w:uiPriority w:val="46"/>
    <w:tblPr/>
    <w:tblStylePr w:type="firstRow">
      <w:rPr>
        <w:b/>
        <w:bCs/>
      </w:rPr>
      <w:tblPr/>
      <w:tcPr>
        <w:tcBorders>
          <w:bottom w:val="single" w:sz="4" w:space="0" w:color="949494" w:themeColor="accent6" w:themeTint="99"/>
        </w:tcBorders>
      </w:tcPr>
    </w:tblStylePr>
    <w:tblStylePr w:type="lastRow">
      <w:rPr>
        <w:b/>
        <w:bCs/>
      </w:rPr>
      <w:tblPr/>
      <w:tcPr>
        <w:tcBorders>
          <w:top w:val="single" w:sz="4" w:space="0" w:color="949494" w:themeColor="accent6" w:themeTint="99"/>
        </w:tcBorders>
      </w:tcPr>
    </w:tblStylePr>
    <w:tblStylePr w:type="firstCol">
      <w:rPr>
        <w:b/>
        <w:bCs/>
      </w:rPr>
    </w:tblStylePr>
    <w:tblStylePr w:type="lastCol">
      <w:rPr>
        <w:b/>
        <w:bCs/>
      </w:rPr>
    </w:tblStylePr>
    <w:tblStylePr w:type="band1Vert">
      <w:tblPr/>
      <w:tcPr>
        <w:shd w:val="clear" w:color="auto" w:fill="DBDBDB" w:themeFill="accent6" w:themeFillTint="33"/>
      </w:tcPr>
    </w:tblStylePr>
    <w:tblStylePr w:type="band1Horz">
      <w:tblPr/>
      <w:tcPr>
        <w:shd w:val="clear" w:color="auto" w:fill="DBDBDB" w:themeFill="accent6" w:themeFillTint="33"/>
      </w:tcPr>
    </w:tblStylePr>
  </w:style>
  <w:style w:type="table" w:customStyle="1" w:styleId="ListTable21">
    <w:name w:val="List Table 21"/>
    <w:basedOn w:val="TableNormal"/>
    <w:uiPriority w:val="47"/>
    <w:tblPr>
      <w:tblBorders>
        <w:top w:val="single" w:sz="4" w:space="0" w:color="666666" w:themeColor="text1" w:themeTint="99"/>
        <w:bottom w:val="single" w:sz="4" w:space="0" w:color="666666" w:themeColor="text1" w:themeTint="99"/>
        <w:insideH w:val="single" w:sz="4" w:space="0" w:color="666666" w:themeColor="text1"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ListTable2-Accent11">
    <w:name w:val="List Table 2 - Accent 11"/>
    <w:basedOn w:val="TableNormal"/>
    <w:uiPriority w:val="47"/>
    <w:tblPr>
      <w:tblBorders>
        <w:top w:val="single" w:sz="4" w:space="0" w:color="727272" w:themeColor="accent1" w:themeTint="99"/>
        <w:bottom w:val="single" w:sz="4" w:space="0" w:color="727272" w:themeColor="accent1" w:themeTint="99"/>
        <w:insideH w:val="single" w:sz="4" w:space="0" w:color="727272" w:themeColor="accent1"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D0D0D0" w:themeFill="accent1" w:themeFillTint="33"/>
      </w:tcPr>
    </w:tblStylePr>
    <w:tblStylePr w:type="band1Horz">
      <w:tblPr/>
      <w:tcPr>
        <w:shd w:val="clear" w:color="auto" w:fill="D0D0D0" w:themeFill="accent1" w:themeFillTint="33"/>
      </w:tcPr>
    </w:tblStylePr>
  </w:style>
  <w:style w:type="table" w:customStyle="1" w:styleId="ListTable2-Accent21">
    <w:name w:val="List Table 2 - Accent 21"/>
    <w:basedOn w:val="TableNormal"/>
    <w:uiPriority w:val="47"/>
    <w:tblPr>
      <w:tblBorders>
        <w:top w:val="single" w:sz="4" w:space="0" w:color="D0D0D0" w:themeColor="accent2" w:themeTint="99"/>
        <w:bottom w:val="single" w:sz="4" w:space="0" w:color="D0D0D0" w:themeColor="accent2" w:themeTint="99"/>
        <w:insideH w:val="single" w:sz="4" w:space="0" w:color="D0D0D0" w:themeColor="accent2"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FEFEF" w:themeFill="accent2" w:themeFillTint="33"/>
      </w:tcPr>
    </w:tblStylePr>
    <w:tblStylePr w:type="band1Horz">
      <w:tblPr/>
      <w:tcPr>
        <w:shd w:val="clear" w:color="auto" w:fill="EFEFEF" w:themeFill="accent2" w:themeFillTint="33"/>
      </w:tcPr>
    </w:tblStylePr>
  </w:style>
  <w:style w:type="table" w:customStyle="1" w:styleId="ListTable2-Accent31">
    <w:name w:val="List Table 2 - Accent 31"/>
    <w:basedOn w:val="TableNormal"/>
    <w:uiPriority w:val="47"/>
    <w:tblPr>
      <w:tblBorders>
        <w:top w:val="single" w:sz="4" w:space="0" w:color="C0C0C0" w:themeColor="accent3" w:themeTint="99"/>
        <w:bottom w:val="single" w:sz="4" w:space="0" w:color="C0C0C0" w:themeColor="accent3" w:themeTint="99"/>
        <w:insideH w:val="single" w:sz="4" w:space="0" w:color="C0C0C0" w:themeColor="accent3"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AEAEA" w:themeFill="accent3" w:themeFillTint="33"/>
      </w:tcPr>
    </w:tblStylePr>
    <w:tblStylePr w:type="band1Horz">
      <w:tblPr/>
      <w:tcPr>
        <w:shd w:val="clear" w:color="auto" w:fill="EAEAEA" w:themeFill="accent3" w:themeFillTint="33"/>
      </w:tcPr>
    </w:tblStylePr>
  </w:style>
  <w:style w:type="table" w:customStyle="1" w:styleId="ListTable2-Accent41">
    <w:name w:val="List Table 2 - Accent 41"/>
    <w:basedOn w:val="TableNormal"/>
    <w:uiPriority w:val="47"/>
    <w:tblPr>
      <w:tblBorders>
        <w:top w:val="single" w:sz="4" w:space="0" w:color="B2B2B2" w:themeColor="accent4" w:themeTint="99"/>
        <w:bottom w:val="single" w:sz="4" w:space="0" w:color="B2B2B2" w:themeColor="accent4" w:themeTint="99"/>
        <w:insideH w:val="single" w:sz="4" w:space="0" w:color="B2B2B2" w:themeColor="accent4"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5E5E5" w:themeFill="accent4" w:themeFillTint="33"/>
      </w:tcPr>
    </w:tblStylePr>
    <w:tblStylePr w:type="band1Horz">
      <w:tblPr/>
      <w:tcPr>
        <w:shd w:val="clear" w:color="auto" w:fill="E5E5E5" w:themeFill="accent4" w:themeFillTint="33"/>
      </w:tcPr>
    </w:tblStylePr>
  </w:style>
  <w:style w:type="table" w:customStyle="1" w:styleId="ListTable2-Accent51">
    <w:name w:val="List Table 2 - Accent 51"/>
    <w:basedOn w:val="TableNormal"/>
    <w:uiPriority w:val="47"/>
    <w:tblPr>
      <w:tblBorders>
        <w:top w:val="single" w:sz="4" w:space="0" w:color="9F9F9F" w:themeColor="accent5" w:themeTint="99"/>
        <w:bottom w:val="single" w:sz="4" w:space="0" w:color="9F9F9F" w:themeColor="accent5" w:themeTint="99"/>
        <w:insideH w:val="single" w:sz="4" w:space="0" w:color="9F9F9F" w:themeColor="accent5"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DFDFDF" w:themeFill="accent5" w:themeFillTint="33"/>
      </w:tcPr>
    </w:tblStylePr>
    <w:tblStylePr w:type="band1Horz">
      <w:tblPr/>
      <w:tcPr>
        <w:shd w:val="clear" w:color="auto" w:fill="DFDFDF" w:themeFill="accent5" w:themeFillTint="33"/>
      </w:tcPr>
    </w:tblStylePr>
  </w:style>
  <w:style w:type="table" w:customStyle="1" w:styleId="ListTable2-Accent61">
    <w:name w:val="List Table 2 - Accent 61"/>
    <w:basedOn w:val="TableNormal"/>
    <w:uiPriority w:val="47"/>
    <w:tblPr>
      <w:tblBorders>
        <w:top w:val="single" w:sz="4" w:space="0" w:color="949494" w:themeColor="accent6" w:themeTint="99"/>
        <w:bottom w:val="single" w:sz="4" w:space="0" w:color="949494" w:themeColor="accent6" w:themeTint="99"/>
        <w:insideH w:val="single" w:sz="4" w:space="0" w:color="949494" w:themeColor="accent6"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DBDBDB" w:themeFill="accent6" w:themeFillTint="33"/>
      </w:tcPr>
    </w:tblStylePr>
    <w:tblStylePr w:type="band1Horz">
      <w:tblPr/>
      <w:tcPr>
        <w:shd w:val="clear" w:color="auto" w:fill="DBDBDB" w:themeFill="accent6" w:themeFillTint="33"/>
      </w:tcPr>
    </w:tblStylePr>
  </w:style>
  <w:style w:type="table" w:customStyle="1" w:styleId="ListTable31">
    <w:name w:val="List Table 31"/>
    <w:basedOn w:val="TableNormal"/>
    <w:uiPriority w:val="48"/>
    <w:tblPr>
      <w:tblBorders>
        <w:top w:val="single" w:sz="4" w:space="0" w:color="000000" w:themeColor="text1"/>
        <w:left w:val="single" w:sz="4" w:space="0" w:color="000000" w:themeColor="text1"/>
        <w:bottom w:val="single" w:sz="4" w:space="0" w:color="000000" w:themeColor="text1"/>
        <w:right w:val="single" w:sz="4" w:space="0" w:color="000000" w:themeColor="text1"/>
      </w:tblBorders>
    </w:tblPr>
    <w:tblStylePr w:type="firstRow">
      <w:rPr>
        <w:b/>
        <w:bCs/>
        <w:color w:val="FFFFFF" w:themeColor="background1"/>
      </w:rPr>
      <w:tblPr/>
      <w:tcPr>
        <w:shd w:val="clear" w:color="auto" w:fill="000000" w:themeFill="text1"/>
      </w:tcPr>
    </w:tblStylePr>
    <w:tblStylePr w:type="lastRow">
      <w:rPr>
        <w:b/>
        <w:bCs/>
      </w:rPr>
      <w:tblPr/>
      <w:tcPr>
        <w:tcBorders>
          <w:top w:val="double" w:sz="4" w:space="0" w:color="000000" w:themeColor="tex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000000" w:themeColor="text1"/>
          <w:right w:val="single" w:sz="4" w:space="0" w:color="000000" w:themeColor="text1"/>
        </w:tcBorders>
      </w:tcPr>
    </w:tblStylePr>
    <w:tblStylePr w:type="band1Horz">
      <w:tblPr/>
      <w:tcPr>
        <w:tcBorders>
          <w:top w:val="single" w:sz="4" w:space="0" w:color="000000" w:themeColor="text1"/>
          <w:bottom w:val="single" w:sz="4" w:space="0" w:color="000000" w:themeColor="tex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000000" w:themeColor="text1"/>
          <w:left w:val="nil"/>
        </w:tcBorders>
      </w:tcPr>
    </w:tblStylePr>
    <w:tblStylePr w:type="swCell">
      <w:tblPr/>
      <w:tcPr>
        <w:tcBorders>
          <w:top w:val="double" w:sz="4" w:space="0" w:color="000000" w:themeColor="text1"/>
          <w:right w:val="nil"/>
        </w:tcBorders>
      </w:tcPr>
    </w:tblStylePr>
  </w:style>
  <w:style w:type="table" w:customStyle="1" w:styleId="ListTable3-Accent11">
    <w:name w:val="List Table 3 - Accent 11"/>
    <w:basedOn w:val="TableNormal"/>
    <w:uiPriority w:val="48"/>
    <w:tblPr>
      <w:tblBorders>
        <w:top w:val="single" w:sz="4" w:space="0" w:color="141414" w:themeColor="accent1"/>
        <w:left w:val="single" w:sz="4" w:space="0" w:color="141414" w:themeColor="accent1"/>
        <w:bottom w:val="single" w:sz="4" w:space="0" w:color="141414" w:themeColor="accent1"/>
        <w:right w:val="single" w:sz="4" w:space="0" w:color="141414" w:themeColor="accent1"/>
      </w:tblBorders>
    </w:tblPr>
    <w:tblStylePr w:type="firstRow">
      <w:rPr>
        <w:b/>
        <w:bCs/>
        <w:color w:val="FFFFFF" w:themeColor="background1"/>
      </w:rPr>
      <w:tblPr/>
      <w:tcPr>
        <w:shd w:val="clear" w:color="auto" w:fill="141414" w:themeFill="accent1"/>
      </w:tcPr>
    </w:tblStylePr>
    <w:tblStylePr w:type="lastRow">
      <w:rPr>
        <w:b/>
        <w:bCs/>
      </w:rPr>
      <w:tblPr/>
      <w:tcPr>
        <w:tcBorders>
          <w:top w:val="double" w:sz="4" w:space="0" w:color="141414" w:themeColor="accen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141414" w:themeColor="accent1"/>
          <w:right w:val="single" w:sz="4" w:space="0" w:color="141414" w:themeColor="accent1"/>
        </w:tcBorders>
      </w:tcPr>
    </w:tblStylePr>
    <w:tblStylePr w:type="band1Horz">
      <w:tblPr/>
      <w:tcPr>
        <w:tcBorders>
          <w:top w:val="single" w:sz="4" w:space="0" w:color="141414" w:themeColor="accent1"/>
          <w:bottom w:val="single" w:sz="4" w:space="0" w:color="141414" w:themeColor="accen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141414" w:themeColor="accent1"/>
          <w:left w:val="nil"/>
        </w:tcBorders>
      </w:tcPr>
    </w:tblStylePr>
    <w:tblStylePr w:type="swCell">
      <w:tblPr/>
      <w:tcPr>
        <w:tcBorders>
          <w:top w:val="double" w:sz="4" w:space="0" w:color="141414" w:themeColor="accent1"/>
          <w:right w:val="nil"/>
        </w:tcBorders>
      </w:tcPr>
    </w:tblStylePr>
  </w:style>
  <w:style w:type="table" w:customStyle="1" w:styleId="ListTable3-Accent21">
    <w:name w:val="List Table 3 - Accent 21"/>
    <w:basedOn w:val="TableNormal"/>
    <w:uiPriority w:val="48"/>
    <w:tblPr>
      <w:tblBorders>
        <w:top w:val="single" w:sz="4" w:space="0" w:color="B2B2B2" w:themeColor="accent2"/>
        <w:left w:val="single" w:sz="4" w:space="0" w:color="B2B2B2" w:themeColor="accent2"/>
        <w:bottom w:val="single" w:sz="4" w:space="0" w:color="B2B2B2" w:themeColor="accent2"/>
        <w:right w:val="single" w:sz="4" w:space="0" w:color="B2B2B2" w:themeColor="accent2"/>
      </w:tblBorders>
    </w:tblPr>
    <w:tblStylePr w:type="firstRow">
      <w:rPr>
        <w:b/>
        <w:bCs/>
        <w:color w:val="FFFFFF" w:themeColor="background1"/>
      </w:rPr>
      <w:tblPr/>
      <w:tcPr>
        <w:shd w:val="clear" w:color="auto" w:fill="B2B2B2" w:themeFill="accent2"/>
      </w:tcPr>
    </w:tblStylePr>
    <w:tblStylePr w:type="lastRow">
      <w:rPr>
        <w:b/>
        <w:bCs/>
      </w:rPr>
      <w:tblPr/>
      <w:tcPr>
        <w:tcBorders>
          <w:top w:val="double" w:sz="4" w:space="0" w:color="B2B2B2" w:themeColor="accent2"/>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B2B2B2" w:themeColor="accent2"/>
          <w:right w:val="single" w:sz="4" w:space="0" w:color="B2B2B2" w:themeColor="accent2"/>
        </w:tcBorders>
      </w:tcPr>
    </w:tblStylePr>
    <w:tblStylePr w:type="band1Horz">
      <w:tblPr/>
      <w:tcPr>
        <w:tcBorders>
          <w:top w:val="single" w:sz="4" w:space="0" w:color="B2B2B2" w:themeColor="accent2"/>
          <w:bottom w:val="single" w:sz="4" w:space="0" w:color="B2B2B2" w:themeColor="accent2"/>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B2B2B2" w:themeColor="accent2"/>
          <w:left w:val="nil"/>
        </w:tcBorders>
      </w:tcPr>
    </w:tblStylePr>
    <w:tblStylePr w:type="swCell">
      <w:tblPr/>
      <w:tcPr>
        <w:tcBorders>
          <w:top w:val="double" w:sz="4" w:space="0" w:color="B2B2B2" w:themeColor="accent2"/>
          <w:right w:val="nil"/>
        </w:tcBorders>
      </w:tcPr>
    </w:tblStylePr>
  </w:style>
  <w:style w:type="table" w:customStyle="1" w:styleId="ListTable3-Accent31">
    <w:name w:val="List Table 3 - Accent 31"/>
    <w:basedOn w:val="TableNormal"/>
    <w:uiPriority w:val="48"/>
    <w:tblPr>
      <w:tblBorders>
        <w:top w:val="single" w:sz="4" w:space="0" w:color="969696" w:themeColor="accent3"/>
        <w:left w:val="single" w:sz="4" w:space="0" w:color="969696" w:themeColor="accent3"/>
        <w:bottom w:val="single" w:sz="4" w:space="0" w:color="969696" w:themeColor="accent3"/>
        <w:right w:val="single" w:sz="4" w:space="0" w:color="969696" w:themeColor="accent3"/>
      </w:tblBorders>
    </w:tblPr>
    <w:tblStylePr w:type="firstRow">
      <w:rPr>
        <w:b/>
        <w:bCs/>
        <w:color w:val="FFFFFF" w:themeColor="background1"/>
      </w:rPr>
      <w:tblPr/>
      <w:tcPr>
        <w:shd w:val="clear" w:color="auto" w:fill="969696" w:themeFill="accent3"/>
      </w:tcPr>
    </w:tblStylePr>
    <w:tblStylePr w:type="lastRow">
      <w:rPr>
        <w:b/>
        <w:bCs/>
      </w:rPr>
      <w:tblPr/>
      <w:tcPr>
        <w:tcBorders>
          <w:top w:val="double" w:sz="4" w:space="0" w:color="969696" w:themeColor="accent3"/>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969696" w:themeColor="accent3"/>
          <w:right w:val="single" w:sz="4" w:space="0" w:color="969696" w:themeColor="accent3"/>
        </w:tcBorders>
      </w:tcPr>
    </w:tblStylePr>
    <w:tblStylePr w:type="band1Horz">
      <w:tblPr/>
      <w:tcPr>
        <w:tcBorders>
          <w:top w:val="single" w:sz="4" w:space="0" w:color="969696" w:themeColor="accent3"/>
          <w:bottom w:val="single" w:sz="4" w:space="0" w:color="969696" w:themeColor="accent3"/>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969696" w:themeColor="accent3"/>
          <w:left w:val="nil"/>
        </w:tcBorders>
      </w:tcPr>
    </w:tblStylePr>
    <w:tblStylePr w:type="swCell">
      <w:tblPr/>
      <w:tcPr>
        <w:tcBorders>
          <w:top w:val="double" w:sz="4" w:space="0" w:color="969696" w:themeColor="accent3"/>
          <w:right w:val="nil"/>
        </w:tcBorders>
      </w:tcPr>
    </w:tblStylePr>
  </w:style>
  <w:style w:type="table" w:customStyle="1" w:styleId="ListTable3-Accent41">
    <w:name w:val="List Table 3 - Accent 41"/>
    <w:basedOn w:val="TableNormal"/>
    <w:uiPriority w:val="48"/>
    <w:tblPr>
      <w:tblBorders>
        <w:top w:val="single" w:sz="4" w:space="0" w:color="808080" w:themeColor="accent4"/>
        <w:left w:val="single" w:sz="4" w:space="0" w:color="808080" w:themeColor="accent4"/>
        <w:bottom w:val="single" w:sz="4" w:space="0" w:color="808080" w:themeColor="accent4"/>
        <w:right w:val="single" w:sz="4" w:space="0" w:color="808080" w:themeColor="accent4"/>
      </w:tblBorders>
    </w:tblPr>
    <w:tblStylePr w:type="firstRow">
      <w:rPr>
        <w:b/>
        <w:bCs/>
        <w:color w:val="FFFFFF" w:themeColor="background1"/>
      </w:rPr>
      <w:tblPr/>
      <w:tcPr>
        <w:shd w:val="clear" w:color="auto" w:fill="808080" w:themeFill="accent4"/>
      </w:tcPr>
    </w:tblStylePr>
    <w:tblStylePr w:type="lastRow">
      <w:rPr>
        <w:b/>
        <w:bCs/>
      </w:rPr>
      <w:tblPr/>
      <w:tcPr>
        <w:tcBorders>
          <w:top w:val="double" w:sz="4" w:space="0" w:color="808080" w:themeColor="accent4"/>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808080" w:themeColor="accent4"/>
          <w:right w:val="single" w:sz="4" w:space="0" w:color="808080" w:themeColor="accent4"/>
        </w:tcBorders>
      </w:tcPr>
    </w:tblStylePr>
    <w:tblStylePr w:type="band1Horz">
      <w:tblPr/>
      <w:tcPr>
        <w:tcBorders>
          <w:top w:val="single" w:sz="4" w:space="0" w:color="808080" w:themeColor="accent4"/>
          <w:bottom w:val="single" w:sz="4" w:space="0" w:color="808080" w:themeColor="accent4"/>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808080" w:themeColor="accent4"/>
          <w:left w:val="nil"/>
        </w:tcBorders>
      </w:tcPr>
    </w:tblStylePr>
    <w:tblStylePr w:type="swCell">
      <w:tblPr/>
      <w:tcPr>
        <w:tcBorders>
          <w:top w:val="double" w:sz="4" w:space="0" w:color="808080" w:themeColor="accent4"/>
          <w:right w:val="nil"/>
        </w:tcBorders>
      </w:tcPr>
    </w:tblStylePr>
  </w:style>
  <w:style w:type="table" w:customStyle="1" w:styleId="ListTable3-Accent51">
    <w:name w:val="List Table 3 - Accent 51"/>
    <w:basedOn w:val="TableNormal"/>
    <w:uiPriority w:val="48"/>
    <w:tblPr>
      <w:tblBorders>
        <w:top w:val="single" w:sz="4" w:space="0" w:color="5F5F5F" w:themeColor="accent5"/>
        <w:left w:val="single" w:sz="4" w:space="0" w:color="5F5F5F" w:themeColor="accent5"/>
        <w:bottom w:val="single" w:sz="4" w:space="0" w:color="5F5F5F" w:themeColor="accent5"/>
        <w:right w:val="single" w:sz="4" w:space="0" w:color="5F5F5F" w:themeColor="accent5"/>
      </w:tblBorders>
    </w:tblPr>
    <w:tblStylePr w:type="firstRow">
      <w:rPr>
        <w:b/>
        <w:bCs/>
        <w:color w:val="FFFFFF" w:themeColor="background1"/>
      </w:rPr>
      <w:tblPr/>
      <w:tcPr>
        <w:shd w:val="clear" w:color="auto" w:fill="5F5F5F" w:themeFill="accent5"/>
      </w:tcPr>
    </w:tblStylePr>
    <w:tblStylePr w:type="lastRow">
      <w:rPr>
        <w:b/>
        <w:bCs/>
      </w:rPr>
      <w:tblPr/>
      <w:tcPr>
        <w:tcBorders>
          <w:top w:val="double" w:sz="4" w:space="0" w:color="5F5F5F" w:themeColor="accent5"/>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5F5F5F" w:themeColor="accent5"/>
          <w:right w:val="single" w:sz="4" w:space="0" w:color="5F5F5F" w:themeColor="accent5"/>
        </w:tcBorders>
      </w:tcPr>
    </w:tblStylePr>
    <w:tblStylePr w:type="band1Horz">
      <w:tblPr/>
      <w:tcPr>
        <w:tcBorders>
          <w:top w:val="single" w:sz="4" w:space="0" w:color="5F5F5F" w:themeColor="accent5"/>
          <w:bottom w:val="single" w:sz="4" w:space="0" w:color="5F5F5F" w:themeColor="accent5"/>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5F5F5F" w:themeColor="accent5"/>
          <w:left w:val="nil"/>
        </w:tcBorders>
      </w:tcPr>
    </w:tblStylePr>
    <w:tblStylePr w:type="swCell">
      <w:tblPr/>
      <w:tcPr>
        <w:tcBorders>
          <w:top w:val="double" w:sz="4" w:space="0" w:color="5F5F5F" w:themeColor="accent5"/>
          <w:right w:val="nil"/>
        </w:tcBorders>
      </w:tcPr>
    </w:tblStylePr>
  </w:style>
  <w:style w:type="table" w:customStyle="1" w:styleId="ListTable3-Accent61">
    <w:name w:val="List Table 3 - Accent 61"/>
    <w:basedOn w:val="TableNormal"/>
    <w:uiPriority w:val="48"/>
    <w:tblPr>
      <w:tblBorders>
        <w:top w:val="single" w:sz="4" w:space="0" w:color="4D4D4D" w:themeColor="accent6"/>
        <w:left w:val="single" w:sz="4" w:space="0" w:color="4D4D4D" w:themeColor="accent6"/>
        <w:bottom w:val="single" w:sz="4" w:space="0" w:color="4D4D4D" w:themeColor="accent6"/>
        <w:right w:val="single" w:sz="4" w:space="0" w:color="4D4D4D" w:themeColor="accent6"/>
      </w:tblBorders>
    </w:tblPr>
    <w:tblStylePr w:type="firstRow">
      <w:rPr>
        <w:b/>
        <w:bCs/>
        <w:color w:val="FFFFFF" w:themeColor="background1"/>
      </w:rPr>
      <w:tblPr/>
      <w:tcPr>
        <w:shd w:val="clear" w:color="auto" w:fill="4D4D4D" w:themeFill="accent6"/>
      </w:tcPr>
    </w:tblStylePr>
    <w:tblStylePr w:type="lastRow">
      <w:rPr>
        <w:b/>
        <w:bCs/>
      </w:rPr>
      <w:tblPr/>
      <w:tcPr>
        <w:tcBorders>
          <w:top w:val="double" w:sz="4" w:space="0" w:color="4D4D4D" w:themeColor="accent6"/>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4D4D4D" w:themeColor="accent6"/>
          <w:right w:val="single" w:sz="4" w:space="0" w:color="4D4D4D" w:themeColor="accent6"/>
        </w:tcBorders>
      </w:tcPr>
    </w:tblStylePr>
    <w:tblStylePr w:type="band1Horz">
      <w:tblPr/>
      <w:tcPr>
        <w:tcBorders>
          <w:top w:val="single" w:sz="4" w:space="0" w:color="4D4D4D" w:themeColor="accent6"/>
          <w:bottom w:val="single" w:sz="4" w:space="0" w:color="4D4D4D" w:themeColor="accent6"/>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4D4D4D" w:themeColor="accent6"/>
          <w:left w:val="nil"/>
        </w:tcBorders>
      </w:tcPr>
    </w:tblStylePr>
    <w:tblStylePr w:type="swCell">
      <w:tblPr/>
      <w:tcPr>
        <w:tcBorders>
          <w:top w:val="double" w:sz="4" w:space="0" w:color="4D4D4D" w:themeColor="accent6"/>
          <w:right w:val="nil"/>
        </w:tcBorders>
      </w:tcPr>
    </w:tblStylePr>
  </w:style>
  <w:style w:type="table" w:customStyle="1" w:styleId="ListTable41">
    <w:name w:val="List Table 41"/>
    <w:basedOn w:val="TableNormal"/>
    <w:uiPriority w:val="49"/>
    <w:tblPr>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tblBorders>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tcBorders>
        <w:shd w:val="clear" w:color="auto" w:fill="000000" w:themeFill="text1"/>
      </w:tcPr>
    </w:tblStylePr>
    <w:tblStylePr w:type="lastRow">
      <w:rPr>
        <w:b/>
        <w:bCs/>
      </w:rPr>
      <w:tblPr/>
      <w:tcPr>
        <w:tcBorders>
          <w:top w:val="doub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ListTable4-Accent11">
    <w:name w:val="List Table 4 - Accent 11"/>
    <w:basedOn w:val="TableNormal"/>
    <w:uiPriority w:val="49"/>
    <w:tblPr>
      <w:tblBorders>
        <w:top w:val="single" w:sz="4" w:space="0" w:color="727272" w:themeColor="accent1" w:themeTint="99"/>
        <w:left w:val="single" w:sz="4" w:space="0" w:color="727272" w:themeColor="accent1" w:themeTint="99"/>
        <w:bottom w:val="single" w:sz="4" w:space="0" w:color="727272" w:themeColor="accent1" w:themeTint="99"/>
        <w:right w:val="single" w:sz="4" w:space="0" w:color="727272" w:themeColor="accent1" w:themeTint="99"/>
        <w:insideH w:val="single" w:sz="4" w:space="0" w:color="727272" w:themeColor="accent1" w:themeTint="99"/>
      </w:tblBorders>
    </w:tblPr>
    <w:tblStylePr w:type="firstRow">
      <w:rPr>
        <w:b/>
        <w:bCs/>
        <w:color w:val="FFFFFF" w:themeColor="background1"/>
      </w:rPr>
      <w:tblPr/>
      <w:tcPr>
        <w:tcBorders>
          <w:top w:val="single" w:sz="4" w:space="0" w:color="141414" w:themeColor="accent1"/>
          <w:left w:val="single" w:sz="4" w:space="0" w:color="141414" w:themeColor="accent1"/>
          <w:bottom w:val="single" w:sz="4" w:space="0" w:color="141414" w:themeColor="accent1"/>
          <w:right w:val="single" w:sz="4" w:space="0" w:color="141414" w:themeColor="accent1"/>
          <w:insideH w:val="nil"/>
        </w:tcBorders>
        <w:shd w:val="clear" w:color="auto" w:fill="141414" w:themeFill="accent1"/>
      </w:tcPr>
    </w:tblStylePr>
    <w:tblStylePr w:type="lastRow">
      <w:rPr>
        <w:b/>
        <w:bCs/>
      </w:rPr>
      <w:tblPr/>
      <w:tcPr>
        <w:tcBorders>
          <w:top w:val="double" w:sz="4" w:space="0" w:color="727272" w:themeColor="accent1" w:themeTint="99"/>
        </w:tcBorders>
      </w:tcPr>
    </w:tblStylePr>
    <w:tblStylePr w:type="firstCol">
      <w:rPr>
        <w:b/>
        <w:bCs/>
      </w:rPr>
    </w:tblStylePr>
    <w:tblStylePr w:type="lastCol">
      <w:rPr>
        <w:b/>
        <w:bCs/>
      </w:rPr>
    </w:tblStylePr>
    <w:tblStylePr w:type="band1Vert">
      <w:tblPr/>
      <w:tcPr>
        <w:shd w:val="clear" w:color="auto" w:fill="D0D0D0" w:themeFill="accent1" w:themeFillTint="33"/>
      </w:tcPr>
    </w:tblStylePr>
    <w:tblStylePr w:type="band1Horz">
      <w:tblPr/>
      <w:tcPr>
        <w:shd w:val="clear" w:color="auto" w:fill="D0D0D0" w:themeFill="accent1" w:themeFillTint="33"/>
      </w:tcPr>
    </w:tblStylePr>
  </w:style>
  <w:style w:type="table" w:customStyle="1" w:styleId="ListTable4-Accent21">
    <w:name w:val="List Table 4 - Accent 21"/>
    <w:basedOn w:val="TableNormal"/>
    <w:uiPriority w:val="49"/>
    <w:tblPr>
      <w:tblBorders>
        <w:top w:val="single" w:sz="4" w:space="0" w:color="D0D0D0" w:themeColor="accent2" w:themeTint="99"/>
        <w:left w:val="single" w:sz="4" w:space="0" w:color="D0D0D0" w:themeColor="accent2" w:themeTint="99"/>
        <w:bottom w:val="single" w:sz="4" w:space="0" w:color="D0D0D0" w:themeColor="accent2" w:themeTint="99"/>
        <w:right w:val="single" w:sz="4" w:space="0" w:color="D0D0D0" w:themeColor="accent2" w:themeTint="99"/>
        <w:insideH w:val="single" w:sz="4" w:space="0" w:color="D0D0D0" w:themeColor="accent2" w:themeTint="99"/>
      </w:tblBorders>
    </w:tblPr>
    <w:tblStylePr w:type="firstRow">
      <w:rPr>
        <w:b/>
        <w:bCs/>
        <w:color w:val="FFFFFF" w:themeColor="background1"/>
      </w:rPr>
      <w:tblPr/>
      <w:tcPr>
        <w:tcBorders>
          <w:top w:val="single" w:sz="4" w:space="0" w:color="B2B2B2" w:themeColor="accent2"/>
          <w:left w:val="single" w:sz="4" w:space="0" w:color="B2B2B2" w:themeColor="accent2"/>
          <w:bottom w:val="single" w:sz="4" w:space="0" w:color="B2B2B2" w:themeColor="accent2"/>
          <w:right w:val="single" w:sz="4" w:space="0" w:color="B2B2B2" w:themeColor="accent2"/>
          <w:insideH w:val="nil"/>
        </w:tcBorders>
        <w:shd w:val="clear" w:color="auto" w:fill="B2B2B2" w:themeFill="accent2"/>
      </w:tcPr>
    </w:tblStylePr>
    <w:tblStylePr w:type="lastRow">
      <w:rPr>
        <w:b/>
        <w:bCs/>
      </w:rPr>
      <w:tblPr/>
      <w:tcPr>
        <w:tcBorders>
          <w:top w:val="double" w:sz="4" w:space="0" w:color="D0D0D0" w:themeColor="accent2" w:themeTint="99"/>
        </w:tcBorders>
      </w:tcPr>
    </w:tblStylePr>
    <w:tblStylePr w:type="firstCol">
      <w:rPr>
        <w:b/>
        <w:bCs/>
      </w:rPr>
    </w:tblStylePr>
    <w:tblStylePr w:type="lastCol">
      <w:rPr>
        <w:b/>
        <w:bCs/>
      </w:rPr>
    </w:tblStylePr>
    <w:tblStylePr w:type="band1Vert">
      <w:tblPr/>
      <w:tcPr>
        <w:shd w:val="clear" w:color="auto" w:fill="EFEFEF" w:themeFill="accent2" w:themeFillTint="33"/>
      </w:tcPr>
    </w:tblStylePr>
    <w:tblStylePr w:type="band1Horz">
      <w:tblPr/>
      <w:tcPr>
        <w:shd w:val="clear" w:color="auto" w:fill="EFEFEF" w:themeFill="accent2" w:themeFillTint="33"/>
      </w:tcPr>
    </w:tblStylePr>
  </w:style>
  <w:style w:type="table" w:customStyle="1" w:styleId="ListTable4-Accent31">
    <w:name w:val="List Table 4 - Accent 31"/>
    <w:basedOn w:val="TableNormal"/>
    <w:uiPriority w:val="49"/>
    <w:tblPr>
      <w:tblBorders>
        <w:top w:val="single" w:sz="4" w:space="0" w:color="C0C0C0" w:themeColor="accent3" w:themeTint="99"/>
        <w:left w:val="single" w:sz="4" w:space="0" w:color="C0C0C0" w:themeColor="accent3" w:themeTint="99"/>
        <w:bottom w:val="single" w:sz="4" w:space="0" w:color="C0C0C0" w:themeColor="accent3" w:themeTint="99"/>
        <w:right w:val="single" w:sz="4" w:space="0" w:color="C0C0C0" w:themeColor="accent3" w:themeTint="99"/>
        <w:insideH w:val="single" w:sz="4" w:space="0" w:color="C0C0C0" w:themeColor="accent3" w:themeTint="99"/>
      </w:tblBorders>
    </w:tblPr>
    <w:tblStylePr w:type="firstRow">
      <w:rPr>
        <w:b/>
        <w:bCs/>
        <w:color w:val="FFFFFF" w:themeColor="background1"/>
      </w:rPr>
      <w:tblPr/>
      <w:tcPr>
        <w:tcBorders>
          <w:top w:val="single" w:sz="4" w:space="0" w:color="969696" w:themeColor="accent3"/>
          <w:left w:val="single" w:sz="4" w:space="0" w:color="969696" w:themeColor="accent3"/>
          <w:bottom w:val="single" w:sz="4" w:space="0" w:color="969696" w:themeColor="accent3"/>
          <w:right w:val="single" w:sz="4" w:space="0" w:color="969696" w:themeColor="accent3"/>
          <w:insideH w:val="nil"/>
        </w:tcBorders>
        <w:shd w:val="clear" w:color="auto" w:fill="969696" w:themeFill="accent3"/>
      </w:tcPr>
    </w:tblStylePr>
    <w:tblStylePr w:type="lastRow">
      <w:rPr>
        <w:b/>
        <w:bCs/>
      </w:rPr>
      <w:tblPr/>
      <w:tcPr>
        <w:tcBorders>
          <w:top w:val="double" w:sz="4" w:space="0" w:color="C0C0C0" w:themeColor="accent3" w:themeTint="99"/>
        </w:tcBorders>
      </w:tcPr>
    </w:tblStylePr>
    <w:tblStylePr w:type="firstCol">
      <w:rPr>
        <w:b/>
        <w:bCs/>
      </w:rPr>
    </w:tblStylePr>
    <w:tblStylePr w:type="lastCol">
      <w:rPr>
        <w:b/>
        <w:bCs/>
      </w:rPr>
    </w:tblStylePr>
    <w:tblStylePr w:type="band1Vert">
      <w:tblPr/>
      <w:tcPr>
        <w:shd w:val="clear" w:color="auto" w:fill="EAEAEA" w:themeFill="accent3" w:themeFillTint="33"/>
      </w:tcPr>
    </w:tblStylePr>
    <w:tblStylePr w:type="band1Horz">
      <w:tblPr/>
      <w:tcPr>
        <w:shd w:val="clear" w:color="auto" w:fill="EAEAEA" w:themeFill="accent3" w:themeFillTint="33"/>
      </w:tcPr>
    </w:tblStylePr>
  </w:style>
  <w:style w:type="table" w:customStyle="1" w:styleId="ListTable4-Accent41">
    <w:name w:val="List Table 4 - Accent 41"/>
    <w:basedOn w:val="TableNormal"/>
    <w:uiPriority w:val="49"/>
    <w:tblPr>
      <w:tblBorders>
        <w:top w:val="single" w:sz="4" w:space="0" w:color="B2B2B2" w:themeColor="accent4" w:themeTint="99"/>
        <w:left w:val="single" w:sz="4" w:space="0" w:color="B2B2B2" w:themeColor="accent4" w:themeTint="99"/>
        <w:bottom w:val="single" w:sz="4" w:space="0" w:color="B2B2B2" w:themeColor="accent4" w:themeTint="99"/>
        <w:right w:val="single" w:sz="4" w:space="0" w:color="B2B2B2" w:themeColor="accent4" w:themeTint="99"/>
        <w:insideH w:val="single" w:sz="4" w:space="0" w:color="B2B2B2" w:themeColor="accent4" w:themeTint="99"/>
      </w:tblBorders>
    </w:tblPr>
    <w:tblStylePr w:type="firstRow">
      <w:rPr>
        <w:b/>
        <w:bCs/>
        <w:color w:val="FFFFFF" w:themeColor="background1"/>
      </w:rPr>
      <w:tblPr/>
      <w:tcPr>
        <w:tcBorders>
          <w:top w:val="single" w:sz="4" w:space="0" w:color="808080" w:themeColor="accent4"/>
          <w:left w:val="single" w:sz="4" w:space="0" w:color="808080" w:themeColor="accent4"/>
          <w:bottom w:val="single" w:sz="4" w:space="0" w:color="808080" w:themeColor="accent4"/>
          <w:right w:val="single" w:sz="4" w:space="0" w:color="808080" w:themeColor="accent4"/>
          <w:insideH w:val="nil"/>
        </w:tcBorders>
        <w:shd w:val="clear" w:color="auto" w:fill="808080" w:themeFill="accent4"/>
      </w:tcPr>
    </w:tblStylePr>
    <w:tblStylePr w:type="lastRow">
      <w:rPr>
        <w:b/>
        <w:bCs/>
      </w:rPr>
      <w:tblPr/>
      <w:tcPr>
        <w:tcBorders>
          <w:top w:val="double" w:sz="4" w:space="0" w:color="B2B2B2" w:themeColor="accent4" w:themeTint="99"/>
        </w:tcBorders>
      </w:tcPr>
    </w:tblStylePr>
    <w:tblStylePr w:type="firstCol">
      <w:rPr>
        <w:b/>
        <w:bCs/>
      </w:rPr>
    </w:tblStylePr>
    <w:tblStylePr w:type="lastCol">
      <w:rPr>
        <w:b/>
        <w:bCs/>
      </w:rPr>
    </w:tblStylePr>
    <w:tblStylePr w:type="band1Vert">
      <w:tblPr/>
      <w:tcPr>
        <w:shd w:val="clear" w:color="auto" w:fill="E5E5E5" w:themeFill="accent4" w:themeFillTint="33"/>
      </w:tcPr>
    </w:tblStylePr>
    <w:tblStylePr w:type="band1Horz">
      <w:tblPr/>
      <w:tcPr>
        <w:shd w:val="clear" w:color="auto" w:fill="E5E5E5" w:themeFill="accent4" w:themeFillTint="33"/>
      </w:tcPr>
    </w:tblStylePr>
  </w:style>
  <w:style w:type="table" w:customStyle="1" w:styleId="ListTable4-Accent51">
    <w:name w:val="List Table 4 - Accent 51"/>
    <w:basedOn w:val="TableNormal"/>
    <w:uiPriority w:val="49"/>
    <w:tblPr>
      <w:tblBorders>
        <w:top w:val="single" w:sz="4" w:space="0" w:color="9F9F9F" w:themeColor="accent5" w:themeTint="99"/>
        <w:left w:val="single" w:sz="4" w:space="0" w:color="9F9F9F" w:themeColor="accent5" w:themeTint="99"/>
        <w:bottom w:val="single" w:sz="4" w:space="0" w:color="9F9F9F" w:themeColor="accent5" w:themeTint="99"/>
        <w:right w:val="single" w:sz="4" w:space="0" w:color="9F9F9F" w:themeColor="accent5" w:themeTint="99"/>
        <w:insideH w:val="single" w:sz="4" w:space="0" w:color="9F9F9F" w:themeColor="accent5" w:themeTint="99"/>
      </w:tblBorders>
    </w:tblPr>
    <w:tblStylePr w:type="firstRow">
      <w:rPr>
        <w:b/>
        <w:bCs/>
        <w:color w:val="FFFFFF" w:themeColor="background1"/>
      </w:rPr>
      <w:tblPr/>
      <w:tcPr>
        <w:tcBorders>
          <w:top w:val="single" w:sz="4" w:space="0" w:color="5F5F5F" w:themeColor="accent5"/>
          <w:left w:val="single" w:sz="4" w:space="0" w:color="5F5F5F" w:themeColor="accent5"/>
          <w:bottom w:val="single" w:sz="4" w:space="0" w:color="5F5F5F" w:themeColor="accent5"/>
          <w:right w:val="single" w:sz="4" w:space="0" w:color="5F5F5F" w:themeColor="accent5"/>
          <w:insideH w:val="nil"/>
        </w:tcBorders>
        <w:shd w:val="clear" w:color="auto" w:fill="5F5F5F" w:themeFill="accent5"/>
      </w:tcPr>
    </w:tblStylePr>
    <w:tblStylePr w:type="lastRow">
      <w:rPr>
        <w:b/>
        <w:bCs/>
      </w:rPr>
      <w:tblPr/>
      <w:tcPr>
        <w:tcBorders>
          <w:top w:val="double" w:sz="4" w:space="0" w:color="9F9F9F" w:themeColor="accent5" w:themeTint="99"/>
        </w:tcBorders>
      </w:tcPr>
    </w:tblStylePr>
    <w:tblStylePr w:type="firstCol">
      <w:rPr>
        <w:b/>
        <w:bCs/>
      </w:rPr>
    </w:tblStylePr>
    <w:tblStylePr w:type="lastCol">
      <w:rPr>
        <w:b/>
        <w:bCs/>
      </w:rPr>
    </w:tblStylePr>
    <w:tblStylePr w:type="band1Vert">
      <w:tblPr/>
      <w:tcPr>
        <w:shd w:val="clear" w:color="auto" w:fill="DFDFDF" w:themeFill="accent5" w:themeFillTint="33"/>
      </w:tcPr>
    </w:tblStylePr>
    <w:tblStylePr w:type="band1Horz">
      <w:tblPr/>
      <w:tcPr>
        <w:shd w:val="clear" w:color="auto" w:fill="DFDFDF" w:themeFill="accent5" w:themeFillTint="33"/>
      </w:tcPr>
    </w:tblStylePr>
  </w:style>
  <w:style w:type="table" w:customStyle="1" w:styleId="ListTable4-Accent61">
    <w:name w:val="List Table 4 - Accent 61"/>
    <w:basedOn w:val="TableNormal"/>
    <w:uiPriority w:val="49"/>
    <w:tblPr>
      <w:tblBorders>
        <w:top w:val="single" w:sz="4" w:space="0" w:color="949494" w:themeColor="accent6" w:themeTint="99"/>
        <w:left w:val="single" w:sz="4" w:space="0" w:color="949494" w:themeColor="accent6" w:themeTint="99"/>
        <w:bottom w:val="single" w:sz="4" w:space="0" w:color="949494" w:themeColor="accent6" w:themeTint="99"/>
        <w:right w:val="single" w:sz="4" w:space="0" w:color="949494" w:themeColor="accent6" w:themeTint="99"/>
        <w:insideH w:val="single" w:sz="4" w:space="0" w:color="949494" w:themeColor="accent6" w:themeTint="99"/>
      </w:tblBorders>
    </w:tblPr>
    <w:tblStylePr w:type="firstRow">
      <w:rPr>
        <w:b/>
        <w:bCs/>
        <w:color w:val="FFFFFF" w:themeColor="background1"/>
      </w:rPr>
      <w:tblPr/>
      <w:tcPr>
        <w:tcBorders>
          <w:top w:val="single" w:sz="4" w:space="0" w:color="4D4D4D" w:themeColor="accent6"/>
          <w:left w:val="single" w:sz="4" w:space="0" w:color="4D4D4D" w:themeColor="accent6"/>
          <w:bottom w:val="single" w:sz="4" w:space="0" w:color="4D4D4D" w:themeColor="accent6"/>
          <w:right w:val="single" w:sz="4" w:space="0" w:color="4D4D4D" w:themeColor="accent6"/>
          <w:insideH w:val="nil"/>
        </w:tcBorders>
        <w:shd w:val="clear" w:color="auto" w:fill="4D4D4D" w:themeFill="accent6"/>
      </w:tcPr>
    </w:tblStylePr>
    <w:tblStylePr w:type="lastRow">
      <w:rPr>
        <w:b/>
        <w:bCs/>
      </w:rPr>
      <w:tblPr/>
      <w:tcPr>
        <w:tcBorders>
          <w:top w:val="double" w:sz="4" w:space="0" w:color="949494" w:themeColor="accent6" w:themeTint="99"/>
        </w:tcBorders>
      </w:tcPr>
    </w:tblStylePr>
    <w:tblStylePr w:type="firstCol">
      <w:rPr>
        <w:b/>
        <w:bCs/>
      </w:rPr>
    </w:tblStylePr>
    <w:tblStylePr w:type="lastCol">
      <w:rPr>
        <w:b/>
        <w:bCs/>
      </w:rPr>
    </w:tblStylePr>
    <w:tblStylePr w:type="band1Vert">
      <w:tblPr/>
      <w:tcPr>
        <w:shd w:val="clear" w:color="auto" w:fill="DBDBDB" w:themeFill="accent6" w:themeFillTint="33"/>
      </w:tcPr>
    </w:tblStylePr>
    <w:tblStylePr w:type="band1Horz">
      <w:tblPr/>
      <w:tcPr>
        <w:shd w:val="clear" w:color="auto" w:fill="DBDBDB" w:themeFill="accent6" w:themeFillTint="33"/>
      </w:tcPr>
    </w:tblStylePr>
  </w:style>
  <w:style w:type="table" w:customStyle="1" w:styleId="ListTable5Dark1">
    <w:name w:val="List Table 5 Dark1"/>
    <w:basedOn w:val="TableNormal"/>
    <w:uiPriority w:val="50"/>
    <w:rPr>
      <w:color w:val="FFFFFF" w:themeColor="background1"/>
    </w:rPr>
    <w:tblPr>
      <w:tblBorders>
        <w:top w:val="single" w:sz="24" w:space="0" w:color="000000" w:themeColor="text1"/>
        <w:left w:val="single" w:sz="24" w:space="0" w:color="000000" w:themeColor="text1"/>
        <w:bottom w:val="single" w:sz="24" w:space="0" w:color="000000" w:themeColor="text1"/>
        <w:right w:val="single" w:sz="24" w:space="0" w:color="000000" w:themeColor="text1"/>
      </w:tblBorders>
    </w:tblPr>
    <w:tcPr>
      <w:shd w:val="clear" w:color="auto" w:fill="000000" w:themeFill="text1"/>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5Dark-Accent11">
    <w:name w:val="List Table 5 Dark - Accent 11"/>
    <w:basedOn w:val="TableNormal"/>
    <w:uiPriority w:val="50"/>
    <w:rPr>
      <w:color w:val="FFFFFF" w:themeColor="background1"/>
    </w:rPr>
    <w:tblPr>
      <w:tblBorders>
        <w:top w:val="single" w:sz="24" w:space="0" w:color="141414" w:themeColor="accent1"/>
        <w:left w:val="single" w:sz="24" w:space="0" w:color="141414" w:themeColor="accent1"/>
        <w:bottom w:val="single" w:sz="24" w:space="0" w:color="141414" w:themeColor="accent1"/>
        <w:right w:val="single" w:sz="24" w:space="0" w:color="141414" w:themeColor="accent1"/>
      </w:tblBorders>
    </w:tblPr>
    <w:tcPr>
      <w:shd w:val="clear" w:color="auto" w:fill="141414" w:themeFill="accent1"/>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5Dark-Accent21">
    <w:name w:val="List Table 5 Dark - Accent 21"/>
    <w:basedOn w:val="TableNormal"/>
    <w:uiPriority w:val="50"/>
    <w:rPr>
      <w:color w:val="FFFFFF" w:themeColor="background1"/>
    </w:rPr>
    <w:tblPr>
      <w:tblBorders>
        <w:top w:val="single" w:sz="24" w:space="0" w:color="B2B2B2" w:themeColor="accent2"/>
        <w:left w:val="single" w:sz="24" w:space="0" w:color="B2B2B2" w:themeColor="accent2"/>
        <w:bottom w:val="single" w:sz="24" w:space="0" w:color="B2B2B2" w:themeColor="accent2"/>
        <w:right w:val="single" w:sz="24" w:space="0" w:color="B2B2B2" w:themeColor="accent2"/>
      </w:tblBorders>
    </w:tblPr>
    <w:tcPr>
      <w:shd w:val="clear" w:color="auto" w:fill="B2B2B2" w:themeFill="accent2"/>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5Dark-Accent31">
    <w:name w:val="List Table 5 Dark - Accent 31"/>
    <w:basedOn w:val="TableNormal"/>
    <w:uiPriority w:val="50"/>
    <w:rPr>
      <w:color w:val="FFFFFF" w:themeColor="background1"/>
    </w:rPr>
    <w:tblPr>
      <w:tblBorders>
        <w:top w:val="single" w:sz="24" w:space="0" w:color="969696" w:themeColor="accent3"/>
        <w:left w:val="single" w:sz="24" w:space="0" w:color="969696" w:themeColor="accent3"/>
        <w:bottom w:val="single" w:sz="24" w:space="0" w:color="969696" w:themeColor="accent3"/>
        <w:right w:val="single" w:sz="24" w:space="0" w:color="969696" w:themeColor="accent3"/>
      </w:tblBorders>
    </w:tblPr>
    <w:tcPr>
      <w:shd w:val="clear" w:color="auto" w:fill="969696" w:themeFill="accent3"/>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5Dark-Accent41">
    <w:name w:val="List Table 5 Dark - Accent 41"/>
    <w:basedOn w:val="TableNormal"/>
    <w:uiPriority w:val="50"/>
    <w:rPr>
      <w:color w:val="FFFFFF" w:themeColor="background1"/>
    </w:rPr>
    <w:tblPr>
      <w:tblBorders>
        <w:top w:val="single" w:sz="24" w:space="0" w:color="808080" w:themeColor="accent4"/>
        <w:left w:val="single" w:sz="24" w:space="0" w:color="808080" w:themeColor="accent4"/>
        <w:bottom w:val="single" w:sz="24" w:space="0" w:color="808080" w:themeColor="accent4"/>
        <w:right w:val="single" w:sz="24" w:space="0" w:color="808080" w:themeColor="accent4"/>
      </w:tblBorders>
    </w:tblPr>
    <w:tcPr>
      <w:shd w:val="clear" w:color="auto" w:fill="808080" w:themeFill="accent4"/>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5Dark-Accent51">
    <w:name w:val="List Table 5 Dark - Accent 51"/>
    <w:basedOn w:val="TableNormal"/>
    <w:uiPriority w:val="50"/>
    <w:rPr>
      <w:color w:val="FFFFFF" w:themeColor="background1"/>
    </w:rPr>
    <w:tblPr>
      <w:tblBorders>
        <w:top w:val="single" w:sz="24" w:space="0" w:color="5F5F5F" w:themeColor="accent5"/>
        <w:left w:val="single" w:sz="24" w:space="0" w:color="5F5F5F" w:themeColor="accent5"/>
        <w:bottom w:val="single" w:sz="24" w:space="0" w:color="5F5F5F" w:themeColor="accent5"/>
        <w:right w:val="single" w:sz="24" w:space="0" w:color="5F5F5F" w:themeColor="accent5"/>
      </w:tblBorders>
    </w:tblPr>
    <w:tcPr>
      <w:shd w:val="clear" w:color="auto" w:fill="5F5F5F" w:themeFill="accent5"/>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5Dark-Accent61">
    <w:name w:val="List Table 5 Dark - Accent 61"/>
    <w:basedOn w:val="TableNormal"/>
    <w:uiPriority w:val="50"/>
    <w:rPr>
      <w:color w:val="FFFFFF" w:themeColor="background1"/>
    </w:rPr>
    <w:tblPr>
      <w:tblBorders>
        <w:top w:val="single" w:sz="24" w:space="0" w:color="4D4D4D" w:themeColor="accent6"/>
        <w:left w:val="single" w:sz="24" w:space="0" w:color="4D4D4D" w:themeColor="accent6"/>
        <w:bottom w:val="single" w:sz="24" w:space="0" w:color="4D4D4D" w:themeColor="accent6"/>
        <w:right w:val="single" w:sz="24" w:space="0" w:color="4D4D4D" w:themeColor="accent6"/>
      </w:tblBorders>
    </w:tblPr>
    <w:tcPr>
      <w:shd w:val="clear" w:color="auto" w:fill="4D4D4D" w:themeFill="accent6"/>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6Colorful1">
    <w:name w:val="List Table 6 Colorful1"/>
    <w:basedOn w:val="TableNormal"/>
    <w:uiPriority w:val="51"/>
    <w:rPr>
      <w:color w:val="000000" w:themeColor="text1"/>
    </w:rPr>
    <w:tblPr>
      <w:tblBorders>
        <w:top w:val="single" w:sz="4" w:space="0" w:color="000000" w:themeColor="text1"/>
        <w:bottom w:val="single" w:sz="4" w:space="0" w:color="000000" w:themeColor="text1"/>
      </w:tblBorders>
    </w:tblPr>
    <w:tblStylePr w:type="firstRow">
      <w:rPr>
        <w:b/>
        <w:bCs/>
      </w:rPr>
      <w:tblPr/>
      <w:tcPr>
        <w:tcBorders>
          <w:bottom w:val="single" w:sz="4" w:space="0" w:color="000000" w:themeColor="text1"/>
        </w:tcBorders>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ListTable6Colorful-Accent11">
    <w:name w:val="List Table 6 Colorful - Accent 11"/>
    <w:basedOn w:val="TableNormal"/>
    <w:uiPriority w:val="51"/>
    <w:rPr>
      <w:color w:val="0E0E0E" w:themeColor="accent1" w:themeShade="BF"/>
    </w:rPr>
    <w:tblPr>
      <w:tblBorders>
        <w:top w:val="single" w:sz="4" w:space="0" w:color="141414" w:themeColor="accent1"/>
        <w:bottom w:val="single" w:sz="4" w:space="0" w:color="141414" w:themeColor="accent1"/>
      </w:tblBorders>
    </w:tblPr>
    <w:tblStylePr w:type="firstRow">
      <w:rPr>
        <w:b/>
        <w:bCs/>
      </w:rPr>
      <w:tblPr/>
      <w:tcPr>
        <w:tcBorders>
          <w:bottom w:val="single" w:sz="4" w:space="0" w:color="141414" w:themeColor="accent1"/>
        </w:tcBorders>
      </w:tcPr>
    </w:tblStylePr>
    <w:tblStylePr w:type="lastRow">
      <w:rPr>
        <w:b/>
        <w:bCs/>
      </w:rPr>
      <w:tblPr/>
      <w:tcPr>
        <w:tcBorders>
          <w:top w:val="double" w:sz="4" w:space="0" w:color="141414" w:themeColor="accent1"/>
        </w:tcBorders>
      </w:tcPr>
    </w:tblStylePr>
    <w:tblStylePr w:type="firstCol">
      <w:rPr>
        <w:b/>
        <w:bCs/>
      </w:rPr>
    </w:tblStylePr>
    <w:tblStylePr w:type="lastCol">
      <w:rPr>
        <w:b/>
        <w:bCs/>
      </w:rPr>
    </w:tblStylePr>
    <w:tblStylePr w:type="band1Vert">
      <w:tblPr/>
      <w:tcPr>
        <w:shd w:val="clear" w:color="auto" w:fill="D0D0D0" w:themeFill="accent1" w:themeFillTint="33"/>
      </w:tcPr>
    </w:tblStylePr>
    <w:tblStylePr w:type="band1Horz">
      <w:tblPr/>
      <w:tcPr>
        <w:shd w:val="clear" w:color="auto" w:fill="D0D0D0" w:themeFill="accent1" w:themeFillTint="33"/>
      </w:tcPr>
    </w:tblStylePr>
  </w:style>
  <w:style w:type="table" w:customStyle="1" w:styleId="ListTable6Colorful-Accent21">
    <w:name w:val="List Table 6 Colorful - Accent 21"/>
    <w:basedOn w:val="TableNormal"/>
    <w:uiPriority w:val="51"/>
    <w:rPr>
      <w:color w:val="858585" w:themeColor="accent2" w:themeShade="BF"/>
    </w:rPr>
    <w:tblPr>
      <w:tblBorders>
        <w:top w:val="single" w:sz="4" w:space="0" w:color="B2B2B2" w:themeColor="accent2"/>
        <w:bottom w:val="single" w:sz="4" w:space="0" w:color="B2B2B2" w:themeColor="accent2"/>
      </w:tblBorders>
    </w:tblPr>
    <w:tblStylePr w:type="firstRow">
      <w:rPr>
        <w:b/>
        <w:bCs/>
      </w:rPr>
      <w:tblPr/>
      <w:tcPr>
        <w:tcBorders>
          <w:bottom w:val="single" w:sz="4" w:space="0" w:color="B2B2B2" w:themeColor="accent2"/>
        </w:tcBorders>
      </w:tcPr>
    </w:tblStylePr>
    <w:tblStylePr w:type="lastRow">
      <w:rPr>
        <w:b/>
        <w:bCs/>
      </w:rPr>
      <w:tblPr/>
      <w:tcPr>
        <w:tcBorders>
          <w:top w:val="double" w:sz="4" w:space="0" w:color="B2B2B2" w:themeColor="accent2"/>
        </w:tcBorders>
      </w:tcPr>
    </w:tblStylePr>
    <w:tblStylePr w:type="firstCol">
      <w:rPr>
        <w:b/>
        <w:bCs/>
      </w:rPr>
    </w:tblStylePr>
    <w:tblStylePr w:type="lastCol">
      <w:rPr>
        <w:b/>
        <w:bCs/>
      </w:rPr>
    </w:tblStylePr>
    <w:tblStylePr w:type="band1Vert">
      <w:tblPr/>
      <w:tcPr>
        <w:shd w:val="clear" w:color="auto" w:fill="EFEFEF" w:themeFill="accent2" w:themeFillTint="33"/>
      </w:tcPr>
    </w:tblStylePr>
    <w:tblStylePr w:type="band1Horz">
      <w:tblPr/>
      <w:tcPr>
        <w:shd w:val="clear" w:color="auto" w:fill="EFEFEF" w:themeFill="accent2" w:themeFillTint="33"/>
      </w:tcPr>
    </w:tblStylePr>
  </w:style>
  <w:style w:type="table" w:customStyle="1" w:styleId="ListTable6Colorful-Accent31">
    <w:name w:val="List Table 6 Colorful - Accent 31"/>
    <w:basedOn w:val="TableNormal"/>
    <w:uiPriority w:val="51"/>
    <w:rPr>
      <w:color w:val="707070" w:themeColor="accent3" w:themeShade="BF"/>
    </w:rPr>
    <w:tblPr>
      <w:tblBorders>
        <w:top w:val="single" w:sz="4" w:space="0" w:color="969696" w:themeColor="accent3"/>
        <w:bottom w:val="single" w:sz="4" w:space="0" w:color="969696" w:themeColor="accent3"/>
      </w:tblBorders>
    </w:tblPr>
    <w:tblStylePr w:type="firstRow">
      <w:rPr>
        <w:b/>
        <w:bCs/>
      </w:rPr>
      <w:tblPr/>
      <w:tcPr>
        <w:tcBorders>
          <w:bottom w:val="single" w:sz="4" w:space="0" w:color="969696" w:themeColor="accent3"/>
        </w:tcBorders>
      </w:tcPr>
    </w:tblStylePr>
    <w:tblStylePr w:type="lastRow">
      <w:rPr>
        <w:b/>
        <w:bCs/>
      </w:rPr>
      <w:tblPr/>
      <w:tcPr>
        <w:tcBorders>
          <w:top w:val="double" w:sz="4" w:space="0" w:color="969696" w:themeColor="accent3"/>
        </w:tcBorders>
      </w:tcPr>
    </w:tblStylePr>
    <w:tblStylePr w:type="firstCol">
      <w:rPr>
        <w:b/>
        <w:bCs/>
      </w:rPr>
    </w:tblStylePr>
    <w:tblStylePr w:type="lastCol">
      <w:rPr>
        <w:b/>
        <w:bCs/>
      </w:rPr>
    </w:tblStylePr>
    <w:tblStylePr w:type="band1Vert">
      <w:tblPr/>
      <w:tcPr>
        <w:shd w:val="clear" w:color="auto" w:fill="EAEAEA" w:themeFill="accent3" w:themeFillTint="33"/>
      </w:tcPr>
    </w:tblStylePr>
    <w:tblStylePr w:type="band1Horz">
      <w:tblPr/>
      <w:tcPr>
        <w:shd w:val="clear" w:color="auto" w:fill="EAEAEA" w:themeFill="accent3" w:themeFillTint="33"/>
      </w:tcPr>
    </w:tblStylePr>
  </w:style>
  <w:style w:type="table" w:customStyle="1" w:styleId="ListTable6Colorful-Accent41">
    <w:name w:val="List Table 6 Colorful - Accent 41"/>
    <w:basedOn w:val="TableNormal"/>
    <w:uiPriority w:val="51"/>
    <w:rPr>
      <w:color w:val="5F5F5F" w:themeColor="accent4" w:themeShade="BF"/>
    </w:rPr>
    <w:tblPr>
      <w:tblBorders>
        <w:top w:val="single" w:sz="4" w:space="0" w:color="808080" w:themeColor="accent4"/>
        <w:bottom w:val="single" w:sz="4" w:space="0" w:color="808080" w:themeColor="accent4"/>
      </w:tblBorders>
    </w:tblPr>
    <w:tblStylePr w:type="firstRow">
      <w:rPr>
        <w:b/>
        <w:bCs/>
      </w:rPr>
      <w:tblPr/>
      <w:tcPr>
        <w:tcBorders>
          <w:bottom w:val="single" w:sz="4" w:space="0" w:color="808080" w:themeColor="accent4"/>
        </w:tcBorders>
      </w:tcPr>
    </w:tblStylePr>
    <w:tblStylePr w:type="lastRow">
      <w:rPr>
        <w:b/>
        <w:bCs/>
      </w:rPr>
      <w:tblPr/>
      <w:tcPr>
        <w:tcBorders>
          <w:top w:val="double" w:sz="4" w:space="0" w:color="808080" w:themeColor="accent4"/>
        </w:tcBorders>
      </w:tcPr>
    </w:tblStylePr>
    <w:tblStylePr w:type="firstCol">
      <w:rPr>
        <w:b/>
        <w:bCs/>
      </w:rPr>
    </w:tblStylePr>
    <w:tblStylePr w:type="lastCol">
      <w:rPr>
        <w:b/>
        <w:bCs/>
      </w:rPr>
    </w:tblStylePr>
    <w:tblStylePr w:type="band1Vert">
      <w:tblPr/>
      <w:tcPr>
        <w:shd w:val="clear" w:color="auto" w:fill="E5E5E5" w:themeFill="accent4" w:themeFillTint="33"/>
      </w:tcPr>
    </w:tblStylePr>
    <w:tblStylePr w:type="band1Horz">
      <w:tblPr/>
      <w:tcPr>
        <w:shd w:val="clear" w:color="auto" w:fill="E5E5E5" w:themeFill="accent4" w:themeFillTint="33"/>
      </w:tcPr>
    </w:tblStylePr>
  </w:style>
  <w:style w:type="table" w:customStyle="1" w:styleId="ListTable6Colorful-Accent51">
    <w:name w:val="List Table 6 Colorful - Accent 51"/>
    <w:basedOn w:val="TableNormal"/>
    <w:uiPriority w:val="51"/>
    <w:rPr>
      <w:color w:val="474747" w:themeColor="accent5" w:themeShade="BF"/>
    </w:rPr>
    <w:tblPr>
      <w:tblBorders>
        <w:top w:val="single" w:sz="4" w:space="0" w:color="5F5F5F" w:themeColor="accent5"/>
        <w:bottom w:val="single" w:sz="4" w:space="0" w:color="5F5F5F" w:themeColor="accent5"/>
      </w:tblBorders>
    </w:tblPr>
    <w:tblStylePr w:type="firstRow">
      <w:rPr>
        <w:b/>
        <w:bCs/>
      </w:rPr>
      <w:tblPr/>
      <w:tcPr>
        <w:tcBorders>
          <w:bottom w:val="single" w:sz="4" w:space="0" w:color="5F5F5F" w:themeColor="accent5"/>
        </w:tcBorders>
      </w:tcPr>
    </w:tblStylePr>
    <w:tblStylePr w:type="lastRow">
      <w:rPr>
        <w:b/>
        <w:bCs/>
      </w:rPr>
      <w:tblPr/>
      <w:tcPr>
        <w:tcBorders>
          <w:top w:val="double" w:sz="4" w:space="0" w:color="5F5F5F" w:themeColor="accent5"/>
        </w:tcBorders>
      </w:tcPr>
    </w:tblStylePr>
    <w:tblStylePr w:type="firstCol">
      <w:rPr>
        <w:b/>
        <w:bCs/>
      </w:rPr>
    </w:tblStylePr>
    <w:tblStylePr w:type="lastCol">
      <w:rPr>
        <w:b/>
        <w:bCs/>
      </w:rPr>
    </w:tblStylePr>
    <w:tblStylePr w:type="band1Vert">
      <w:tblPr/>
      <w:tcPr>
        <w:shd w:val="clear" w:color="auto" w:fill="DFDFDF" w:themeFill="accent5" w:themeFillTint="33"/>
      </w:tcPr>
    </w:tblStylePr>
    <w:tblStylePr w:type="band1Horz">
      <w:tblPr/>
      <w:tcPr>
        <w:shd w:val="clear" w:color="auto" w:fill="DFDFDF" w:themeFill="accent5" w:themeFillTint="33"/>
      </w:tcPr>
    </w:tblStylePr>
  </w:style>
  <w:style w:type="table" w:customStyle="1" w:styleId="ListTable6Colorful-Accent61">
    <w:name w:val="List Table 6 Colorful - Accent 61"/>
    <w:basedOn w:val="TableNormal"/>
    <w:uiPriority w:val="51"/>
    <w:rPr>
      <w:color w:val="393939" w:themeColor="accent6" w:themeShade="BF"/>
    </w:rPr>
    <w:tblPr>
      <w:tblBorders>
        <w:top w:val="single" w:sz="4" w:space="0" w:color="4D4D4D" w:themeColor="accent6"/>
        <w:bottom w:val="single" w:sz="4" w:space="0" w:color="4D4D4D" w:themeColor="accent6"/>
      </w:tblBorders>
    </w:tblPr>
    <w:tblStylePr w:type="firstRow">
      <w:rPr>
        <w:b/>
        <w:bCs/>
      </w:rPr>
      <w:tblPr/>
      <w:tcPr>
        <w:tcBorders>
          <w:bottom w:val="single" w:sz="4" w:space="0" w:color="4D4D4D" w:themeColor="accent6"/>
        </w:tcBorders>
      </w:tcPr>
    </w:tblStylePr>
    <w:tblStylePr w:type="lastRow">
      <w:rPr>
        <w:b/>
        <w:bCs/>
      </w:rPr>
      <w:tblPr/>
      <w:tcPr>
        <w:tcBorders>
          <w:top w:val="double" w:sz="4" w:space="0" w:color="4D4D4D" w:themeColor="accent6"/>
        </w:tcBorders>
      </w:tcPr>
    </w:tblStylePr>
    <w:tblStylePr w:type="firstCol">
      <w:rPr>
        <w:b/>
        <w:bCs/>
      </w:rPr>
    </w:tblStylePr>
    <w:tblStylePr w:type="lastCol">
      <w:rPr>
        <w:b/>
        <w:bCs/>
      </w:rPr>
    </w:tblStylePr>
    <w:tblStylePr w:type="band1Vert">
      <w:tblPr/>
      <w:tcPr>
        <w:shd w:val="clear" w:color="auto" w:fill="DBDBDB" w:themeFill="accent6" w:themeFillTint="33"/>
      </w:tcPr>
    </w:tblStylePr>
    <w:tblStylePr w:type="band1Horz">
      <w:tblPr/>
      <w:tcPr>
        <w:shd w:val="clear" w:color="auto" w:fill="DBDBDB" w:themeFill="accent6" w:themeFillTint="33"/>
      </w:tcPr>
    </w:tblStylePr>
  </w:style>
  <w:style w:type="table" w:customStyle="1" w:styleId="ListTable7Colorful1">
    <w:name w:val="List Table 7 Colorful1"/>
    <w:basedOn w:val="TableNormal"/>
    <w:uiPriority w:val="52"/>
    <w:rPr>
      <w:color w:val="000000" w:themeColor="text1"/>
    </w:rPr>
    <w:tblPr/>
    <w:tblStylePr w:type="firstRow">
      <w:rPr>
        <w:rFonts w:asciiTheme="majorHAnsi" w:eastAsiaTheme="majorEastAsia" w:hAnsiTheme="majorHAnsi" w:cstheme="majorBidi"/>
        <w:i/>
        <w:iCs/>
        <w:sz w:val="26"/>
      </w:rPr>
      <w:tblPr/>
      <w:tcPr>
        <w:tcBorders>
          <w:bottom w:val="single" w:sz="4" w:space="0" w:color="000000" w:themeColor="text1"/>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000000" w:themeColor="text1"/>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000000" w:themeColor="text1"/>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000000" w:themeColor="text1"/>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Table7Colorful-Accent11">
    <w:name w:val="List Table 7 Colorful - Accent 11"/>
    <w:basedOn w:val="TableNormal"/>
    <w:uiPriority w:val="52"/>
    <w:rPr>
      <w:color w:val="0E0E0E" w:themeColor="accent1" w:themeShade="BF"/>
    </w:rPr>
    <w:tblPr/>
    <w:tblStylePr w:type="firstRow">
      <w:rPr>
        <w:rFonts w:asciiTheme="majorHAnsi" w:eastAsiaTheme="majorEastAsia" w:hAnsiTheme="majorHAnsi" w:cstheme="majorBidi"/>
        <w:i/>
        <w:iCs/>
        <w:sz w:val="26"/>
      </w:rPr>
      <w:tblPr/>
      <w:tcPr>
        <w:tcBorders>
          <w:bottom w:val="single" w:sz="4" w:space="0" w:color="141414" w:themeColor="accent1"/>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141414" w:themeColor="accent1"/>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141414" w:themeColor="accent1"/>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141414" w:themeColor="accent1"/>
        </w:tcBorders>
        <w:shd w:val="clear" w:color="auto" w:fill="FFFFFF" w:themeFill="background1"/>
      </w:tcPr>
    </w:tblStylePr>
    <w:tblStylePr w:type="band1Vert">
      <w:tblPr/>
      <w:tcPr>
        <w:shd w:val="clear" w:color="auto" w:fill="D0D0D0" w:themeFill="accent1" w:themeFillTint="33"/>
      </w:tcPr>
    </w:tblStylePr>
    <w:tblStylePr w:type="band1Horz">
      <w:tblPr/>
      <w:tcPr>
        <w:shd w:val="clear" w:color="auto" w:fill="D0D0D0" w:themeFill="accent1"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Table7Colorful-Accent21">
    <w:name w:val="List Table 7 Colorful - Accent 21"/>
    <w:basedOn w:val="TableNormal"/>
    <w:uiPriority w:val="52"/>
    <w:rPr>
      <w:color w:val="858585" w:themeColor="accent2" w:themeShade="BF"/>
    </w:rPr>
    <w:tblPr/>
    <w:tblStylePr w:type="firstRow">
      <w:rPr>
        <w:rFonts w:asciiTheme="majorHAnsi" w:eastAsiaTheme="majorEastAsia" w:hAnsiTheme="majorHAnsi" w:cstheme="majorBidi"/>
        <w:i/>
        <w:iCs/>
        <w:sz w:val="26"/>
      </w:rPr>
      <w:tblPr/>
      <w:tcPr>
        <w:tcBorders>
          <w:bottom w:val="single" w:sz="4" w:space="0" w:color="B2B2B2" w:themeColor="accent2"/>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B2B2B2" w:themeColor="accent2"/>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B2B2B2" w:themeColor="accent2"/>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B2B2B2" w:themeColor="accent2"/>
        </w:tcBorders>
        <w:shd w:val="clear" w:color="auto" w:fill="FFFFFF" w:themeFill="background1"/>
      </w:tcPr>
    </w:tblStylePr>
    <w:tblStylePr w:type="band1Vert">
      <w:tblPr/>
      <w:tcPr>
        <w:shd w:val="clear" w:color="auto" w:fill="EFEFEF" w:themeFill="accent2" w:themeFillTint="33"/>
      </w:tcPr>
    </w:tblStylePr>
    <w:tblStylePr w:type="band1Horz">
      <w:tblPr/>
      <w:tcPr>
        <w:shd w:val="clear" w:color="auto" w:fill="EFEFEF" w:themeFill="accent2"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Table7Colorful-Accent31">
    <w:name w:val="List Table 7 Colorful - Accent 31"/>
    <w:basedOn w:val="TableNormal"/>
    <w:uiPriority w:val="52"/>
    <w:rPr>
      <w:color w:val="707070" w:themeColor="accent3" w:themeShade="BF"/>
    </w:rPr>
    <w:tblPr/>
    <w:tblStylePr w:type="firstRow">
      <w:rPr>
        <w:rFonts w:asciiTheme="majorHAnsi" w:eastAsiaTheme="majorEastAsia" w:hAnsiTheme="majorHAnsi" w:cstheme="majorBidi"/>
        <w:i/>
        <w:iCs/>
        <w:sz w:val="26"/>
      </w:rPr>
      <w:tblPr/>
      <w:tcPr>
        <w:tcBorders>
          <w:bottom w:val="single" w:sz="4" w:space="0" w:color="969696" w:themeColor="accent3"/>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969696" w:themeColor="accent3"/>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969696" w:themeColor="accent3"/>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969696" w:themeColor="accent3"/>
        </w:tcBorders>
        <w:shd w:val="clear" w:color="auto" w:fill="FFFFFF" w:themeFill="background1"/>
      </w:tcPr>
    </w:tblStylePr>
    <w:tblStylePr w:type="band1Vert">
      <w:tblPr/>
      <w:tcPr>
        <w:shd w:val="clear" w:color="auto" w:fill="EAEAEA" w:themeFill="accent3" w:themeFillTint="33"/>
      </w:tcPr>
    </w:tblStylePr>
    <w:tblStylePr w:type="band1Horz">
      <w:tblPr/>
      <w:tcPr>
        <w:shd w:val="clear" w:color="auto" w:fill="EAEAEA" w:themeFill="accent3"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Table7Colorful-Accent41">
    <w:name w:val="List Table 7 Colorful - Accent 41"/>
    <w:basedOn w:val="TableNormal"/>
    <w:uiPriority w:val="52"/>
    <w:rPr>
      <w:color w:val="5F5F5F" w:themeColor="accent4" w:themeShade="BF"/>
    </w:rPr>
    <w:tblPr/>
    <w:tblStylePr w:type="firstRow">
      <w:rPr>
        <w:rFonts w:asciiTheme="majorHAnsi" w:eastAsiaTheme="majorEastAsia" w:hAnsiTheme="majorHAnsi" w:cstheme="majorBidi"/>
        <w:i/>
        <w:iCs/>
        <w:sz w:val="26"/>
      </w:rPr>
      <w:tblPr/>
      <w:tcPr>
        <w:tcBorders>
          <w:bottom w:val="single" w:sz="4" w:space="0" w:color="808080" w:themeColor="accent4"/>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808080" w:themeColor="accent4"/>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808080" w:themeColor="accent4"/>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808080" w:themeColor="accent4"/>
        </w:tcBorders>
        <w:shd w:val="clear" w:color="auto" w:fill="FFFFFF" w:themeFill="background1"/>
      </w:tcPr>
    </w:tblStylePr>
    <w:tblStylePr w:type="band1Vert">
      <w:tblPr/>
      <w:tcPr>
        <w:shd w:val="clear" w:color="auto" w:fill="E5E5E5" w:themeFill="accent4" w:themeFillTint="33"/>
      </w:tcPr>
    </w:tblStylePr>
    <w:tblStylePr w:type="band1Horz">
      <w:tblPr/>
      <w:tcPr>
        <w:shd w:val="clear" w:color="auto" w:fill="E5E5E5" w:themeFill="accent4"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Table7Colorful-Accent51">
    <w:name w:val="List Table 7 Colorful - Accent 51"/>
    <w:basedOn w:val="TableNormal"/>
    <w:uiPriority w:val="52"/>
    <w:rPr>
      <w:color w:val="474747" w:themeColor="accent5" w:themeShade="BF"/>
    </w:rPr>
    <w:tblPr/>
    <w:tblStylePr w:type="firstRow">
      <w:rPr>
        <w:rFonts w:asciiTheme="majorHAnsi" w:eastAsiaTheme="majorEastAsia" w:hAnsiTheme="majorHAnsi" w:cstheme="majorBidi"/>
        <w:i/>
        <w:iCs/>
        <w:sz w:val="26"/>
      </w:rPr>
      <w:tblPr/>
      <w:tcPr>
        <w:tcBorders>
          <w:bottom w:val="single" w:sz="4" w:space="0" w:color="5F5F5F" w:themeColor="accent5"/>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5F5F5F" w:themeColor="accent5"/>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5F5F5F" w:themeColor="accent5"/>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5F5F5F" w:themeColor="accent5"/>
        </w:tcBorders>
        <w:shd w:val="clear" w:color="auto" w:fill="FFFFFF" w:themeFill="background1"/>
      </w:tcPr>
    </w:tblStylePr>
    <w:tblStylePr w:type="band1Vert">
      <w:tblPr/>
      <w:tcPr>
        <w:shd w:val="clear" w:color="auto" w:fill="DFDFDF" w:themeFill="accent5" w:themeFillTint="33"/>
      </w:tcPr>
    </w:tblStylePr>
    <w:tblStylePr w:type="band1Horz">
      <w:tblPr/>
      <w:tcPr>
        <w:shd w:val="clear" w:color="auto" w:fill="DFDFDF" w:themeFill="accent5"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Table7Colorful-Accent61">
    <w:name w:val="List Table 7 Colorful - Accent 61"/>
    <w:basedOn w:val="TableNormal"/>
    <w:uiPriority w:val="52"/>
    <w:rPr>
      <w:color w:val="393939" w:themeColor="accent6" w:themeShade="BF"/>
    </w:rPr>
    <w:tblPr/>
    <w:tblStylePr w:type="firstRow">
      <w:rPr>
        <w:rFonts w:asciiTheme="majorHAnsi" w:eastAsiaTheme="majorEastAsia" w:hAnsiTheme="majorHAnsi" w:cstheme="majorBidi"/>
        <w:i/>
        <w:iCs/>
        <w:sz w:val="26"/>
      </w:rPr>
      <w:tblPr/>
      <w:tcPr>
        <w:tcBorders>
          <w:bottom w:val="single" w:sz="4" w:space="0" w:color="4D4D4D" w:themeColor="accent6"/>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4D4D4D" w:themeColor="accent6"/>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4D4D4D" w:themeColor="accent6"/>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4D4D4D" w:themeColor="accent6"/>
        </w:tcBorders>
        <w:shd w:val="clear" w:color="auto" w:fill="FFFFFF" w:themeFill="background1"/>
      </w:tcPr>
    </w:tblStylePr>
    <w:tblStylePr w:type="band1Vert">
      <w:tblPr/>
      <w:tcPr>
        <w:shd w:val="clear" w:color="auto" w:fill="DBDBDB" w:themeFill="accent6" w:themeFillTint="33"/>
      </w:tcPr>
    </w:tblStylePr>
    <w:tblStylePr w:type="band1Horz">
      <w:tblPr/>
      <w:tcPr>
        <w:shd w:val="clear" w:color="auto" w:fill="DBDBDB" w:themeFill="accent6"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character" w:customStyle="1" w:styleId="MacroTextChar">
    <w:name w:val="Macro Text Char"/>
    <w:basedOn w:val="DefaultParagraphFont"/>
    <w:link w:val="MacroText"/>
    <w:uiPriority w:val="99"/>
    <w:semiHidden/>
    <w:rPr>
      <w:rFonts w:ascii="Consolas" w:hAnsi="Consolas"/>
      <w:szCs w:val="20"/>
    </w:rPr>
  </w:style>
  <w:style w:type="character" w:customStyle="1" w:styleId="Mention1">
    <w:name w:val="Mention1"/>
    <w:basedOn w:val="DefaultParagraphFont"/>
    <w:uiPriority w:val="99"/>
    <w:semiHidden/>
    <w:rPr>
      <w:color w:val="2B579A"/>
      <w:shd w:val="clear" w:color="auto" w:fill="E6E6E6"/>
    </w:rPr>
  </w:style>
  <w:style w:type="character" w:customStyle="1" w:styleId="MessageHeaderChar">
    <w:name w:val="Message Header Char"/>
    <w:basedOn w:val="DefaultParagraphFont"/>
    <w:link w:val="MessageHeader"/>
    <w:uiPriority w:val="99"/>
    <w:semiHidden/>
    <w:rPr>
      <w:rFonts w:asciiTheme="majorHAnsi" w:eastAsiaTheme="majorEastAsia" w:hAnsiTheme="majorHAnsi" w:cstheme="majorBidi"/>
      <w:color w:val="000000" w:themeColor="text1"/>
      <w:sz w:val="24"/>
      <w:szCs w:val="24"/>
      <w:shd w:val="pct20" w:color="auto" w:fill="auto"/>
    </w:rPr>
  </w:style>
  <w:style w:type="paragraph" w:styleId="NoSpacing">
    <w:name w:val="No Spacing"/>
    <w:uiPriority w:val="1"/>
    <w:qFormat/>
    <w:rsid w:val="003B35E8"/>
    <w:pPr>
      <w:spacing w:after="0" w:line="240" w:lineRule="auto"/>
    </w:pPr>
  </w:style>
  <w:style w:type="character" w:customStyle="1" w:styleId="NoteHeadingChar">
    <w:name w:val="Note Heading Char"/>
    <w:basedOn w:val="DefaultParagraphFont"/>
    <w:link w:val="NoteHeading"/>
    <w:uiPriority w:val="99"/>
    <w:semiHidden/>
    <w:rPr>
      <w:color w:val="000000" w:themeColor="text1"/>
      <w:sz w:val="20"/>
    </w:rPr>
  </w:style>
  <w:style w:type="table" w:customStyle="1" w:styleId="PlainTable11">
    <w:name w:val="Plain Table 11"/>
    <w:basedOn w:val="TableNormal"/>
    <w:uiPriority w:val="41"/>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customStyle="1" w:styleId="PlainTable21">
    <w:name w:val="Plain Table 21"/>
    <w:basedOn w:val="TableNormal"/>
    <w:uiPriority w:val="42"/>
    <w:tblPr>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table" w:customStyle="1" w:styleId="PlainTable31">
    <w:name w:val="Plain Table 31"/>
    <w:basedOn w:val="TableNormal"/>
    <w:uiPriority w:val="43"/>
    <w:tblPr/>
    <w:tblStylePr w:type="firstRow">
      <w:rPr>
        <w:b/>
        <w:bCs/>
        <w:caps/>
      </w:rPr>
      <w:tblPr/>
      <w:tcPr>
        <w:tcBorders>
          <w:bottom w:val="single" w:sz="4" w:space="0" w:color="7F7F7F" w:themeColor="text1" w:themeTint="80"/>
        </w:tcBorders>
      </w:tcPr>
    </w:tblStylePr>
    <w:tblStylePr w:type="lastRow">
      <w:rPr>
        <w:b/>
        <w:bCs/>
        <w:caps/>
      </w:rPr>
      <w:tblPr/>
      <w:tcPr>
        <w:tcBorders>
          <w:top w:val="nil"/>
        </w:tcBorders>
      </w:tcPr>
    </w:tblStylePr>
    <w:tblStylePr w:type="firstCol">
      <w:rPr>
        <w:b/>
        <w:bCs/>
        <w:caps/>
      </w:rPr>
      <w:tblPr/>
      <w:tcPr>
        <w:tcBorders>
          <w:right w:val="single" w:sz="4" w:space="0" w:color="7F7F7F" w:themeColor="text1" w:themeTint="80"/>
        </w:tcBorders>
      </w:tcPr>
    </w:tblStylePr>
    <w:tblStylePr w:type="lastCol">
      <w:rPr>
        <w:b/>
        <w:bCs/>
        <w:caps/>
      </w:rPr>
      <w:tblPr/>
      <w:tcPr>
        <w:tcBorders>
          <w:left w:val="nil"/>
        </w:tcBorders>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style>
  <w:style w:type="table" w:customStyle="1" w:styleId="PlainTable41">
    <w:name w:val="Plain Table 41"/>
    <w:basedOn w:val="TableNormal"/>
    <w:uiPriority w:val="44"/>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customStyle="1" w:styleId="PlainTable51">
    <w:name w:val="Plain Table 51"/>
    <w:basedOn w:val="TableNormal"/>
    <w:uiPriority w:val="45"/>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character" w:customStyle="1" w:styleId="PlainTextChar">
    <w:name w:val="Plain Text Char"/>
    <w:basedOn w:val="DefaultParagraphFont"/>
    <w:link w:val="PlainText"/>
    <w:uiPriority w:val="99"/>
    <w:semiHidden/>
    <w:rPr>
      <w:rFonts w:ascii="Consolas" w:hAnsi="Consolas"/>
      <w:color w:val="000000" w:themeColor="text1"/>
      <w:sz w:val="20"/>
      <w:szCs w:val="21"/>
    </w:rPr>
  </w:style>
  <w:style w:type="paragraph" w:styleId="Quote">
    <w:name w:val="Quote"/>
    <w:basedOn w:val="Normal"/>
    <w:next w:val="Normal"/>
    <w:link w:val="QuoteChar"/>
    <w:uiPriority w:val="29"/>
    <w:qFormat/>
    <w:rsid w:val="003B35E8"/>
    <w:rPr>
      <w:i/>
      <w:iCs/>
      <w:color w:val="000000" w:themeColor="text1"/>
    </w:rPr>
  </w:style>
  <w:style w:type="character" w:customStyle="1" w:styleId="QuoteChar">
    <w:name w:val="Quote Char"/>
    <w:basedOn w:val="DefaultParagraphFont"/>
    <w:link w:val="Quote"/>
    <w:uiPriority w:val="29"/>
    <w:rsid w:val="003B35E8"/>
    <w:rPr>
      <w:i/>
      <w:iCs/>
      <w:color w:val="000000" w:themeColor="text1"/>
    </w:rPr>
  </w:style>
  <w:style w:type="character" w:customStyle="1" w:styleId="SalutationChar">
    <w:name w:val="Salutation Char"/>
    <w:basedOn w:val="DefaultParagraphFont"/>
    <w:link w:val="Salutation"/>
    <w:uiPriority w:val="2"/>
    <w:semiHidden/>
  </w:style>
  <w:style w:type="character" w:customStyle="1" w:styleId="SignatureChar">
    <w:name w:val="Signature Char"/>
    <w:basedOn w:val="DefaultParagraphFont"/>
    <w:link w:val="Signature"/>
    <w:uiPriority w:val="2"/>
    <w:semiHidden/>
  </w:style>
  <w:style w:type="character" w:customStyle="1" w:styleId="SmartHyperlink1">
    <w:name w:val="Smart Hyperlink1"/>
    <w:basedOn w:val="DefaultParagraphFont"/>
    <w:uiPriority w:val="99"/>
    <w:semiHidden/>
    <w:rPr>
      <w:u w:val="dotted"/>
    </w:rPr>
  </w:style>
  <w:style w:type="character" w:customStyle="1" w:styleId="SubtitleChar">
    <w:name w:val="Subtitle Char"/>
    <w:basedOn w:val="DefaultParagraphFont"/>
    <w:link w:val="Subtitle"/>
    <w:uiPriority w:val="11"/>
    <w:rsid w:val="003B35E8"/>
    <w:rPr>
      <w:rFonts w:asciiTheme="majorHAnsi" w:eastAsiaTheme="majorEastAsia" w:hAnsiTheme="majorHAnsi" w:cstheme="majorBidi"/>
      <w:i/>
      <w:iCs/>
      <w:color w:val="141414" w:themeColor="accent1"/>
      <w:spacing w:val="15"/>
      <w:sz w:val="24"/>
      <w:szCs w:val="24"/>
    </w:rPr>
  </w:style>
  <w:style w:type="character" w:customStyle="1" w:styleId="SubtleEmphasis1">
    <w:name w:val="Subtle Emphasis1"/>
    <w:basedOn w:val="DefaultParagraphFont"/>
    <w:uiPriority w:val="19"/>
    <w:semiHidden/>
    <w:rPr>
      <w:i/>
      <w:iCs/>
      <w:color w:val="404040" w:themeColor="text1" w:themeTint="BF"/>
    </w:rPr>
  </w:style>
  <w:style w:type="character" w:customStyle="1" w:styleId="SubtleReference1">
    <w:name w:val="Subtle Reference1"/>
    <w:basedOn w:val="DefaultParagraphFont"/>
    <w:uiPriority w:val="31"/>
    <w:semiHidden/>
    <w:rPr>
      <w:smallCaps/>
      <w:color w:val="595959" w:themeColor="text1" w:themeTint="A6"/>
    </w:rPr>
  </w:style>
  <w:style w:type="table" w:customStyle="1" w:styleId="TableGridLight1">
    <w:name w:val="Table Grid Light1"/>
    <w:basedOn w:val="TableNormal"/>
    <w:uiPriority w:val="40"/>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paragraph" w:customStyle="1" w:styleId="TOCHeading1">
    <w:name w:val="TOC Heading1"/>
    <w:basedOn w:val="Heading1"/>
    <w:next w:val="Normal"/>
    <w:uiPriority w:val="39"/>
    <w:semiHidden/>
    <w:pPr>
      <w:outlineLvl w:val="9"/>
    </w:pPr>
    <w:rPr>
      <w:b w:val="0"/>
      <w:sz w:val="32"/>
    </w:rPr>
  </w:style>
  <w:style w:type="character" w:customStyle="1" w:styleId="UnresolvedMention1">
    <w:name w:val="Unresolved Mention1"/>
    <w:basedOn w:val="DefaultParagraphFont"/>
    <w:uiPriority w:val="99"/>
    <w:semiHidden/>
    <w:rPr>
      <w:color w:val="5F5F5F" w:themeColor="accent5"/>
      <w:shd w:val="clear" w:color="auto" w:fill="E6E6E6"/>
    </w:rPr>
  </w:style>
  <w:style w:type="character" w:customStyle="1" w:styleId="UnresolvedMention2">
    <w:name w:val="Unresolved Mention2"/>
    <w:basedOn w:val="DefaultParagraphFont"/>
    <w:uiPriority w:val="99"/>
    <w:semiHidden/>
    <w:unhideWhenUsed/>
    <w:rPr>
      <w:color w:val="605E5C"/>
      <w:shd w:val="clear" w:color="auto" w:fill="E1DFDD"/>
    </w:rPr>
  </w:style>
  <w:style w:type="character" w:customStyle="1" w:styleId="fontstyle01">
    <w:name w:val="fontstyle01"/>
    <w:basedOn w:val="DefaultParagraphFont"/>
    <w:rPr>
      <w:rFonts w:ascii="Raleway-Medium" w:hAnsi="Raleway-Medium" w:hint="default"/>
      <w:color w:val="000000"/>
      <w:sz w:val="20"/>
      <w:szCs w:val="20"/>
    </w:rPr>
  </w:style>
  <w:style w:type="character" w:styleId="UnresolvedMention">
    <w:name w:val="Unresolved Mention"/>
    <w:basedOn w:val="DefaultParagraphFont"/>
    <w:uiPriority w:val="99"/>
    <w:semiHidden/>
    <w:unhideWhenUsed/>
    <w:rsid w:val="00147013"/>
    <w:rPr>
      <w:color w:val="605E5C"/>
      <w:shd w:val="clear" w:color="auto" w:fill="E1DFDD"/>
    </w:rPr>
  </w:style>
  <w:style w:type="character" w:styleId="SubtleEmphasis">
    <w:name w:val="Subtle Emphasis"/>
    <w:basedOn w:val="DefaultParagraphFont"/>
    <w:uiPriority w:val="19"/>
    <w:qFormat/>
    <w:rsid w:val="003B35E8"/>
    <w:rPr>
      <w:i/>
      <w:iCs/>
      <w:color w:val="808080" w:themeColor="text1" w:themeTint="7F"/>
    </w:rPr>
  </w:style>
  <w:style w:type="character" w:styleId="IntenseEmphasis">
    <w:name w:val="Intense Emphasis"/>
    <w:basedOn w:val="DefaultParagraphFont"/>
    <w:uiPriority w:val="21"/>
    <w:qFormat/>
    <w:rsid w:val="003B35E8"/>
    <w:rPr>
      <w:b/>
      <w:bCs/>
      <w:i/>
      <w:iCs/>
      <w:color w:val="141414" w:themeColor="accent1"/>
    </w:rPr>
  </w:style>
  <w:style w:type="character" w:styleId="SubtleReference">
    <w:name w:val="Subtle Reference"/>
    <w:basedOn w:val="DefaultParagraphFont"/>
    <w:uiPriority w:val="31"/>
    <w:qFormat/>
    <w:rsid w:val="003B35E8"/>
    <w:rPr>
      <w:smallCaps/>
      <w:color w:val="B2B2B2" w:themeColor="accent2"/>
      <w:u w:val="single"/>
    </w:rPr>
  </w:style>
  <w:style w:type="character" w:styleId="IntenseReference">
    <w:name w:val="Intense Reference"/>
    <w:basedOn w:val="DefaultParagraphFont"/>
    <w:uiPriority w:val="32"/>
    <w:qFormat/>
    <w:rsid w:val="003B35E8"/>
    <w:rPr>
      <w:b/>
      <w:bCs/>
      <w:smallCaps/>
      <w:color w:val="B2B2B2" w:themeColor="accent2"/>
      <w:spacing w:val="5"/>
      <w:u w:val="single"/>
    </w:rPr>
  </w:style>
  <w:style w:type="character" w:styleId="BookTitle">
    <w:name w:val="Book Title"/>
    <w:basedOn w:val="DefaultParagraphFont"/>
    <w:uiPriority w:val="33"/>
    <w:qFormat/>
    <w:rsid w:val="003B35E8"/>
    <w:rPr>
      <w:b/>
      <w:bCs/>
      <w:smallCaps/>
      <w:spacing w:val="5"/>
    </w:rPr>
  </w:style>
  <w:style w:type="paragraph" w:styleId="TOCHeading">
    <w:name w:val="TOC Heading"/>
    <w:basedOn w:val="Heading1"/>
    <w:next w:val="Normal"/>
    <w:uiPriority w:val="39"/>
    <w:semiHidden/>
    <w:unhideWhenUsed/>
    <w:qFormat/>
    <w:rsid w:val="003B35E8"/>
    <w:pPr>
      <w:outlineLvl w:val="9"/>
    </w:pPr>
  </w:style>
  <w:style w:type="paragraph" w:customStyle="1" w:styleId="Standard">
    <w:name w:val="Standard"/>
    <w:rsid w:val="00A116AB"/>
    <w:pPr>
      <w:suppressAutoHyphens/>
      <w:autoSpaceDN w:val="0"/>
      <w:spacing w:after="0" w:line="240" w:lineRule="auto"/>
      <w:textAlignment w:val="baseline"/>
    </w:pPr>
    <w:rPr>
      <w:rFonts w:ascii="Gill Sans MT" w:eastAsia="Gill Sans MT" w:hAnsi="Gill Sans MT" w:cs="F"/>
      <w:color w:val="000000"/>
      <w:sz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2678692">
      <w:bodyDiv w:val="1"/>
      <w:marLeft w:val="0"/>
      <w:marRight w:val="0"/>
      <w:marTop w:val="0"/>
      <w:marBottom w:val="0"/>
      <w:divBdr>
        <w:top w:val="none" w:sz="0" w:space="0" w:color="auto"/>
        <w:left w:val="none" w:sz="0" w:space="0" w:color="auto"/>
        <w:bottom w:val="none" w:sz="0" w:space="0" w:color="auto"/>
        <w:right w:val="none" w:sz="0" w:space="0" w:color="auto"/>
      </w:divBdr>
    </w:div>
    <w:div w:id="26877296">
      <w:bodyDiv w:val="1"/>
      <w:marLeft w:val="0"/>
      <w:marRight w:val="0"/>
      <w:marTop w:val="0"/>
      <w:marBottom w:val="0"/>
      <w:divBdr>
        <w:top w:val="none" w:sz="0" w:space="0" w:color="auto"/>
        <w:left w:val="none" w:sz="0" w:space="0" w:color="auto"/>
        <w:bottom w:val="none" w:sz="0" w:space="0" w:color="auto"/>
        <w:right w:val="none" w:sz="0" w:space="0" w:color="auto"/>
      </w:divBdr>
    </w:div>
    <w:div w:id="128210381">
      <w:bodyDiv w:val="1"/>
      <w:marLeft w:val="0"/>
      <w:marRight w:val="0"/>
      <w:marTop w:val="0"/>
      <w:marBottom w:val="0"/>
      <w:divBdr>
        <w:top w:val="none" w:sz="0" w:space="0" w:color="auto"/>
        <w:left w:val="none" w:sz="0" w:space="0" w:color="auto"/>
        <w:bottom w:val="none" w:sz="0" w:space="0" w:color="auto"/>
        <w:right w:val="none" w:sz="0" w:space="0" w:color="auto"/>
      </w:divBdr>
    </w:div>
    <w:div w:id="255335221">
      <w:bodyDiv w:val="1"/>
      <w:marLeft w:val="0"/>
      <w:marRight w:val="0"/>
      <w:marTop w:val="0"/>
      <w:marBottom w:val="0"/>
      <w:divBdr>
        <w:top w:val="none" w:sz="0" w:space="0" w:color="auto"/>
        <w:left w:val="none" w:sz="0" w:space="0" w:color="auto"/>
        <w:bottom w:val="none" w:sz="0" w:space="0" w:color="auto"/>
        <w:right w:val="none" w:sz="0" w:space="0" w:color="auto"/>
      </w:divBdr>
    </w:div>
    <w:div w:id="336612272">
      <w:bodyDiv w:val="1"/>
      <w:marLeft w:val="0"/>
      <w:marRight w:val="0"/>
      <w:marTop w:val="0"/>
      <w:marBottom w:val="0"/>
      <w:divBdr>
        <w:top w:val="none" w:sz="0" w:space="0" w:color="auto"/>
        <w:left w:val="none" w:sz="0" w:space="0" w:color="auto"/>
        <w:bottom w:val="none" w:sz="0" w:space="0" w:color="auto"/>
        <w:right w:val="none" w:sz="0" w:space="0" w:color="auto"/>
      </w:divBdr>
    </w:div>
    <w:div w:id="370493530">
      <w:bodyDiv w:val="1"/>
      <w:marLeft w:val="0"/>
      <w:marRight w:val="0"/>
      <w:marTop w:val="0"/>
      <w:marBottom w:val="0"/>
      <w:divBdr>
        <w:top w:val="none" w:sz="0" w:space="0" w:color="auto"/>
        <w:left w:val="none" w:sz="0" w:space="0" w:color="auto"/>
        <w:bottom w:val="none" w:sz="0" w:space="0" w:color="auto"/>
        <w:right w:val="none" w:sz="0" w:space="0" w:color="auto"/>
      </w:divBdr>
    </w:div>
    <w:div w:id="433481153">
      <w:bodyDiv w:val="1"/>
      <w:marLeft w:val="0"/>
      <w:marRight w:val="0"/>
      <w:marTop w:val="0"/>
      <w:marBottom w:val="0"/>
      <w:divBdr>
        <w:top w:val="none" w:sz="0" w:space="0" w:color="auto"/>
        <w:left w:val="none" w:sz="0" w:space="0" w:color="auto"/>
        <w:bottom w:val="none" w:sz="0" w:space="0" w:color="auto"/>
        <w:right w:val="none" w:sz="0" w:space="0" w:color="auto"/>
      </w:divBdr>
    </w:div>
    <w:div w:id="438724342">
      <w:bodyDiv w:val="1"/>
      <w:marLeft w:val="0"/>
      <w:marRight w:val="0"/>
      <w:marTop w:val="0"/>
      <w:marBottom w:val="0"/>
      <w:divBdr>
        <w:top w:val="none" w:sz="0" w:space="0" w:color="auto"/>
        <w:left w:val="none" w:sz="0" w:space="0" w:color="auto"/>
        <w:bottom w:val="none" w:sz="0" w:space="0" w:color="auto"/>
        <w:right w:val="none" w:sz="0" w:space="0" w:color="auto"/>
      </w:divBdr>
    </w:div>
    <w:div w:id="445003284">
      <w:bodyDiv w:val="1"/>
      <w:marLeft w:val="0"/>
      <w:marRight w:val="0"/>
      <w:marTop w:val="0"/>
      <w:marBottom w:val="0"/>
      <w:divBdr>
        <w:top w:val="none" w:sz="0" w:space="0" w:color="auto"/>
        <w:left w:val="none" w:sz="0" w:space="0" w:color="auto"/>
        <w:bottom w:val="none" w:sz="0" w:space="0" w:color="auto"/>
        <w:right w:val="none" w:sz="0" w:space="0" w:color="auto"/>
      </w:divBdr>
    </w:div>
    <w:div w:id="565146897">
      <w:bodyDiv w:val="1"/>
      <w:marLeft w:val="0"/>
      <w:marRight w:val="0"/>
      <w:marTop w:val="0"/>
      <w:marBottom w:val="0"/>
      <w:divBdr>
        <w:top w:val="none" w:sz="0" w:space="0" w:color="auto"/>
        <w:left w:val="none" w:sz="0" w:space="0" w:color="auto"/>
        <w:bottom w:val="none" w:sz="0" w:space="0" w:color="auto"/>
        <w:right w:val="none" w:sz="0" w:space="0" w:color="auto"/>
      </w:divBdr>
    </w:div>
    <w:div w:id="686255945">
      <w:bodyDiv w:val="1"/>
      <w:marLeft w:val="0"/>
      <w:marRight w:val="0"/>
      <w:marTop w:val="0"/>
      <w:marBottom w:val="0"/>
      <w:divBdr>
        <w:top w:val="none" w:sz="0" w:space="0" w:color="auto"/>
        <w:left w:val="none" w:sz="0" w:space="0" w:color="auto"/>
        <w:bottom w:val="none" w:sz="0" w:space="0" w:color="auto"/>
        <w:right w:val="none" w:sz="0" w:space="0" w:color="auto"/>
      </w:divBdr>
    </w:div>
    <w:div w:id="691493359">
      <w:bodyDiv w:val="1"/>
      <w:marLeft w:val="0"/>
      <w:marRight w:val="0"/>
      <w:marTop w:val="0"/>
      <w:marBottom w:val="0"/>
      <w:divBdr>
        <w:top w:val="none" w:sz="0" w:space="0" w:color="auto"/>
        <w:left w:val="none" w:sz="0" w:space="0" w:color="auto"/>
        <w:bottom w:val="none" w:sz="0" w:space="0" w:color="auto"/>
        <w:right w:val="none" w:sz="0" w:space="0" w:color="auto"/>
      </w:divBdr>
    </w:div>
    <w:div w:id="703867521">
      <w:bodyDiv w:val="1"/>
      <w:marLeft w:val="0"/>
      <w:marRight w:val="0"/>
      <w:marTop w:val="0"/>
      <w:marBottom w:val="0"/>
      <w:divBdr>
        <w:top w:val="none" w:sz="0" w:space="0" w:color="auto"/>
        <w:left w:val="none" w:sz="0" w:space="0" w:color="auto"/>
        <w:bottom w:val="none" w:sz="0" w:space="0" w:color="auto"/>
        <w:right w:val="none" w:sz="0" w:space="0" w:color="auto"/>
      </w:divBdr>
    </w:div>
    <w:div w:id="712196741">
      <w:bodyDiv w:val="1"/>
      <w:marLeft w:val="0"/>
      <w:marRight w:val="0"/>
      <w:marTop w:val="0"/>
      <w:marBottom w:val="0"/>
      <w:divBdr>
        <w:top w:val="none" w:sz="0" w:space="0" w:color="auto"/>
        <w:left w:val="none" w:sz="0" w:space="0" w:color="auto"/>
        <w:bottom w:val="none" w:sz="0" w:space="0" w:color="auto"/>
        <w:right w:val="none" w:sz="0" w:space="0" w:color="auto"/>
      </w:divBdr>
    </w:div>
    <w:div w:id="897471551">
      <w:bodyDiv w:val="1"/>
      <w:marLeft w:val="0"/>
      <w:marRight w:val="0"/>
      <w:marTop w:val="0"/>
      <w:marBottom w:val="0"/>
      <w:divBdr>
        <w:top w:val="none" w:sz="0" w:space="0" w:color="auto"/>
        <w:left w:val="none" w:sz="0" w:space="0" w:color="auto"/>
        <w:bottom w:val="none" w:sz="0" w:space="0" w:color="auto"/>
        <w:right w:val="none" w:sz="0" w:space="0" w:color="auto"/>
      </w:divBdr>
    </w:div>
    <w:div w:id="960915482">
      <w:bodyDiv w:val="1"/>
      <w:marLeft w:val="0"/>
      <w:marRight w:val="0"/>
      <w:marTop w:val="0"/>
      <w:marBottom w:val="0"/>
      <w:divBdr>
        <w:top w:val="none" w:sz="0" w:space="0" w:color="auto"/>
        <w:left w:val="none" w:sz="0" w:space="0" w:color="auto"/>
        <w:bottom w:val="none" w:sz="0" w:space="0" w:color="auto"/>
        <w:right w:val="none" w:sz="0" w:space="0" w:color="auto"/>
      </w:divBdr>
    </w:div>
    <w:div w:id="1034890085">
      <w:bodyDiv w:val="1"/>
      <w:marLeft w:val="0"/>
      <w:marRight w:val="0"/>
      <w:marTop w:val="0"/>
      <w:marBottom w:val="0"/>
      <w:divBdr>
        <w:top w:val="none" w:sz="0" w:space="0" w:color="auto"/>
        <w:left w:val="none" w:sz="0" w:space="0" w:color="auto"/>
        <w:bottom w:val="none" w:sz="0" w:space="0" w:color="auto"/>
        <w:right w:val="none" w:sz="0" w:space="0" w:color="auto"/>
      </w:divBdr>
    </w:div>
    <w:div w:id="1057633635">
      <w:bodyDiv w:val="1"/>
      <w:marLeft w:val="0"/>
      <w:marRight w:val="0"/>
      <w:marTop w:val="0"/>
      <w:marBottom w:val="0"/>
      <w:divBdr>
        <w:top w:val="none" w:sz="0" w:space="0" w:color="auto"/>
        <w:left w:val="none" w:sz="0" w:space="0" w:color="auto"/>
        <w:bottom w:val="none" w:sz="0" w:space="0" w:color="auto"/>
        <w:right w:val="none" w:sz="0" w:space="0" w:color="auto"/>
      </w:divBdr>
    </w:div>
    <w:div w:id="1093085396">
      <w:bodyDiv w:val="1"/>
      <w:marLeft w:val="0"/>
      <w:marRight w:val="0"/>
      <w:marTop w:val="0"/>
      <w:marBottom w:val="0"/>
      <w:divBdr>
        <w:top w:val="none" w:sz="0" w:space="0" w:color="auto"/>
        <w:left w:val="none" w:sz="0" w:space="0" w:color="auto"/>
        <w:bottom w:val="none" w:sz="0" w:space="0" w:color="auto"/>
        <w:right w:val="none" w:sz="0" w:space="0" w:color="auto"/>
      </w:divBdr>
    </w:div>
    <w:div w:id="1123423005">
      <w:bodyDiv w:val="1"/>
      <w:marLeft w:val="0"/>
      <w:marRight w:val="0"/>
      <w:marTop w:val="0"/>
      <w:marBottom w:val="0"/>
      <w:divBdr>
        <w:top w:val="none" w:sz="0" w:space="0" w:color="auto"/>
        <w:left w:val="none" w:sz="0" w:space="0" w:color="auto"/>
        <w:bottom w:val="none" w:sz="0" w:space="0" w:color="auto"/>
        <w:right w:val="none" w:sz="0" w:space="0" w:color="auto"/>
      </w:divBdr>
    </w:div>
    <w:div w:id="1203060605">
      <w:bodyDiv w:val="1"/>
      <w:marLeft w:val="0"/>
      <w:marRight w:val="0"/>
      <w:marTop w:val="0"/>
      <w:marBottom w:val="0"/>
      <w:divBdr>
        <w:top w:val="none" w:sz="0" w:space="0" w:color="auto"/>
        <w:left w:val="none" w:sz="0" w:space="0" w:color="auto"/>
        <w:bottom w:val="none" w:sz="0" w:space="0" w:color="auto"/>
        <w:right w:val="none" w:sz="0" w:space="0" w:color="auto"/>
      </w:divBdr>
    </w:div>
    <w:div w:id="1645692287">
      <w:bodyDiv w:val="1"/>
      <w:marLeft w:val="0"/>
      <w:marRight w:val="0"/>
      <w:marTop w:val="0"/>
      <w:marBottom w:val="0"/>
      <w:divBdr>
        <w:top w:val="none" w:sz="0" w:space="0" w:color="auto"/>
        <w:left w:val="none" w:sz="0" w:space="0" w:color="auto"/>
        <w:bottom w:val="none" w:sz="0" w:space="0" w:color="auto"/>
        <w:right w:val="none" w:sz="0" w:space="0" w:color="auto"/>
      </w:divBdr>
    </w:div>
    <w:div w:id="1675188295">
      <w:bodyDiv w:val="1"/>
      <w:marLeft w:val="0"/>
      <w:marRight w:val="0"/>
      <w:marTop w:val="0"/>
      <w:marBottom w:val="0"/>
      <w:divBdr>
        <w:top w:val="none" w:sz="0" w:space="0" w:color="auto"/>
        <w:left w:val="none" w:sz="0" w:space="0" w:color="auto"/>
        <w:bottom w:val="none" w:sz="0" w:space="0" w:color="auto"/>
        <w:right w:val="none" w:sz="0" w:space="0" w:color="auto"/>
      </w:divBdr>
    </w:div>
    <w:div w:id="1727413872">
      <w:bodyDiv w:val="1"/>
      <w:marLeft w:val="0"/>
      <w:marRight w:val="0"/>
      <w:marTop w:val="0"/>
      <w:marBottom w:val="0"/>
      <w:divBdr>
        <w:top w:val="none" w:sz="0" w:space="0" w:color="auto"/>
        <w:left w:val="none" w:sz="0" w:space="0" w:color="auto"/>
        <w:bottom w:val="none" w:sz="0" w:space="0" w:color="auto"/>
        <w:right w:val="none" w:sz="0" w:space="0" w:color="auto"/>
      </w:divBdr>
    </w:div>
    <w:div w:id="1874609166">
      <w:bodyDiv w:val="1"/>
      <w:marLeft w:val="0"/>
      <w:marRight w:val="0"/>
      <w:marTop w:val="0"/>
      <w:marBottom w:val="0"/>
      <w:divBdr>
        <w:top w:val="none" w:sz="0" w:space="0" w:color="auto"/>
        <w:left w:val="none" w:sz="0" w:space="0" w:color="auto"/>
        <w:bottom w:val="none" w:sz="0" w:space="0" w:color="auto"/>
        <w:right w:val="none" w:sz="0" w:space="0" w:color="auto"/>
      </w:divBdr>
    </w:div>
    <w:div w:id="2045985183">
      <w:bodyDiv w:val="1"/>
      <w:marLeft w:val="0"/>
      <w:marRight w:val="0"/>
      <w:marTop w:val="0"/>
      <w:marBottom w:val="0"/>
      <w:divBdr>
        <w:top w:val="none" w:sz="0" w:space="0" w:color="auto"/>
        <w:left w:val="none" w:sz="0" w:space="0" w:color="auto"/>
        <w:bottom w:val="none" w:sz="0" w:space="0" w:color="auto"/>
        <w:right w:val="none" w:sz="0" w:space="0" w:color="auto"/>
      </w:divBdr>
    </w:div>
    <w:div w:id="2073963992">
      <w:bodyDiv w:val="1"/>
      <w:marLeft w:val="0"/>
      <w:marRight w:val="0"/>
      <w:marTop w:val="0"/>
      <w:marBottom w:val="0"/>
      <w:divBdr>
        <w:top w:val="none" w:sz="0" w:space="0" w:color="auto"/>
        <w:left w:val="none" w:sz="0" w:space="0" w:color="auto"/>
        <w:bottom w:val="none" w:sz="0" w:space="0" w:color="auto"/>
        <w:right w:val="none" w:sz="0" w:space="0" w:color="auto"/>
      </w:divBdr>
    </w:div>
    <w:div w:id="2078749293">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hyperlink" Target="mailto:danieltupa1112@gmail.com" TargetMode="External"/><Relationship Id="rId1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tyles" Target="styles.xml"/><Relationship Id="rId12" Type="http://schemas.openxmlformats.org/officeDocument/2006/relationships/hyperlink" Target="tel:+1%20(325)%20249%207727" TargetMode="External"/><Relationship Id="rId17" Type="http://schemas.openxmlformats.org/officeDocument/2006/relationships/hyperlink" Target="https://www.linkedin.com/in/daniel-alexander-tupa" TargetMode="External"/><Relationship Id="rId2" Type="http://schemas.openxmlformats.org/officeDocument/2006/relationships/customXml" Target="../customXml/item2.xml"/><Relationship Id="rId16" Type="http://schemas.openxmlformats.org/officeDocument/2006/relationships/hyperlink" Target="mailto:danieltupa1112@gmail.com" TargetMode="Externa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5" Type="http://schemas.openxmlformats.org/officeDocument/2006/relationships/customXml" Target="../customXml/item5.xml"/><Relationship Id="rId15" Type="http://schemas.openxmlformats.org/officeDocument/2006/relationships/hyperlink" Target="tel:+1%20(325)%20249%207727" TargetMode="External"/><Relationship Id="rId10" Type="http://schemas.openxmlformats.org/officeDocument/2006/relationships/footnotes" Target="footnotes.xml"/><Relationship Id="rId19" Type="http://schemas.openxmlformats.org/officeDocument/2006/relationships/glossaryDocument" Target="glossary/document.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hyperlink" Target="https://www.linkedin.com/in/daniel-alexander-tupa" TargetMode="Externa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Winner\AppData\Roaming\Microsoft\Templates\ATS%20bold%20classic%20resume.dotx" TargetMode="Externa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docParts>
    <w:docPart>
      <w:docPartPr>
        <w:name w:val="F053C97ACF0841B8B72ADC9B40DC4616"/>
        <w:category>
          <w:name w:val="General"/>
          <w:gallery w:val="placeholder"/>
        </w:category>
        <w:types>
          <w:type w:val="bbPlcHdr"/>
        </w:types>
        <w:behaviors>
          <w:behavior w:val="content"/>
        </w:behaviors>
        <w:guid w:val="{8D4BA75B-EE8A-46E6-8AAE-5BFA2956131E}"/>
      </w:docPartPr>
      <w:docPartBody>
        <w:p w:rsidR="004A091D" w:rsidRDefault="008B5BA2" w:rsidP="008B5BA2">
          <w:pPr>
            <w:pStyle w:val="F053C97ACF0841B8B72ADC9B40DC4616"/>
          </w:pPr>
          <w:r>
            <w:t>Education</w:t>
          </w:r>
        </w:p>
      </w:docPartBody>
    </w:docPart>
    <w:docPart>
      <w:docPartPr>
        <w:name w:val="8768512D5C7D4D77BAF29AC891BE7CA3"/>
        <w:category>
          <w:name w:val="General"/>
          <w:gallery w:val="placeholder"/>
        </w:category>
        <w:types>
          <w:type w:val="bbPlcHdr"/>
        </w:types>
        <w:behaviors>
          <w:behavior w:val="content"/>
        </w:behaviors>
        <w:guid w:val="{1CAE1EFD-6ADE-49FD-8BAD-5E6C8CAF7545}"/>
      </w:docPartPr>
      <w:docPartBody>
        <w:p w:rsidR="004A091D" w:rsidRDefault="008B5BA2" w:rsidP="008B5BA2">
          <w:pPr>
            <w:pStyle w:val="8768512D5C7D4D77BAF29AC891BE7CA3"/>
          </w:pPr>
          <w:r>
            <w:t>Skills &amp; abilities</w:t>
          </w:r>
        </w:p>
      </w:docPartBody>
    </w:docPart>
  </w:docParts>
</w:glossaryDocument>
</file>

<file path=word/glossary/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rsidR="00263144" w:rsidRDefault="00263144">
      <w:pPr>
        <w:spacing w:line="240" w:lineRule="auto"/>
      </w:pPr>
      <w:r>
        <w:separator/>
      </w:r>
    </w:p>
  </w:endnote>
  <w:endnote w:type="continuationSeparator" w:id="0">
    <w:p w:rsidR="00263144" w:rsidRDefault="00263144">
      <w:pPr>
        <w:spacing w:line="240" w:lineRule="auto"/>
      </w:pPr>
      <w:r>
        <w:continuationSeparator/>
      </w:r>
    </w:p>
  </w:endnote>
</w:endnotes>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Noto Sans Light">
    <w:altName w:val="Calibri"/>
    <w:charset w:val="00"/>
    <w:family w:val="swiss"/>
    <w:pitch w:val="variable"/>
    <w:sig w:usb0="E00002FF" w:usb1="4000201F" w:usb2="08000029" w:usb3="00000000" w:csb0="0000019F" w:csb1="00000000"/>
  </w:font>
  <w:font w:name="MS PGothic">
    <w:panose1 w:val="020B0600070205080204"/>
    <w:charset w:val="80"/>
    <w:family w:val="swiss"/>
    <w:pitch w:val="variable"/>
    <w:sig w:usb0="E00002FF" w:usb1="6AC7FDFB" w:usb2="08000012" w:usb3="00000000" w:csb0="0002009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Georgia">
    <w:panose1 w:val="02040502050405020303"/>
    <w:charset w:val="00"/>
    <w:family w:val="roman"/>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 w:name="Consolas">
    <w:panose1 w:val="020B0609020204030204"/>
    <w:charset w:val="00"/>
    <w:family w:val="modern"/>
    <w:pitch w:val="fixed"/>
    <w:sig w:usb0="E00006FF" w:usb1="0000FCFF" w:usb2="00000001" w:usb3="00000000" w:csb0="0000019F" w:csb1="00000000"/>
  </w:font>
  <w:font w:name="Raleway-Medium">
    <w:altName w:val="Segoe Print"/>
    <w:charset w:val="00"/>
    <w:family w:val="roman"/>
    <w:pitch w:val="default"/>
  </w:font>
  <w:font w:name="Gill Sans MT">
    <w:panose1 w:val="020B0502020104020203"/>
    <w:charset w:val="00"/>
    <w:family w:val="swiss"/>
    <w:pitch w:val="variable"/>
    <w:sig w:usb0="00000007" w:usb1="00000000" w:usb2="00000000" w:usb3="00000000" w:csb0="00000003" w:csb1="00000000"/>
  </w:font>
  <w:font w:name="F">
    <w:altName w:val="Calibri"/>
    <w:charset w:val="00"/>
    <w:family w:val="auto"/>
    <w:pitch w:val="variable"/>
  </w:font>
  <w:font w:name="Aptos Display">
    <w:charset w:val="00"/>
    <w:family w:val="swiss"/>
    <w:pitch w:val="variable"/>
    <w:sig w:usb0="20000287" w:usb1="00000003" w:usb2="00000000" w:usb3="00000000" w:csb0="0000019F" w:csb1="00000000"/>
  </w:font>
  <w:font w:name="Noto Sans SemiBold">
    <w:altName w:val="Calibri"/>
    <w:charset w:val="00"/>
    <w:family w:val="swiss"/>
    <w:pitch w:val="variable"/>
    <w:sig w:usb0="E00002FF" w:usb1="4000201F" w:usb2="08000029"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DengXian Light">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200247B" w:usb2="00000009" w:usb3="00000000" w:csb0="000001FF" w:csb1="00000000"/>
  </w:font>
</w:fonts>
</file>

<file path=word/glossary/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rsidR="00263144" w:rsidRDefault="00263144">
      <w:pPr>
        <w:spacing w:after="0"/>
      </w:pPr>
      <w:r>
        <w:separator/>
      </w:r>
    </w:p>
  </w:footnote>
  <w:footnote w:type="continuationSeparator" w:id="0">
    <w:p w:rsidR="00263144" w:rsidRDefault="00263144">
      <w:pPr>
        <w:spacing w:after="0"/>
      </w:pPr>
      <w:r>
        <w:continuationSeparator/>
      </w:r>
    </w:p>
  </w:footnote>
</w:footnote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E5CE3"/>
    <w:rsid w:val="0000654D"/>
    <w:rsid w:val="00010D31"/>
    <w:rsid w:val="00084B55"/>
    <w:rsid w:val="0008711D"/>
    <w:rsid w:val="000A269E"/>
    <w:rsid w:val="000A7307"/>
    <w:rsid w:val="000D1683"/>
    <w:rsid w:val="00113E3B"/>
    <w:rsid w:val="00161801"/>
    <w:rsid w:val="00177F26"/>
    <w:rsid w:val="001A50BF"/>
    <w:rsid w:val="001D44C6"/>
    <w:rsid w:val="001E63EF"/>
    <w:rsid w:val="00224763"/>
    <w:rsid w:val="00241170"/>
    <w:rsid w:val="002500B4"/>
    <w:rsid w:val="00251B7B"/>
    <w:rsid w:val="00263144"/>
    <w:rsid w:val="002C42E0"/>
    <w:rsid w:val="002D265F"/>
    <w:rsid w:val="002D66E1"/>
    <w:rsid w:val="002F39C3"/>
    <w:rsid w:val="00301EEF"/>
    <w:rsid w:val="00377051"/>
    <w:rsid w:val="00385B54"/>
    <w:rsid w:val="003932DE"/>
    <w:rsid w:val="003A19BC"/>
    <w:rsid w:val="003D7C2C"/>
    <w:rsid w:val="00472835"/>
    <w:rsid w:val="00486BA4"/>
    <w:rsid w:val="004A091D"/>
    <w:rsid w:val="004A70A0"/>
    <w:rsid w:val="004F7528"/>
    <w:rsid w:val="00507F80"/>
    <w:rsid w:val="005106E1"/>
    <w:rsid w:val="00513E0E"/>
    <w:rsid w:val="005514D8"/>
    <w:rsid w:val="00557BE2"/>
    <w:rsid w:val="005A3D0C"/>
    <w:rsid w:val="005E4B9B"/>
    <w:rsid w:val="00621B2E"/>
    <w:rsid w:val="00637E13"/>
    <w:rsid w:val="006625AE"/>
    <w:rsid w:val="006628E9"/>
    <w:rsid w:val="006D52DF"/>
    <w:rsid w:val="006D63DE"/>
    <w:rsid w:val="006F2928"/>
    <w:rsid w:val="0075553D"/>
    <w:rsid w:val="007737D6"/>
    <w:rsid w:val="007757DA"/>
    <w:rsid w:val="007A3E38"/>
    <w:rsid w:val="007F3589"/>
    <w:rsid w:val="00812064"/>
    <w:rsid w:val="00812215"/>
    <w:rsid w:val="00814FB6"/>
    <w:rsid w:val="008169FF"/>
    <w:rsid w:val="00855E6E"/>
    <w:rsid w:val="00873DB1"/>
    <w:rsid w:val="00884B2D"/>
    <w:rsid w:val="008B02B4"/>
    <w:rsid w:val="008B5BA2"/>
    <w:rsid w:val="008C4861"/>
    <w:rsid w:val="008C67D5"/>
    <w:rsid w:val="008D2DED"/>
    <w:rsid w:val="008F56A4"/>
    <w:rsid w:val="009267C0"/>
    <w:rsid w:val="0093637B"/>
    <w:rsid w:val="0094229F"/>
    <w:rsid w:val="00977260"/>
    <w:rsid w:val="0099239A"/>
    <w:rsid w:val="009D05AC"/>
    <w:rsid w:val="009D59AD"/>
    <w:rsid w:val="009E5CE3"/>
    <w:rsid w:val="00A25ADF"/>
    <w:rsid w:val="00A42321"/>
    <w:rsid w:val="00A46D43"/>
    <w:rsid w:val="00A740C0"/>
    <w:rsid w:val="00AE01EA"/>
    <w:rsid w:val="00AF05C0"/>
    <w:rsid w:val="00AF56DC"/>
    <w:rsid w:val="00B76126"/>
    <w:rsid w:val="00BA3E6B"/>
    <w:rsid w:val="00BD4759"/>
    <w:rsid w:val="00C0774F"/>
    <w:rsid w:val="00C41750"/>
    <w:rsid w:val="00C654F1"/>
    <w:rsid w:val="00C75E7F"/>
    <w:rsid w:val="00C83B08"/>
    <w:rsid w:val="00C86CAB"/>
    <w:rsid w:val="00CA6DD8"/>
    <w:rsid w:val="00D1454F"/>
    <w:rsid w:val="00D224D0"/>
    <w:rsid w:val="00D25F35"/>
    <w:rsid w:val="00D27C0C"/>
    <w:rsid w:val="00DE2893"/>
    <w:rsid w:val="00E259A9"/>
    <w:rsid w:val="00E5254B"/>
    <w:rsid w:val="00E64D2B"/>
    <w:rsid w:val="00E74DE3"/>
    <w:rsid w:val="00ED69DC"/>
    <w:rsid w:val="00EE53DE"/>
    <w:rsid w:val="00F83DE6"/>
    <w:rsid w:val="00FD5E56"/>
    <w:rsid w:val="00FF0FB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lang w:val="en-US" w:eastAsia="en-US" w:bidi="ar-SA"/>
      </w:rPr>
    </w:rPrDefault>
    <w:pPrDefault/>
  </w:docDefaults>
  <w:latentStyles w:defLockedState="0" w:defUIPriority="99" w:defSemiHidden="0" w:defUnhideWhenUsed="0" w:defQFormat="0" w:count="376">
    <w:lsdException w:name="Normal" w:uiPriority="0" w:qFormat="1"/>
    <w:lsdException w:name="heading 1" w:semiHidden="1" w:unhideWhenUsed="1"/>
    <w:lsdException w:name="heading 2" w:semiHidden="1" w:unhideWhenUsed="1"/>
    <w:lsdException w:name="heading 3" w:semiHidden="1" w:unhideWhenUsed="1"/>
    <w:lsdException w:name="heading 4" w:semiHidden="1" w:unhideWhenUsed="1"/>
    <w:lsdException w:name="heading 5" w:semiHidden="1" w:unhideWhenUsed="1"/>
    <w:lsdException w:name="heading 6" w:semiHidden="1" w:unhideWhenUsed="1"/>
    <w:lsdException w:name="heading 7" w:semiHidden="1" w:unhideWhenUsed="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semiHidden="1" w:unhideWhenUsed="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nhideWhenUsed="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semiHidden="1" w:unhideWhenUsed="1"/>
    <w:lsdException w:name="Emphasis" w:semiHidden="1" w:unhideWhenUsed="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nhideWhenUsed="1"/>
    <w:lsdException w:name="No Spacing" w:semiHidden="1" w:unhideWhenUsed="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unhideWhenUsed="1"/>
    <w:lsdException w:name="List Paragraph" w:semiHidden="1" w:unhideWhenUsed="1"/>
    <w:lsdException w:name="Quote" w:semiHidden="1" w:unhideWhenUsed="1"/>
    <w:lsdException w:name="Intense Quote" w:semiHidden="1" w:unhideWhenUsed="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160" w:line="259" w:lineRule="auto"/>
    </w:pPr>
    <w:rPr>
      <w:kern w:val="2"/>
      <w:sz w:val="22"/>
      <w:szCs w:val="22"/>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F053C97ACF0841B8B72ADC9B40DC4616">
    <w:name w:val="F053C97ACF0841B8B72ADC9B40DC4616"/>
    <w:rsid w:val="008B5BA2"/>
    <w:pPr>
      <w:spacing w:after="160" w:line="259" w:lineRule="auto"/>
    </w:pPr>
    <w:rPr>
      <w:kern w:val="2"/>
      <w:sz w:val="22"/>
      <w:szCs w:val="22"/>
      <w14:ligatures w14:val="standardContextual"/>
    </w:rPr>
  </w:style>
  <w:style w:type="paragraph" w:customStyle="1" w:styleId="8768512D5C7D4D77BAF29AC891BE7CA3">
    <w:name w:val="8768512D5C7D4D77BAF29AC891BE7CA3"/>
    <w:rsid w:val="008B5BA2"/>
    <w:pPr>
      <w:spacing w:after="160" w:line="259" w:lineRule="auto"/>
    </w:pPr>
    <w:rPr>
      <w:kern w:val="2"/>
      <w:sz w:val="22"/>
      <w:szCs w:val="22"/>
      <w14:ligatures w14:val="standardContextual"/>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theme/theme1.xml><?xml version="1.0" encoding="utf-8"?>
<a:theme xmlns:a="http://schemas.openxmlformats.org/drawingml/2006/main" name="Office Theme">
  <a:themeElements>
    <a:clrScheme name="Grayscale 2">
      <a:dk1>
        <a:sysClr val="windowText" lastClr="000000"/>
      </a:dk1>
      <a:lt1>
        <a:sysClr val="window" lastClr="FFFFFF"/>
      </a:lt1>
      <a:dk2>
        <a:srgbClr val="000000"/>
      </a:dk2>
      <a:lt2>
        <a:srgbClr val="F8F8F8"/>
      </a:lt2>
      <a:accent1>
        <a:srgbClr val="141414"/>
      </a:accent1>
      <a:accent2>
        <a:srgbClr val="B2B2B2"/>
      </a:accent2>
      <a:accent3>
        <a:srgbClr val="969696"/>
      </a:accent3>
      <a:accent4>
        <a:srgbClr val="808080"/>
      </a:accent4>
      <a:accent5>
        <a:srgbClr val="5F5F5F"/>
      </a:accent5>
      <a:accent6>
        <a:srgbClr val="4D4D4D"/>
      </a:accent6>
      <a:hlink>
        <a:srgbClr val="5F5F5F"/>
      </a:hlink>
      <a:folHlink>
        <a:srgbClr val="919191"/>
      </a:folHlink>
    </a:clrScheme>
    <a:fontScheme name="Georgia">
      <a:majorFont>
        <a:latin typeface="Georgia" panose="02040502050405020303"/>
        <a:ea typeface=""/>
        <a:cs typeface=""/>
        <a:font script="Jpan" typeface="ＭＳ Ｐゴシック"/>
        <a:font script="Hang" typeface="돋움"/>
        <a:font script="Hans" typeface="方正舒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ajorFont>
      <a:minorFont>
        <a:latin typeface="Georgia" panose="02040502050405020303"/>
        <a:ea typeface=""/>
        <a:cs typeface=""/>
        <a:font script="Jpan" typeface="ＭＳ Ｐゴシック"/>
        <a:font script="Hang" typeface="돋움"/>
        <a:font script="Hans" typeface="方正舒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p:properties xmlns:p="http://schemas.microsoft.com/office/2006/metadata/properties" xmlns:xsi="http://www.w3.org/2001/XMLSchema-instance" xmlns:pc="http://schemas.microsoft.com/office/infopath/2007/PartnerControls">
  <documentManagement>
    <_ip_UnifiedCompliancePolicyUIAction xmlns="http://schemas.microsoft.com/sharepoint/v3" xsi:nil="true"/>
    <Image xmlns="71af3243-3dd4-4a8d-8c0d-dd76da1f02a5">
      <Url xsi:nil="true"/>
      <Description xsi:nil="true"/>
    </Image>
    <Status xmlns="71af3243-3dd4-4a8d-8c0d-dd76da1f02a5">Not started</Status>
    <Background xmlns="71af3243-3dd4-4a8d-8c0d-dd76da1f02a5">false</Background>
    <_ip_UnifiedCompliancePolicyProperties xmlns="http://schemas.microsoft.com/sharepoint/v3" xsi:nil="true"/>
    <ImageTagsTaxHTField xmlns="71af3243-3dd4-4a8d-8c0d-dd76da1f02a5">
      <Terms xmlns="http://schemas.microsoft.com/office/infopath/2007/PartnerControls"/>
    </ImageTagsTaxHTField>
    <TaxCatchAll xmlns="230e9df3-be65-4c73-a93b-d1236ebd677e" xsi:nil="true"/>
    <MediaServiceKeyPoints xmlns="71af3243-3dd4-4a8d-8c0d-dd76da1f02a5" xsi:nil="true"/>
  </documentManagement>
</p:properti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ct:contentTypeSchema xmlns:ct="http://schemas.microsoft.com/office/2006/metadata/contentType" xmlns:ma="http://schemas.microsoft.com/office/2006/metadata/properties/metaAttributes" ct:_="" ma:_="" ma:contentTypeName="Document" ma:contentTypeID="0x01010079F111ED35F8CC479449609E8A0923A6" ma:contentTypeVersion="26" ma:contentTypeDescription="Create a new document." ma:contentTypeScope="" ma:versionID="ac37c1753acd5e330d2062ccec26ea66">
  <xsd:schema xmlns:xsd="http://www.w3.org/2001/XMLSchema" xmlns:xs="http://www.w3.org/2001/XMLSchema" xmlns:p="http://schemas.microsoft.com/office/2006/metadata/properties" xmlns:ns1="http://schemas.microsoft.com/sharepoint/v3" xmlns:ns2="71af3243-3dd4-4a8d-8c0d-dd76da1f02a5" xmlns:ns3="16c05727-aa75-4e4a-9b5f-8a80a1165891" xmlns:ns4="230e9df3-be65-4c73-a93b-d1236ebd677e" targetNamespace="http://schemas.microsoft.com/office/2006/metadata/properties" ma:root="true" ma:fieldsID="3b340c7101c92c5120abd06486f94548" ns1:_="" ns2:_="" ns3:_="" ns4:_="">
    <xsd:import namespace="http://schemas.microsoft.com/sharepoint/v3"/>
    <xsd:import namespace="71af3243-3dd4-4a8d-8c0d-dd76da1f02a5"/>
    <xsd:import namespace="16c05727-aa75-4e4a-9b5f-8a80a1165891"/>
    <xsd:import namespace="230e9df3-be65-4c73-a93b-d1236ebd677e"/>
    <xsd:element name="properties">
      <xsd:complexType>
        <xsd:sequence>
          <xsd:element name="documentManagement">
            <xsd:complexType>
              <xsd:all>
                <xsd:element ref="ns2:Status" minOccurs="0"/>
                <xsd:element ref="ns2:Image" minOccurs="0"/>
                <xsd:element ref="ns2:MediaServiceMetadata" minOccurs="0"/>
                <xsd:element ref="ns2:MediaServiceFastMetadata" minOccurs="0"/>
                <xsd:element ref="ns2:MediaServiceOCR" minOccurs="0"/>
                <xsd:element ref="ns2:MediaServiceAutoTags" minOccurs="0"/>
                <xsd:element ref="ns2:MediaServiceEventHashCode" minOccurs="0"/>
                <xsd:element ref="ns2:MediaServiceGenerationTime" minOccurs="0"/>
                <xsd:element ref="ns3:SharedWithUsers" minOccurs="0"/>
                <xsd:element ref="ns3:SharedWithDetails" minOccurs="0"/>
                <xsd:element ref="ns2:MediaServiceAutoKeyPoints" minOccurs="0"/>
                <xsd:element ref="ns2:MediaServiceKeyPoints" minOccurs="0"/>
                <xsd:element ref="ns2:MediaServiceDateTaken" minOccurs="0"/>
                <xsd:element ref="ns1:_ip_UnifiedCompliancePolicyProperties" minOccurs="0"/>
                <xsd:element ref="ns1:_ip_UnifiedCompliancePolicyUIAction" minOccurs="0"/>
                <xsd:element ref="ns4:TaxCatchAll" minOccurs="0"/>
                <xsd:element ref="ns2:ImageTagsTaxHTField" minOccurs="0"/>
                <xsd:element ref="ns2:MediaServiceLocation" minOccurs="0"/>
                <xsd:element ref="ns2:MediaLengthInSeconds" minOccurs="0"/>
                <xsd:element ref="ns2:Background" minOccurs="0"/>
                <xsd:element ref="ns2:MediaServiceSearchProperties" minOccurs="0"/>
                <xsd:element ref="ns2:MediaServiceDocTag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20" nillable="true" ma:displayName="Unified Compliance Policy Properties" ma:hidden="true" ma:internalName="_ip_UnifiedCompliancePolicyProperties" ma:readOnly="false">
      <xsd:simpleType>
        <xsd:restriction base="dms:Note"/>
      </xsd:simpleType>
    </xsd:element>
    <xsd:element name="_ip_UnifiedCompliancePolicyUIAction" ma:index="21" nillable="true" ma:displayName="Unified Compliance Policy UI Action" ma:hidden="true" ma:internalName="_ip_UnifiedCompliancePolicyUIAction" ma:readOnly="fals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71af3243-3dd4-4a8d-8c0d-dd76da1f02a5" elementFormDefault="qualified">
    <xsd:import namespace="http://schemas.microsoft.com/office/2006/documentManagement/types"/>
    <xsd:import namespace="http://schemas.microsoft.com/office/infopath/2007/PartnerControls"/>
    <xsd:element name="Status" ma:index="2" nillable="true" ma:displayName="Status" ma:default="Not started" ma:format="Dropdown" ma:internalName="Status" ma:readOnly="false">
      <xsd:simpleType>
        <xsd:restriction base="dms:Choice">
          <xsd:enumeration value="Not started"/>
          <xsd:enumeration value="In Progress"/>
          <xsd:enumeration value="Completed"/>
        </xsd:restriction>
      </xsd:simpleType>
    </xsd:element>
    <xsd:element name="Image" ma:index="3" nillable="true" ma:displayName="Image" ma:format="Image" ma:internalName="Image" ma:readOnly="false">
      <xsd:complexType>
        <xsd:complexContent>
          <xsd:extension base="dms:URL">
            <xsd:sequence>
              <xsd:element name="Url" type="dms:ValidUrl" minOccurs="0" nillable="true"/>
              <xsd:element name="Description" type="xsd:string" nillable="true"/>
            </xsd:sequence>
          </xsd:extension>
        </xsd:complexContent>
      </xsd:complexType>
    </xsd:element>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CR" ma:index="10" nillable="true" ma:displayName="MediaServiceOCR" ma:hidden="true" ma:internalName="MediaServiceOCR" ma:readOnly="true">
      <xsd:simpleType>
        <xsd:restriction base="dms:Note"/>
      </xsd:simpleType>
    </xsd:element>
    <xsd:element name="MediaServiceAutoTags" ma:index="11" nillable="true" ma:displayName="MediaServiceAutoTags" ma:hidden="true" ma:internalName="MediaServiceAutoTags" ma:readOnly="true">
      <xsd:simpleType>
        <xsd:restriction base="dms:Text"/>
      </xsd:simpleType>
    </xsd:element>
    <xsd:element name="MediaServiceEventHashCode" ma:index="12" nillable="true" ma:displayName="MediaServiceEventHashCode" ma:hidden="true" ma:internalName="MediaServiceEventHashCode"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AutoKeyPoints" ma:index="16" nillable="true" ma:displayName="MediaServiceAutoKeyPoints" ma:hidden="true" ma:internalName="MediaServiceAutoKeyPoints" ma:readOnly="true">
      <xsd:simpleType>
        <xsd:restriction base="dms:Note"/>
      </xsd:simpleType>
    </xsd:element>
    <xsd:element name="MediaServiceKeyPoints" ma:index="17" nillable="true" ma:displayName="KeyPoints" ma:hidden="true" ma:internalName="MediaServiceKeyPoints" ma:readOnly="false">
      <xsd:simpleType>
        <xsd:restriction base="dms:Note"/>
      </xsd:simpleType>
    </xsd:element>
    <xsd:element name="MediaServiceDateTaken" ma:index="18" nillable="true" ma:displayName="MediaServiceDateTaken" ma:hidden="true" ma:internalName="MediaServiceDateTaken" ma:readOnly="true">
      <xsd:simpleType>
        <xsd:restriction base="dms:Text"/>
      </xsd:simpleType>
    </xsd:element>
    <xsd:element name="ImageTagsTaxHTField" ma:index="25" nillable="true" ma:taxonomy="true" ma:internalName="ImageTagsTaxHTField" ma:taxonomyFieldName="MediaServiceImageTags" ma:displayName="Image Tags" ma:readOnly="false" ma:fieldId="{5cf76f15-5ced-4ddc-b409-7134ff3c332f}" ma:taxonomyMulti="true" ma:sspId="e385fb40-52d4-4fae-9c5b-3e8ff8a5878e" ma:termSetId="09814cd3-568e-fe90-9814-8d621ff8fb84" ma:anchorId="fba54fb3-c3e1-fe81-a776-ca4b69148c4d" ma:open="true" ma:isKeyword="false">
      <xsd:complexType>
        <xsd:sequence>
          <xsd:element ref="pc:Terms" minOccurs="0" maxOccurs="1"/>
        </xsd:sequence>
      </xsd:complexType>
    </xsd:element>
    <xsd:element name="MediaServiceLocation" ma:index="26" nillable="true" ma:displayName="Location" ma:hidden="true" ma:internalName="MediaServiceLocation" ma:readOnly="true">
      <xsd:simpleType>
        <xsd:restriction base="dms:Text"/>
      </xsd:simpleType>
    </xsd:element>
    <xsd:element name="MediaLengthInSeconds" ma:index="27" nillable="true" ma:displayName="MediaLengthInSeconds" ma:hidden="true" ma:internalName="MediaLengthInSeconds" ma:readOnly="true">
      <xsd:simpleType>
        <xsd:restriction base="dms:Unknown"/>
      </xsd:simpleType>
    </xsd:element>
    <xsd:element name="Background" ma:index="28" nillable="true" ma:displayName="Background" ma:default="0" ma:format="Dropdown" ma:internalName="Background">
      <xsd:simpleType>
        <xsd:restriction base="dms:Boolean"/>
      </xsd:simpleType>
    </xsd:element>
    <xsd:element name="MediaServiceSearchProperties" ma:index="29" nillable="true" ma:displayName="MediaServiceSearchProperties" ma:hidden="true" ma:internalName="MediaServiceSearchProperties" ma:readOnly="true">
      <xsd:simpleType>
        <xsd:restriction base="dms:Note"/>
      </xsd:simpleType>
    </xsd:element>
    <xsd:element name="MediaServiceDocTags" ma:index="30" nillable="true" ma:displayName="MediaServiceDocTags" ma:hidden="true" ma:internalName="MediaServiceDocTag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16c05727-aa75-4e4a-9b5f-8a80a1165891" elementFormDefault="qualified">
    <xsd:import namespace="http://schemas.microsoft.com/office/2006/documentManagement/types"/>
    <xsd:import namespace="http://schemas.microsoft.com/office/infopath/2007/PartnerControls"/>
    <xsd:element name="SharedWithUsers" ma:index="14" nillable="true" ma:displayName="Shared With" ma:hidden="true"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5" nillable="true" ma:displayName="Shared With Details" ma:hidden="true" ma:internalName="SharedWithDetail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230e9df3-be65-4c73-a93b-d1236ebd677e" elementFormDefault="qualified">
    <xsd:import namespace="http://schemas.microsoft.com/office/2006/documentManagement/types"/>
    <xsd:import namespace="http://schemas.microsoft.com/office/infopath/2007/PartnerControls"/>
    <xsd:element name="TaxCatchAll" ma:index="23" nillable="true" ma:displayName="Taxonomy Catch All Column" ma:hidden="true" ma:list="{3f6bfcbc-3db3-4ae6-bd76-326f0798ad28}" ma:internalName="TaxCatchAll" ma:readOnly="false" ma:showField="CatchAllData" ma:web="16c05727-aa75-4e4a-9b5f-8a80a1165891">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displayName="Content Type"/>
        <xsd:element ref="dc:title" minOccurs="0" maxOccurs="1" ma:index="1"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5.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A9893E80-0AB2-4C42-8D6E-F0C64251EDE9}">
  <ds:schemaRefs>
    <ds:schemaRef ds:uri="http://schemas.microsoft.com/office/2006/metadata/properties"/>
    <ds:schemaRef ds:uri="http://schemas.microsoft.com/office/infopath/2007/PartnerControls"/>
    <ds:schemaRef ds:uri="http://schemas.microsoft.com/sharepoint/v3"/>
    <ds:schemaRef ds:uri="71af3243-3dd4-4a8d-8c0d-dd76da1f02a5"/>
    <ds:schemaRef ds:uri="230e9df3-be65-4c73-a93b-d1236ebd677e"/>
  </ds:schemaRefs>
</ds:datastoreItem>
</file>

<file path=customXml/itemProps2.xml><?xml version="1.0" encoding="utf-8"?>
<ds:datastoreItem xmlns:ds="http://schemas.openxmlformats.org/officeDocument/2006/customXml" ds:itemID="{B690CEF4-07C7-4C0C-A6BB-7328017E8EDA}">
  <ds:schemaRefs>
    <ds:schemaRef ds:uri="http://schemas.openxmlformats.org/officeDocument/2006/bibliography"/>
  </ds:schemaRefs>
</ds:datastoreItem>
</file>

<file path=customXml/itemProps3.xml><?xml version="1.0" encoding="utf-8"?>
<ds:datastoreItem xmlns:ds="http://schemas.openxmlformats.org/officeDocument/2006/customXml" ds:itemID="{AABE5AEB-BD32-46FB-B4E8-5C314C3FA503}">
  <ds:schemaRefs>
    <ds:schemaRef ds:uri="http://schemas.microsoft.com/sharepoint/v3/contenttype/forms"/>
  </ds:schemaRefs>
</ds:datastoreItem>
</file>

<file path=customXml/itemProps4.xml><?xml version="1.0" encoding="utf-8"?>
<ds:datastoreItem xmlns:ds="http://schemas.openxmlformats.org/officeDocument/2006/customXml" ds:itemID="{46268ACC-32FC-4261-BF80-5F6DE34E1C1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71af3243-3dd4-4a8d-8c0d-dd76da1f02a5"/>
    <ds:schemaRef ds:uri="16c05727-aa75-4e4a-9b5f-8a80a1165891"/>
    <ds:schemaRef ds:uri="230e9df3-be65-4c73-a93b-d1236ebd677e"/>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5.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ATS bold classic resume.dotx</Template>
  <TotalTime>51</TotalTime>
  <Pages>1</Pages>
  <Words>90</Words>
  <Characters>519</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Minionhub Dev</cp:lastModifiedBy>
  <cp:revision>109</cp:revision>
  <dcterms:created xsi:type="dcterms:W3CDTF">2024-05-26T21:25:00Z</dcterms:created>
  <dcterms:modified xsi:type="dcterms:W3CDTF">2026-04-08T03:58:00Z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0x01010079F111ED35F8CC479449609E8A0923A6</vt:lpwstr>
  </property>
  <property fmtid="{D5CDD505-2E9C-101B-9397-08002B2CF9AE}" pid="3" name="KSOProductBuildVer">
    <vt:lpwstr>1033-12.2.0.13431</vt:lpwstr>
  </property>
  <property fmtid="{D5CDD505-2E9C-101B-9397-08002B2CF9AE}" pid="4" name="ICV">
    <vt:lpwstr>CA0FAE3550DC4B7C816FF994FBCED09D_12</vt:lpwstr>
  </property>
  <property fmtid="{D5CDD505-2E9C-101B-9397-08002B2CF9AE}" pid="5" name="GrammarlyDocumentId">
    <vt:lpwstr>865994d3e4ddf8e0db428ebebb25142cd1f6c1a72d6a6dc46fe5b489959dfd9f</vt:lpwstr>
  </property>
</Properties>
</file>