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over 8 years of experience in architecting and delivering complex data solutions. Proven expertise in big data technologies, distributed systems, and focused on building scalable and reliable data platforms. Strong background in cloud-based solutions and a passion for technical innovation, continuous learning, and robust collaboration across teams.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Scala, Go, Kotlin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Big Data Technologies</w:t>
      </w:r>
      <w:r w:rsidRPr="006B65EC">
        <w:rPr>
          <w:rFonts w:ascii="Calibri(Headings)" w:hAnsi="Calibri(Headings)" w:cs="Calibri"/>
          <w:sz w:val="22"/>
          <w:szCs w:val="22"/>
        </w:rPr>
        <w:t xml:space="preserve">: Hadoop, Spark, Kafka, Flink, Cassandra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Google Cloud Platform, Kubernetes,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Technologies</w:t>
      </w:r>
      <w:r w:rsidRPr="006B65EC">
        <w:rPr>
          <w:rFonts w:ascii="Calibri(Headings)" w:hAnsi="Calibri(Headings)" w:cs="Calibri"/>
          <w:sz w:val="22"/>
          <w:szCs w:val="22"/>
        </w:rPr>
        <w:t xml:space="preserve">: Apache Hudi, Apache Iceberg, Delta Lake, Apache NiFi, ETL Processes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Git, Jenkins, Maven, Gradle,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Management</w:t>
      </w:r>
      <w:r w:rsidRPr="006B65EC">
        <w:rPr>
          <w:rFonts w:ascii="Calibri(Headings)" w:hAnsi="Calibri(Headings)" w:cs="Calibri"/>
          <w:sz w:val="22"/>
          <w:szCs w:val="22"/>
        </w:rPr>
        <w:t xml:space="preserve">: Data Lakes, Data Warehousing, SQL, NoSQL, Data Modeling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and developed scalable data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Hadoop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data processing workflows and improving system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cloud-based data storage solutions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services like S3, Redshift, and DynamoDB to enhance data accessibility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data pipelines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NiFi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Flink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seamless data ingestion and real-time analytics.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Lakehouse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Hudi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Iceberg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resulting in improved data management and query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gather and translate business requirements into technical specifications, ensuring alignment in project goals.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extensive unit and integration test coverage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code quality and robustness throughout the development lifecycle.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in data technologies and software development principles, fostering a culture of technical excellence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data quality and integrity by implementing rigorous validation checks and adherence to compliance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Researched and integrated emerging data technologies, staying ahead of industry trends and best practices to drive continuous innovation.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and architecture discussions, cultivating knowledge sharing and consensus-building among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CI/CD pipelines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automating deployment processes and minimizing manual interventions.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managing codebase efficiently during collaborative projects and maintaining a streamlined workflow.</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tuning and optimization for large-scale data applications to ensure they meet real-time processing requirements.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for effective data manipulation and retrieval processes, ensuring reliable data access for application functionalities.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open-source projects, contributing enhancements and bug fixes that improved community tools and frameworks.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Presented findings and results to stakeholders, articulating technical concepts and data solutions clearly.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data processing capabilities across the organization.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EC2 for computing, S3 for storage, and Lambda for serverless processing to build scalable data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ETL processes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data movement and transformation, reducing downtime and maximizing data availability.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architecture of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Lake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Hadoop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ecosystems, facilitating efficient storage and retrieval practices across varied datasets.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basic data modeling techniques to create robust schemas for both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enhancing data consistency and accessibility.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microservices-based architectures, allowing seamless interaction with disparate data sources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thorough debugging and optimization of existing applications with a focus on enhancing performance and resource utilization.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to create data repositories for analysis, ensuring that data prepared was comprehensible and accessible.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community knowledge-sharing activities, participating in open-source contributions to tools beneficial to data handling and processing.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routine data tasks and jobs leading to increased productivity and lower operational costs through scripting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sprint planning sessions, contributing to agile methodologies to better align with project timelines.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architectural changes meticulously, ensuring clear insights into data management systems and their evolution.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robust data ingestion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event-driven architecture, improving data flow throughout the organization.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ETL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enrich and transform data sets for analytics ready for reporting and visualization.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setting up cloud infrastructures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customizing environments to cater to diverse project requirements and data loads.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reviews, providing constructive feedback to ensure high coding standards and maintainability in the codebase.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containerized applications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standardizing deployment and reducing environment-related issues.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control management, collaborating effectively with team members on code integration and feature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distributed caching solutions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data access speeds for frequently queried datasets.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automation scripts for deploying databases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simplifying the infrastructure setup and version control.</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training sessions aimed at upskilling team members on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big data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a culture of continuous learning.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 validation processes to ensure high accuracy and reliability in analytics outputs, safeguarding data quality throughout the lifecycle.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