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Staff Software Engineer with 8 years of extensive experience in full-stack development, specializing in Golang and React/TypeScript, adept at architecting scalable solutions and driving technical innovation to improve software performance and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TypeScript, SQL, JavaScript,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Express, GraphQL,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SQLite,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Azure,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Agile/Scrum, Elasticsearch,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Development, Microservices, Performance Optimization, Testing/QA, Observability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high traffic loads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user-facing features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responsive and dynamic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reliability through effective monitoring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minimizing downtime in critical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deliver solutions that aligned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microservices that improved the scalability and maintainability of the existing legacy system.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optimize database schemas for high-volume transactions.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technical guidance to junior engineers, fostering a culture of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and delivery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CI/CD pipelines to streamline the deployment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fault-tolerant systems and disaster recovery strategies to safeguard against potential outages.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emerging technologies and recommended tools that could drive innovation within the software stack.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enhance deployment practices and system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various caching mechanisms and performance tuning methodologies to optimize response times in the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APIs and technical designs to facilitate collaboration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enhance team communication and project management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making deployment more consistent across different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complex production issues, employing strong problem-solving skills to resolve bottlenecks.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between frontend and backend components.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 for performance improvements, reducing load times significantly through effective caching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design of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interoperability between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Migrated legacy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a variety of services to modernize application structure and improve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end-to-end testing strategies to ensure software quality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mentor sessions to uplift the skill level of fellow engineers.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and sprint planning meetings, contributing to team alignment around project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solutions, designing efficient queries to enhance data retrieval and storage.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and communicated technical specifications for deliverables and project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systems, predominantly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and track project changes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hackathons and innovation days to brainstorm new features and applications for the platform.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a seamless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database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small-scale applications, focusing on data integrity and storage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sessions to resolve software-related issues, sharpening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learn best practices in coding standards and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project planning and retrospective meetings to enhance team collaboration and project outcomes.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agile workflows, participating in sprint cycles and learning the importance of iterative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features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vanilla approaches while transitioning to framework-based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assistance in gathering user feedback and incorporating it into application improvement initiatives.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documentation for existing applications, focusing on user manuals and development notes.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collaborative projects during team hackathons, enhancing skills in rapid prototyping and innovation.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