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over 8 years of extensive experience in developing high-quality, scalable SaaS applications. Strong expertise in C#, Azure, and modern web technologies, with a focus on leveraging AI in application development. Proven ability to collaborate with cross-functional teams to deliver innovative software solutions that enhance user experience.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C#, JavaScript, TypeScript, Python,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Azure, AWS, Azure Service Bus, SQL Azure,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Angular, React, Vue.js, Bootstrap, HTML/CSS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.NET Core, Node.js, GraphQL, RESTful APIs, Entity Framework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Visual Studio, Docker, Git, JIRA, Postman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DevOps, CI/CD, TDD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dynamic restaurant management functionalities.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 in the POS system to improve customer engagement and streamline operational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technologies, particularly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enhance application performance and reliability in distributed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incorporate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feedback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the software development process, ensuring alignment with business objectives.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reviews, promoting adherence to coding standards and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coding practices, architectural design, and effective use of technologies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Enabled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continuous integration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delivery pipelines to automate deployments and improve development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implementation of new front-end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responsiveness and user-centric design.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and resolved performance issues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Monitor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enhancing application stability.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 culture of collaboration and knowledge sharing through regular team meetings and technical discussions.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security and compliance standards across the technology stack, working closely with QA teams to ensure software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transition to microservices architecture,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containerization technologies.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for system changes and new features to ease onboarding and maintenance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relational databases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design efficient data storage solutions that support rapid application growth.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exploratory discussions to identify new technologies and tools that could enhance software capabilities.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high-performance consumer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improved user engagement.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the application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methodologies, participating in sprint planning and backlog grooming sessions.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APIs and integrated third-party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UI/UX designers to develop responsive web applications utilizing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optimized databases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retrieval performance for web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systems to cloud-based solutions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minimal disruption to operations.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application architecture discussions, offering insights based on best practices in modern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automated testing scripts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TDD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to ensure code quality and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for debugging and troubleshooting issues in the software development lifecycle.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source control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code changes effectively and maintain project integrity.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entry-level web applications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functionalities.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senior developers in implementing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gaining foundational knowledge of the tech stack.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coding sessions to learn best practices for maintaining code quality and efficiency.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writing unit tests and performing basic debugging tasks, learning to improve application performance and reliability.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working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querying and management under supervision.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existing applications by fixing bugs and implementing minor enhancements as directed by senior engineers.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version control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participated in collaborative projects with peers.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engineers to understand the software development lifecycle and project management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through code reviews and constructive feedback from experienced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documentation efforts, including code comments and project descriptions, to enhance knowledge sharing within the team.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