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Staff Software Engineer with 8 years in cloud infrastructure and site reliability engineering. Proven expertise in automation, backend development, and operational excellence. Adept at collaborating with cross-functional teams to enhance system reliability and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Shell Scripting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as Code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Ansible,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and Observability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Loki, Sentry, Alloy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Containerization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Docker, Bare Metal Provisioning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Windows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SNMP, Redfish, IPMI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DevOps, Site Reliability Engineering (SRE)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infrastructure automation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process across multiple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CI/CD pipelines to improve deployment frequency and reduce deployment failures,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enhance service integrations and backend performance, ensuring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cloud-based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practices by instrumenting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proactive monitoring and alerting for infrastructure health.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provisioning and management of resources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ensuring efficient resource utilization and operational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rigorous troubleshooting and performance tuning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systems, leading to improved operational reliability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vulnerability assessments and implemented security best practices in the CI/CD process, enhancing system protection.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 for infrastructure configurations, processes, and emergency response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architecture reviews and technical discussions to drive continuous improvement within the team and the organization as a whole.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networking protocols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SNMP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IPMI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hardware performance and ensuring high availability of critical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shell scripts for automating routine system maintenance tasks and monitoring, improving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the development of observability tools for telemetry collection and analysis across diverse technology stacks.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knowledge-sharing sessions and peer code reviews to promote best practices in software development and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evaluation of new technologies, tools, and methodologies to enhance operational productivity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integration of machine learning models into existing applications, leveraging AI technologies for enhanced user experiences.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that reduced deployment time by integrating automated testing and deployment workflows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RESTful architecture and microservices principles for scalability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container orchestration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and managing containerized applications, enhancing flexibility and resource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system performance analysis and capacity planning, ensuring reliable infrastructure to support fluctuating application loads.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agile teams to deliver features quickly, utilizing tools for task management and version control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Loki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visibility across all microservices.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infrastructure design, creating architecture diagrams and system documentation to refine application flows and integrations.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testing frameworks to ensure code quality, leveraging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the migration of legacy systems to cloud-based architectures, streamlining operations and improving service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weekly stand-ups and sprint retrospectives to improve team productivity and cooperation.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cloud-based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gaining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system uptime and reliability through regular system monitoring and logging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Nagios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DevOps practices by helping to automate repetitive tasks through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scripting and other scripting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foundational knowledge of infrastructure as code by collaborating on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resource management and provisioning.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to enhance coding skills and understanding of backend service infrastructure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progress and align development tasks, contributing ideas for improving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deploying and scaling applications, improving understanding of container orchestration.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resolving system issues under guidance, gaining problem-solving skills relevant to operational excellence.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on observability tools, enhancing understanding of system performance metrics.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understanding of networking fundamentals, contributing to discussions around system security and data management methodologies.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