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Staff Software Engineer with 8 years of experience in building scalable data-intensive systems and integrating AI models for patient care. Expertise in distributed systems, cloud technologies, and software architecture with a strong focus on delivering high-quality engineering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Engineering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Scalable systems architecture, Distributed systems, Server-side programming, Event-driven architectures, Workflow orchestration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Scala, C#,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SQL, NoSQL databases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pipelines, Docker, Kubernetes, Containerization, Apache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pipelines, Data partitioning, Sharding, Indexing strategies, AWS Glue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applications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applications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the deployment process and software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streaming and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design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large multi-table datasets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data pipelines for efficient data ingestion and processing,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enhancing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systems by implementing monitoring solutions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solutions to ensure data security and compliance in handling sensitive information.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technical strategies and promoted coding best practices through regular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technical solutions with business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to refine process improvements and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dynamic data interaction and enhance system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architectural decisions and technical specifications for future reference and onboarding purposes.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evolution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engineering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the organization by sharing knowledge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programming languages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various projects, demonstrating versatility in technology choices.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the software development lifecycle, delivering robust applications that meet user needs.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platforms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developing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expose the functionality of backend systems to frontend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deployment and integration processes, improving software delivery timelines.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successful data migrations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structured data processing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for unstructured data.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smoother deployments and environments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test strategies for maintaining code quality and application reliability through extensive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streaming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real-time data processing needs of the organization.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data management practices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indexing strategies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large datasets for optimized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ensuring knowledge sharing and project continuity.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data workflows, improving efficiency in data processing pipelines.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in an Agile environment, ensuring flexible and iterative software delivery.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server-side 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fundamentals.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small-scale projects that required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and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data pipelines under the guidance of senior engineers,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query multi-table datasets.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automatic deployment of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acceptance testing (UAT) by documenting scenarios and outcomes, ensuring high-quality application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database optimization techniques and implemented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indexing strategies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configuration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for deploying microservices as an introduction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orchestration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an Agile team, participating in daily scrums to promote communication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documentation skills to record technical processes and decisions for team use.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