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Software Engineer with over 8 years of experience in developing scalable web applications and leading projects in the FinTech industry. Proficient in modern web frameworks and cloud technologies, with a strong focus on AI-native development and enhancing system efficiency. Proven track record of driving technical initiatives, optimizing workflows, and mentoring team members to achieve high-quality software delivery.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Django, Ruby on Rails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Server-side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Python, Java, C#,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Oracle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Infrastructure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Concepts</w:t>
      </w:r>
      <w:r w:rsidRPr="006B65EC">
        <w:rPr>
          <w:rFonts w:ascii="Calibri(Headings)" w:hAnsi="Calibri(Headings)" w:cs="Calibri"/>
          <w:sz w:val="22"/>
          <w:szCs w:val="22"/>
        </w:rPr>
        <w:t xml:space="preserve">: Object-oriented programming (OOP), Service-Oriented Architecture (SOA), RESTful APIs, Agile Development, Test-driven Development (TDD)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Automation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AI-native development tools, Machine Learning, Cursor, Augment, CI/CD pipelines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HTML, CSS, JavaScript, TypeScript, Bootstrap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 and implement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high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migration from a monolithic architecture to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Service-Oriented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scalability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schemas and queries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application efficiency and reduce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AI-native development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accelerate code delivery and enhance developer productivity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Cursor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Augment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full software development lifecycle from requirements gathering to deployment in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 environment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(primarily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unit and integration tests to ensure code quality and application stability following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automation solutions, identifying opportunities to utilize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workflow improvements.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providing guidance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fostering a culture of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monitored and resolved production issues within team services, ensuring minimal downtime and fast recovery.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architectural design discussions to establish the long-term technical vision of the application ecosystem.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improving deployment efficiency and system resiliency.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APIs conforming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communication between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management and UX teams to align technical solutions with business objectives and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pivotal role in code reviews, ensuring adherence to coding standards while promoting a collaborative development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hiring processes, helping to identify and recruit talented engineers to grow the development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features for financial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user experience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project requirements and deliver solutions on schedule.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processes, enhancing overall development workflow.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discussions, actively contributing ideas to optimize application design and infrastructure.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web designs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compatibility across various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backend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executing complex queries for backend support.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migrations and performance tuning to enhance overall system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and maintenance of technical documentation, allowing for better knowledge sharing across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identified opportunities for code refactoring, improving maintainability and code quality across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conducting user acceptance testing to validate software functionality and user experience before production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enhance application capabilities and functionality.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acquiring core programming skills and best practices in coding.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goals, contributing to planning and requirement gathering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write basic SQL queries for data retrieval and reporting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honing database interaction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existing applications by debugging issues and implementing minor enhancements to improve usability.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understand software design patterns and apply them in daily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gaining experience in collaborative software development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writing unit tests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reliability and functionality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sessions, contributing to and learning from more experienced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feedback on frontend design implementations, contributing to overall user interface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participated in code reviews to gain insights into best coding practices and team standards.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