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Staff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and skilled software engineer with over 8 years of experience in developing innovative software solutions. Proven expertise in crafting high-quality code, software design, and architecture. Adept at collaborating with cross-functional teams to translate complex business requirements into robust software applications. Knowledgeable in both frontend and backend technologies, committed to enhancing product functionalities and driving impactful results.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Python, C#, JavaScript, Ruby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Angular, Vue.js, HTML5, CSS3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MySQL, MongoDB, Oracle, SQLite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and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Docker, Kubernetes, CI/CD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TDD, BDD, Version Control/Git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Others</w:t>
      </w:r>
      <w:r w:rsidRPr="006B65EC">
        <w:rPr>
          <w:rFonts w:ascii="Calibri(Headings)" w:hAnsi="Calibri(Headings)" w:cs="Calibri"/>
          <w:sz w:val="22"/>
          <w:szCs w:val="22"/>
        </w:rPr>
        <w:t xml:space="preserve">: API Development, Microservices, Software Testing, Troubleshooting, Software Documentation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Staff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robust software solutions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backend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responsive user interfaces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user engagement.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product management to understand core requirements and translate them into technical specifications, enhancing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software components for handling high volume data processing, ensuring system scalability and maintainability.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and contributed to team best practices, fostering a quality-driven programming culture.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seamless connectivity between front-end and backend systems, enhancing data flows.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and debugging of production issues, successfully resolving critical outages swiftly.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developers, guiding them through complex coding challenges and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design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performance testing and optimization on systems to ensure optimal operational capabilities.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to support efficient data management and retrieval processes within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ceremonies, contributing to Scrum meetings, and driving continuous improvement discussions.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applications, streamlining deployment processes and minimizing environment inconsistencies.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Coordinated with cross-functional teams to gather feedback and iteratively improve software features according to customer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Infrastructure as Code (IaC) practices to automate infrastructure provisioning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CloudFormation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maintained documentation for system architecture and APIs to facilitate knowledge sharing across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managing code repositories and enabling collaboration among developers.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performance and scalability.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user interfaces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user experience and accessibility.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engineers to implement backend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system integrations.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providing constructive feedback to peers and ensuring high code quality standards.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third-party integrations, successfully streamlining data interchange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writing unit and integration tests to ensure code reliability and maintainability, leveraging frameworks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effective source code management within team environments, easing collaboration efforts.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Agile methodologies, participating in sprints and planning meetings to ensure timely project delivery.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migration of legacy systems to modern cloud solutions, enhancing system performance and accessibility.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for data retrieval and manipulation, building reports and analytics functionalities.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microservices architecture to decouple monolithic systems for greater flexibility and resilience.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support to customer service teams by troubleshooting technical issues reported by users.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basic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providing foundational skills in frontend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on basic coding tasks, learning key programming principles within a supportive environment.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developing unit tests to validate functionality in projects, gaining insights into coding best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documentation practices to enhance team knowledge sharing and continuity.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version control practices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team projects and managing code changes.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maintaining SQL databases, helping optimize queries and improve data access performance.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team discussions regarding requirements and potential solutions, honing communication skills.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coding bootcamps and workshops to expand knowledge of programming languages and tools.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initial exposure to Agile methodologies through team projects, understanding iterative development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securing feedback on software features from peers, facilitating improvements based on user experiences.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