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8 years of experience specializing in full-stack development in cloud-native environments. Proven track record in delivering high-impact solutions in healthcare data integration and interoperability, focusing on enhancing platform scalability and performance through robust architectural design and innovative technology implementation.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Full-Stack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TypeScript, AWS, Postgres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Healthcare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EHR Integration, FHIR, HL7v2, X12, REST API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Terraform, GitHub Actions, Jenkins,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Grafana, Sumo Logic, Prometheus, CloudWatch, DataDog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Scrum, Kanban, Pair Programming, Continuous Learning, Agile Methodologies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architecture for a full-stack healthcare data integration system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and deliver technical solutions,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streamline data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back-end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FHIR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healthcare data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cloud-native strategies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efficient data storage and retrieval.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modernize legacy codebases, introducing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CI/CD pipelines to enhance deployment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architectural design documents and prototypes to facilitate the modernization of existing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observability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application performance and enhance system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engineer-led projects aimed at improving product stability and overall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knowledge sharing to promote a collaborative learning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Achieved technical ownership of critical product spaces, leading the design and implementation of high-impact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Advanced the quality of code through rigorous testing and code review processes, ensuring maintainable and scalable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on healthcare data standards, fostering a culture of learning across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Infrastructure as Code (IaC)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the deployment process and ensure consistent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performance through effective query design and indexing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solutions and architectural decisions to stakeholders, translating complex technical concepts into accessible information.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experience through efficient front-end implementation.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management to gather requirements and translate them into technical specifications, focusing on user-centric designs.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retrospectives to continuously improve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services and APIs to facilitate seamless communication between front-end applications and back-end databases.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scalability through cloud-native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managing resources and cost-efficiency.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 tests to ensure the reliability of deployed features and minimize regressions.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large-scale data processing tasks, integrating various data sources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and ensuring data quality standards are met.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team's development of infrastructure automation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containerized applications, streamlining deployment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pair programming sessions to uphold coding standards and foster team knowledge sharing.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continuous integration practices, setting up simple CI pipelines to automate deployment processes and reduce manual effort.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in building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back-end services under the guidance of senior developers,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essential database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Agile development methodologies and participated in daily stand-ups and sprint reviews to better understand project dynamics.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of web applications, identifying bugs and collaborating with the team to implement fixes.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 changes and collaborate effectively within the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simple dashboard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visualize key metrics from the back-end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cloud services by working on basic deployments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experimenting with different configurations.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writing and maintaining documentation related to application functionality and development guidelines, enhancing team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user acceptance testing (UAT) sessions to gather feedback and make appropriate adjustments before release.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sessions to better understand healthcare data standards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FHIR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context for project work.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