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in full-stack development, specializing in building user-centric, high-performing monetization applications. Proficient in leading complex initiatives from concept through execution, leveraging expertise in modern frameworks and programming languages to optimize user experiences and revenue growth.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React Native, TypeScript, HTML5, CSS3,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Node.js, Django, Flask,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Mobile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Kotlin, Objective-C, Swift, Flutter, Mobile UI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Full-stack development, APIs, Microservices architecture, RESTful services,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Client-server performance tuning, Load testing, Caching strategies, Memory optimization, Scalability engineering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Collaborative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Confluence, CI/CD, Agile methodology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Analysis</w:t>
      </w:r>
      <w:r w:rsidRPr="006B65EC">
        <w:rPr>
          <w:rFonts w:ascii="Calibri(Headings)" w:hAnsi="Calibri(Headings)" w:cs="Calibri"/>
          <w:sz w:val="22"/>
          <w:szCs w:val="22"/>
        </w:rPr>
        <w:t xml:space="preserve">: A/B testing, Analytics platforms, SQL, Data visualization, Machine learning algorithms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Monetization Strategies</w:t>
      </w:r>
      <w:r w:rsidRPr="006B65EC">
        <w:rPr>
          <w:rFonts w:ascii="Calibri(Headings)" w:hAnsi="Calibri(Headings)" w:cs="Calibri"/>
          <w:sz w:val="22"/>
          <w:szCs w:val="22"/>
        </w:rPr>
        <w:t xml:space="preserve">: E-commerce integrations, Subscription models, User analytics, Engagement metrics, Conversion rate optimization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 utilized by over 200 million monthly users, enhancing the user experience and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monetization features on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Nitro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subscription service, resulting in improved subscription conversion rates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user analytics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design and execute a minimalist interface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Shop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type checking, resulting in increased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server response times and improving overall application performance through effective caching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optimizations for mobile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Kotlin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conducting thorough load testing to handle spikes in traffic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microservices architecture to support continuous deployment and scaling of various features across the platform, enhancing deployment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Rapidly prototyped new features based on user feedback, employing a user-centric approach to qualify feature enhancements through data-driven decisions.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automated testing setups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to increase deployment reliability and maintain high-quality standards throughout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advanced user customization options,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frontend performance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documentation and training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and code contributing standards to foster a collaborative development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 feedback loops to iterate on product features, pushing updates based on real user data and behavioral patterns observed through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scalable and high-performing APIs for frontend integration, facilitating seamless user interactions across web and mobile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optimizations and client-server tuning to improve application speed for over 20 key user-facing pages and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resolved bottlenecks in the application to enhance user retention metrics, leveraging user engagement systems to provide actionable insights toward product strategy.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strategic planning sessions to align technical and product development goals, ensuring a cohesive vision across engineering and business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features for a high-traffic mobile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meeting tight release deadlines while maintaining strict adherence to performance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development of RESTful APIs, ensuring robust and efficient access to crucial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a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improving application maintainability and developer experience for future feature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implement new monetization strategies, leveraging insights from user behavior to inform feature design and improve revenue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features through data-driven experimentation,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determine feature viability and user acceptance.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Devised comprehensive testing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code quality and reducing the incidence of bugs in the production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 principles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consistent and engaging user experience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gathering requirements, translating them into technical specifications, and delivering quality solutions on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technical documentation for key application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smoother onboarding for new engineers and facilitating ongoing code maintenance.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closely with QA teams to enhance test coverage, ensuring robust regression testing for new releases and bug fixes.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identity management features, ensuring sensitive user information is securely handled in compliance with best standards in security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brainstorming sessions to identify and solve user engagement bottlenecks, enhancing the product's value proposition through effective engineering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front-end components for a web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interaction and functionality while ensuring high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functionalities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in database management and integration of external APIs to enrich application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efforts to optimize application performance, focusing on effective caching solutions and client-server communication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user engagement features to support community building, utilizing insights from user data to drive product improvements and feature rollout.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improve team collaboration and project management, ensuring timely delivery of solutions and responsiveness to changing project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that all collaborative efforts were synchronized and meeting release schedules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 interface design teams to provide technical feasibility input early in the design process, ensuring alignment between product vision and development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optimizing existing web features by refining data flow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responsiveness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conducted debugging sessions to enhance code reliability within the application, fostering continuous improvement and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Increased familiarity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gather insights on user behavior, informing future development decisions and improving feature adoption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