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Fullstack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designing, building, and maintaining complex full-stack applications. Proficient in modern technologies, with a strong focus on user-centric solutions and technical excellence.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React, Angular,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Node.js, Java, Ruby on Rails, PHP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Heroku, Firebase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Fullstack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design and implementation of RESTful APIs, integrating them with front-end applications built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 for cloud deployment, improving scalability and deployment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release processes and enhancing team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implemented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hygiene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documentation to ensure maintainable and high-quality software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PostgreSQL databases, improving data retrieval speeds and resource efficiency for high-traffic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teams to identify technical requirements and translate them into actionable development plans.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facilitating sprint planning and retrospectives to optimize project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providing guidance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modern development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feedback and performance metrics to inform continuous improvement and feature enhancements across the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gather requirements and provide technical insights for new product developments.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automated testing frameworks, ensuring robust feature releases and minimizing downtime due to bugs.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technical specifications and documentation for system architecture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 development, enhancing the functionality of core product offerings.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deliver high-impact solutions that enhanced user experience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technologies to maintain a competitive edge and implement impactful changes.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Fullstack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user-friendly environment for diverse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data transactions and integrations with partner platforms, focusing on system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design and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layouts across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relational databases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to manage user data effectively, ensuring data integrity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team setting, participating in daily stand-ups and sprint reviews to communicate progress and setbacks.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application performance and scalability through regular code refactoring and optimization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introducing best practices for cloud resource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technical documentation, including deployment guides and architecture diagrams, to streamline onboarding processes for new developers.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applications using automated testing frameworks, reducing manual testing efforts and improving release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frameworks, enhancing user interfaces and backend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visually appealing and accessible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backend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database integration and server-side logic.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debug issues and optimize performance of existing applications, gaining practical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gaining exposure to industry best practices for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 features for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my understanding of component-based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phases to identify bugs and provide fixes using tracking tools, enhancing overall application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database management,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data accuracy and facilitate smooth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assigned tasks within the agile framework, participating in sprint planning sessions and team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processes and methodologies to improve project transparency and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continuous learning through online courses related to new programming technologies and methodologies. 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