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Staff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experience specializing in AI security tools and CI/CD systems. Proficient in designing and implementing secure software solutions to enhance product excellence at the intersection of AI and containerization technologies.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 (Golang), Python, Java, JavaScript, C++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Git, Jenkins,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Systems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 systems, Artifact Registries, Cloud Infrastructure, Open Source Tools, Security Protocols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Communication, Collaboration, Problem Solving, Initiative, Autonomy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AI Tooling, Data Analysis, Cloud AI Services, AI Security Standards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Staff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robust features for AI security tools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 (Golang)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software supply chain security.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streamline roadmap priorities, ensuring timely delivery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functionalities.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Navigated complex technical challenges,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infrastructure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Chainguard Agent Skills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innovative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tooling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enhanced product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 comprehensive framework for container security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artifact registries, reducing vulnerability exposure.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Spearheaded initiatives to extend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capabilities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across product lines, significantly improving customer-facing interactions.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secure and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optimized for automation and continuous integration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Promoted a culture of technical excellence through collaborative decision-making while upholding coding standards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mentorship to junior developers on 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 (Golang)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programming techniques.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end-to-end test strategies for new features, improving overall software reliability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bi-weekly sprint planning and retrospectives, applying Agile methodologies to enhance team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documentation for software features and workflows, facilitating knowledge-sharing among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and mitigated potential security risks in product development phases, ensuring compliance with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product-feature brainstorming sessions, significantly influencing feature iterations based on customer feedback.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research and development of innovative solutions in the realm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security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aligning with company objectives.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user-friendly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to enhance client experiences and streamline workflow.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and maintained containerized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orchestrated deployments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pipelines, optimizing deployment cycles and increasing efficiency through automated testing.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teams to analyze requirements and translate them into viable technical solutions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 (Golang)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enhancing team collaboration and code integrity across multiple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stakeholders to gather product requirements, ensuring that development efforts aligned with business objectives.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monitoring and logging solutions to maintain application performance and security, leveraging cloud technologies.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maintenance tasks and troubleshooting procedures for existing systems, enhancing system reliability and uptime.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and rollout of security patches to improve software resilience against threats.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discussions focusing on architectural improvements, contributing innovative ideas that influenced project direction.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software development projects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functional and technical designs.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implementation of automated testing frameworks for applications, ensuring high code quality and reliability.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developing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introducing more efficient release processes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team-based environments, engaging in peer programming and code reviews to enhance software quality.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collaboration within a diverse development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debugging and troubleshooting efforts, improving application performance and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legacy systems to modern frameworks, enhancing functionality and user engagement.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technical documentation for project components, ensuring clear communication of project goals and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essential development methodologies, gaining exposure to Agile practices and sprint cycles.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ongoing learning through participation in tech workshops and company training offerings related to software development best practices.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7FD8" w14:textId="77777777" w:rsidR="00471F96" w:rsidRDefault="00471F96">
      <w:pPr>
        <w:spacing w:after="0"/>
      </w:pPr>
      <w:r>
        <w:separator/>
      </w:r>
    </w:p>
  </w:endnote>
  <w:endnote w:type="continuationSeparator" w:id="0">
    <w:p w14:paraId="358B4989" w14:textId="77777777" w:rsidR="00471F96" w:rsidRDefault="00471F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E1073" w14:textId="77777777" w:rsidR="00471F96" w:rsidRDefault="00471F96">
      <w:pPr>
        <w:spacing w:after="0"/>
      </w:pPr>
      <w:r>
        <w:separator/>
      </w:r>
    </w:p>
  </w:footnote>
  <w:footnote w:type="continuationSeparator" w:id="0">
    <w:p w14:paraId="5E403E39" w14:textId="77777777" w:rsidR="00471F96" w:rsidRDefault="00471F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74</cp:revision>
  <dcterms:created xsi:type="dcterms:W3CDTF">2024-05-26T21:25:00Z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