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Fullstack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Highly skilled Software Engineer with over 8 years of comprehensive experience in fullstack PHP development, specializing in Symfony, MySQL, and Kubernetes. Proven expertise in designing scalable applications and API development. Strong proficiency in managing relational databases and creating robust, user-friendly web interfaces using modern JavaScript frameworks. Committed to delivering high-quality solutions and continuous improvement in software engineering practices.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PHP, JavaScript, HTML, CSS,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Symfony, Doctrine ORM, React, Next.js, Twig, Stimulus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MySQL, PostgreSQL, MongoDB, Redis, SQLite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Deployment</w:t>
      </w:r>
      <w:r w:rsidRPr="006B65EC">
        <w:rPr>
          <w:rFonts w:ascii="Calibri(Headings)" w:hAnsi="Calibri(Headings)" w:cs="Calibri"/>
          <w:sz w:val="22"/>
          <w:szCs w:val="22"/>
        </w:rPr>
        <w:t xml:space="preserve">: Kubernetes, Docker, AWS, CI/CD,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Quality Assurance</w:t>
      </w:r>
      <w:r w:rsidRPr="006B65EC">
        <w:rPr>
          <w:rFonts w:ascii="Calibri(Headings)" w:hAnsi="Calibri(Headings)" w:cs="Calibri"/>
          <w:sz w:val="22"/>
          <w:szCs w:val="22"/>
        </w:rPr>
        <w:t xml:space="preserve">: Jest, Mocha, PHPUnit, Cypress, Postman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Fullstack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robust and scalable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Symfony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performance and reliability under heavy load.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distributed systems to handle a large volume of transactions, effectively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orchestration and container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RESTful APIs to facilitate seamless integration between new and existing systems, focusing on performance optimization and scalability.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complex queries and optimized database performance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consistency and integrity in high-stakes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responsive front-end applications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frameworks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Next.js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user experience significantly.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Doctrine 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interact with relational databases, simplifying database operations and enhancing data manipulation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application design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 Architecture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modularity and enabling independent deployment of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testing strategies, including unit testing and integration testing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Cypress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the delivery of bug-free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consisting of product managers and data scientists, to define user requirements and technical specifications effectively.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and introduced coding standards to promote clean code principles and foster effective development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integration and deployment pipeline setup using CI/CD tools, ensuring regular updates and feature releases.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architecture discussions, contributing ideas for system scalability and maintainability improvements.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system architecture and updates to ensure clarity and facilitate onboarding of new developers.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best practices for security in application development to safeguard sensitive healthcare data.</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on best practices in coding and design, advocating a culture of growth and learning.</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high-traffic applications focusing on dynamic back-end functionality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Symfony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while ensuring seamless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integration.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Crafted user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employing frameworks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performance and user engagement.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complex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for data retrieval, optimization, and manipulation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swift access to data.</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AI engineers to integrate machine learning features into existing applications, harnessing the power of data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application deployment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reliability of production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RESTful services to support interactive client-side applications, contributing to a smooth and intuitive user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responsive design techniques that catered to a variety of devices and screen sizes for improved accessibility and functionality.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 sessions, ensuring adherence to best coding practices and the continual improvement of code quality.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agile retrospectives to reflect on development practices, enhancing team dynamics and productivity.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infrastructure, boosting application performance by reducing database load and response time.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unit tests and integration tests to uphold the integrity of the codebase, employing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Postman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API testing.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up-to-date documentation of the development processes and architectures to facilitate knowledge sharing among team members.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Conceived and developed fullstack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PHP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Symfony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deliverables met high standards of quality and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frontend development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while integrating dynamic functionalities with the help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Twig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templating.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database management strategies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the optimization of database schemas and queries for enhanced application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integrated user-friendly API interfaces, facilitating data exchanges between different components of the application stack.</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DevOps teams to streamline deployment processes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application containers efficiently.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system architecture discussions, enhancing the overall design by suggesting improvements based on software engineering principles.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effectively with multi-disciplinary teams to understand project requirements, delivering solutions that align with stakeholders' objectives.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agile methodologies to ensure timely delivery of project milestones and promote flexibility within project scopes.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QA processes, writing and performing tests to verify application functionalities and enhance stability.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modern coding practices to ensure maintainability and scalability of web applications, engaging with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analytics tools to track user interactions and system performance, ensuring the application continually meets user expectations.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