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Frontend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Staff Frontend Engineer with over 8 years of professional software engineering experience specializing in frontend architecture, design systems, and AI-native product development. Proficient in modern technologies such as React, TypeScript, and Tailwind CSS, with a strong history of delivering scalable and innovative web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TypeScript, Tailwind CSS, JavaScript, HTML5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Design Systems &amp; Architecture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Radix UI, Figma, Component Libraries, Design Tokens, Accessibility Standards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Performance</w:t>
      </w:r>
      <w:r w:rsidRPr="006B65EC">
        <w:rPr>
          <w:rFonts w:ascii="Calibri(Headings)" w:hAnsi="Calibri(Headings)" w:cs="Calibri"/>
          <w:sz w:val="22"/>
          <w:szCs w:val="22"/>
        </w:rPr>
        <w:t xml:space="preserve">: Code Splitting, Tree-Shaking, Lazy Loading, Core Web Vitals, Webpack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Micro-Frontend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Single-Spa, Module Federation, Monorepo Tooling, Turborepo, pnpm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Jest, Vitest, Playwright, React Testing Library, Storybook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Handling and APIs</w:t>
      </w:r>
      <w:r w:rsidRPr="006B65EC">
        <w:rPr>
          <w:rFonts w:ascii="Calibri(Headings)" w:hAnsi="Calibri(Headings)" w:cs="Calibri"/>
          <w:sz w:val="22"/>
          <w:szCs w:val="22"/>
        </w:rPr>
        <w:t xml:space="preserve">: GraphQL, Apollo Client, Federation, REST APIs, WebSocket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Frontend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the technical architecture for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-based micro-frontend platform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single-spa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migration from legacy UI libraries such as Material-UI to a modern design system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Tailwind 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Radix UI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component-driven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a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component library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Storybook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tight integration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Figma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workflows for automated design to code transitions.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frontend performance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splitting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lazy loading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tree-shaking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adhering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Core Web Vitals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design token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 for cohesive theming across diverse applications and platforms, enhancing consistency and usability.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hands-on training sessions for teammates on best practices for building accessible components compliant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WCAG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guidelines.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intelligent frontend features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language learning models and advanced data analytics.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frontend coding standards, emphasizing automated testing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Testing Library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cross-functionally with product managers and designers to deliver engaging, AI-native user experiences using real-time data.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documentation for the frontend architecture and component design processes to ensure organizational knowledge sharing.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developing innovative AI-driven features that enhance user engagement and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Collaboratively defined the migration strategy for legacy systems, ensuring seamless transitions and minimal user disruption.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routine performance audits of the frontend applications, utilizing tools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bundle analysis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identifying areas for optimization.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development workflows by introducing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Turborepo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streamlined management of multiple packages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pnpm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dependency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rigorous testing and quality assurance practices across multiple environments to ensure high standards of code quality and user satisfaction.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Frontend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user-facing features for scalable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responsiveness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 responsive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Tailwind 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adhering to a defined design system for consistency and accessibility.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product and design teams to gather requirements and deliver technical solutions that align with business goals.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Apollo Client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fetching and state management in client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building and maintaining a reusable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component library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influencing UI consistency across products.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frontend optimization techniques, improving page load times and overall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backend teams to design creative solutions for API integration and performance enhancements.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tests and integration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Testing Library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application reliability and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webpack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configurations to optimize build processes, minimizing output bundle sizes.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existing codebases to utilize modern frontend frameworks and libraries, ensuring future adaptability.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collaborative development processes to foster a culture of learning and improvement.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Frontend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web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gaining foundational knowledge in frontend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implementation of user interface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under the guidance of senior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 teams to create responsive layouts employing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Tailwind 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styling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quality assurance efforts by writing simple test cases and scripts for frontend functionalities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managing application states using context-based solutions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understand project objectives and support high-level problem-solving discussions.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small components for larger projects focusing on reusability and clean design patterns.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principles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micro-frontend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architectures and began exploring the concepts of module federation.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familiarity with frontend performance metrics and began applying optimization strategies in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Continued to refine skills in version control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participated in code reviews to understand best coding practices.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7FD8" w14:textId="77777777" w:rsidR="00471F96" w:rsidRDefault="00471F96">
      <w:pPr>
        <w:spacing w:after="0"/>
      </w:pPr>
      <w:r>
        <w:separator/>
      </w:r>
    </w:p>
  </w:endnote>
  <w:endnote w:type="continuationSeparator" w:id="0">
    <w:p w14:paraId="358B4989" w14:textId="77777777" w:rsidR="00471F96" w:rsidRDefault="00471F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E1073" w14:textId="77777777" w:rsidR="00471F96" w:rsidRDefault="00471F96">
      <w:pPr>
        <w:spacing w:after="0"/>
      </w:pPr>
      <w:r>
        <w:separator/>
      </w:r>
    </w:p>
  </w:footnote>
  <w:footnote w:type="continuationSeparator" w:id="0">
    <w:p w14:paraId="5E403E39" w14:textId="77777777" w:rsidR="00471F96" w:rsidRDefault="00471F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74</cp:revision>
  <dcterms:created xsi:type="dcterms:W3CDTF">2024-05-26T21:25:00Z</dcterms:created>
  <dcterms:modified xsi:type="dcterms:W3CDTF">2026-04-08T03:59:00Z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