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DevOps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Staff DevOps Engineer with over 8 years in designing and operating resilient infrastructure solutions. Proven expertise in cloud and on-premise environments, including security, performance optimization, and CI/CD pipeline development.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Ansible, CloudFormation, Jenkins,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Kubernetes, OpenShift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Linux, Ubuntu, CentOS, Debian, Red Hat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VPC, IAM, VPN, Firewall, TLS/SSL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Logging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CloudWatch, Splunk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DevOps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operated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infrastructure focusing on high availability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 processes across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system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enforced security protocols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IAM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roles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 to safeguard production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incident response initiatives, conducting thorough root cause analyses to improve system resilience.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infrastructure standards and documentation that streamlined onboarding and operational processes for the engineering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disaster recovery solutions ensuring business continuity through effective backup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cross-functionally with development teams to integrate AI-driven applications within the DevOps ecosystem.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on-premise and hybrid environments, ensuring seamless transition and connectivity between cloud and local infrastructures.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 for performance tuning and optimization of running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engaged in capacity planning and cost management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resource utilization.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networking strategies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firewall configurations to secure our infrastructure.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regulatory compliance initiatives ensuring necessary protocols are in place for environments like healthcare and finance.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training sessions and documentation writing to elevate the overall knowledge base of the engineering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partnerships with external vendors to implement new technologies that enhanced system capabilities.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Infrastructure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cloud infrastructure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best practices in security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application rollout.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of secure network architecture, ensuring compliance with industry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audits of system performance and security, advising on necessary adjustments.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administration skills to manage servers efficiently and troubleshoot issues promptly.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automation scripts for routine tasks, reducing manual intervention and improving operational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support infrastructure for various SaaS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remain abreast with the latest technologies in the DevOps landscape.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cloud-based environments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system reliability and uptime.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initiatives through scripting and automation for deployment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senior engineers to understand and implement security best practices in cloud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first-line troubleshooting for issues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servers and network configurations.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scripting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repetitive tasks and enhance operations.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 on software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focused on enhancing understanding of cloud services and infrastructure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documentation efforts detailing operational standards and system architecture.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execution of networking tasks including IP setup and DNS management for various projects.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