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full stack development expertise. Proficient in Python, TypeScript, and PostgreSQL, with extensive experience in building and maintaining complex automation systems, developing ETL pipelines, and integrating third-party solutions. Adept at leveraging modern frameworks such as FastAPI and Vue to create scalable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TypeScript, JavaScript, SQL,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FastAPI, Vue.js, Django, Flask,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Git, Jenkins, AWS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ETL &amp; Data Pipelines</w:t>
      </w:r>
      <w:r w:rsidRPr="006B65EC">
        <w:rPr>
          <w:rFonts w:ascii="Calibri(Headings)" w:hAnsi="Calibri(Headings)" w:cs="Calibri"/>
          <w:sz w:val="22"/>
          <w:szCs w:val="22"/>
        </w:rPr>
        <w:t xml:space="preserve">: ETL, Apache Airflow, Data Synchronization, Apache Kafka, Apache Spark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automation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high availability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new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processing and synchronization, enhancing workflow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complex third-party integration functionalities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user experience across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refine existing tools for better performance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Devised and executed testing frameworks ensuring reliability and robustness of deployments in automation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code reviews and best practices in software engineering, driving high standards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enabling consistent environments from development to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resolving production issues promptly, ensuring minimal downtime of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comprehensive documentation for systems and tools developed, facilitating better team collaboration and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agile methodologies to streamline development processes and enhance team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organized and efficient handling of code repositories.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system performance using application monitoring tools to identify potential bottlenecks in third-party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incorporated new technologies and tools into the development process to enhance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adherence to security and compliance protocols throughout the software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 interfaces utilizing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responsive web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for team members on newly adopted technologies, fostering a culture of continuous learning.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scalable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deliver efficient solutions for client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third-party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web applications to enhance functionality and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data processing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large datasets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modernization of legacy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Agile development process, coordinating requirements gathering and sprint planning with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performance through optimization techniques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database queries.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communication between frontend and backend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custom scripts for data extraction and transformation to facilitate ETL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reproducible environments that accelerated development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and design reviews to ensure adherence to industry best practices and coding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automated deployment processes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delivery pipelines.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troubleshooting and debugging to identify and fix issues across applications.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frontend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on various tasks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back-end services under supervision.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to assist in data manipulation and reporting.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application lifecycle management and agile methodologies in a teamwork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and validation of new features in applications to ensure expected functionality and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team meetings and contributed ideas for improving project processes and timelines.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troubleshooting and initial debugging of applications to learn best practices for maintenance.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documentation of existing systems and processes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programming sessions, learning from experienced developers in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helping internal teams understand system capabilities and features.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