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 highly skilled software engineer with 8+ years of experience in designing and implementing scalable, reliable distributed systems. Proven expertise in full-stack development, API design, and software testing, with a strong background in collaborating with cross-functional teams to deliver high-quality technical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Python, Ruby, C++,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Next.js, GraphQL, REST APIs,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Docker, Kubernetes,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Database Technologies, Operating Systems, Networking, Performance Optimization, Software Testing, Agile/SCRUM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highly scalable and reliable distributed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optimal performance and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RESTful APIs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HTTP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 to support various frontend applications, enhancing the overall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cross-functional teams, including product managers and designers, to define requirements and deliver robust features aligned with business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best practices for software development including thorough code reviews and extensive automated testing to ensure high quality and maintainability of codebases.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cloud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architectures to improve system scalability and flexibility, facilitating seamless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to streamline build and deployment processes,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migration of legacy systems to modern architectures, adopting microservices principles and enhancing system modularity.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optimization for various applications, focusing on reducing latency and improving response times across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debugged complex issues across distributed systems, identifying root causes and implementing impactful solutions to enhance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 technologies and tools to improve platform performance, scalability, and maintainability based on industry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APIs and system architectures, ensuring clear communication and understanding among technical and non-technical stakeholders.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software development, fostering a culture of continuous learning and improvement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 schemas and optimized queries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retrieval times and system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methodologies to deliver projects in iterative cycles, enhancing responsiveness to changing requirements and stakeholder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industry trends and emerging technologies to identify opportunities for innovation within the engineering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user-friendly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teams to gather requirements and translate them into technical specifications, driving effective software solutions.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contributed to team knowledge-sharing sessions, emphasizing collaborative development practices to enhance code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services and APIs, ensuring proper documentation and adherence to industry standards for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intuitive user interfaces leveraging modern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and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streamlining deployment and improving system reliability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unit testing and integrated testing using various testing frameworks to ensure system robustness and reliability throughout development.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fetching, minimizing the amount of data sent over networks and improving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adaptation of agile methodologies, enhancing team productivity and project delivery timelines.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optimization for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management and retrieval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management of cloud resources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computation tasks and resource allocation as needed.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developing web applications using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hands-on experience with conventional software development practices and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design and implement REST APIs, understanding the importance of clear documentation and efficiency in services.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applications thoroughly to identify and resolve bugs, utilizing both manual and automated testing techniques for accuracy and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container orchestration principles, assisting with application deployment processes in controlled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and query optimization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effective practices for handling data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architecture discussions for scalable solutions, providing insights and learning from experienced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agile project methodologies, participating in sprints and refining user stories to ensure effective product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collaborative tools to manage project tasks and track progress in a team environment, fostering effective communication and teamwork.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code reviews for area projects, gaining perspective on industry best practices and enhancements.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on new technologies and tools, continuously seeking to improve technical skills and knowledge.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