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specializing in data engineering and API development for healthcare technology. Expertise in optimizing data platforms and implementing scalable solutions to enhance data-driven decision-making. Proven ability to collaborate effectively with cross-functional teams to deliver high-quality results.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SQL,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Node.js, Docker, Apache Kafka,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Modeling, API Development, Data Streaming, ETL Processes, Data Warehousing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Healthcare Standards</w:t>
      </w:r>
      <w:r w:rsidRPr="006B65EC">
        <w:rPr>
          <w:rFonts w:ascii="Calibri(Headings)" w:hAnsi="Calibri(Headings)" w:cs="Calibri"/>
          <w:sz w:val="22"/>
          <w:szCs w:val="22"/>
        </w:rPr>
        <w:t xml:space="preserve">: EHR, HL7, FHIR, X12, Dental Data Models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Kubernetes, CI/CD, Jupyter Notebooks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Platform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data integration across healthcare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efficient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processing speed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management and engineering teams to enforce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software lifecycle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comprehensive documentation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aiding both technical and non-technical stakeholders in understanding system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 to ensure consistent environments from development 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API design, fostering a culture of learning and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data infrastructures, improving performance and scalability of healthcare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reviews of technical specifications, aligned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EHR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HL7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FHIR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interoperability.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conducted code reviews to enforce quality standards and identify potential bottlenecks in API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optimize complex database schemas.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technical concepts and strategies to senior management, translating complex data processes into accessible terms.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Agile ceremonies, ensuring smooth collaboration between development and operations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healthcare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X12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data architecture, ensuring compliance with regulations.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Lead initiatives to improve application performance through continuous monitoring and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training modules for development tools, ensuring the team stayed up-to-date with industry best practices.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interfaces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healthcare applications, ensuring data accuracy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refactor legacy code and integrate modern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query efficiency and indexing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data models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EHR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systems, ensuring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HL7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healthcare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new data sources into existing pipelines,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Flink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participated in system testing to ensure high-quality releases of healthcare technology.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 teams to enhance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streaming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and optimize ETL processes for better data ingestion.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on-premises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cloud readiness for the organization.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response times and improving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practices, including sprint planning and retrospectives, enhancing team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configuration of CI/CD pipelines to streamline the deployment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knowledge bases and documentation efforts regarding technical processes and application functionalities.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core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healthcare application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API design under the mentorship of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SDLC, contributing to requirements gathering and system design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efforts in creating user documentation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features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initial testing and debugging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documenting issues for further review.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active engagement in database design activities.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teammates to implement frontend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related libraries.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team-level discussions about application architecture and data flow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fundamental programming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contribute to smaller codebases and internal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during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events, gaining valuable insights into industry-standard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