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developing robust software solutions. Proven expertise in building high-performance applications and distributed systems, with a strong background in collaborative environments. Skilled in optimizing data search and analytics, committed to enhancing operational efficiency and user experience through innovation and technology.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Lambda, Azure, Google Cloud Platform,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React, Django,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Storage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MongoDB, PostgreSQL,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DevOps, CI/CD, Unit Testing, TDD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Distributed Systems, Big Data Technologies, Apache Kafka, Spark, Elasticsearch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distributed search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project goals, resulting in the successful execution of complex software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optimized query processing solutions for structured and unstructured data, improving performance metrics significantly.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maintainability and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to ensure efficient data storage and retrieval, enhancing data access speed.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with third-party services, broadening system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agile development process by iterating on feedback and refining project requirements in rapid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enhancing deployment processes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creating and maintaining comprehensive documentation and guides for existing software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on-call and support responsibilities, ensuring system reliability 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observability through logging and monitoring tools to proactively identify and resolve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frontend development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when necessary, contributing to end-to-end feature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repetitive tasks, improving team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Embraced a culture of knowledge sharing and mentorship within the team, encouraging growth and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tech talks and workshops to keep abreast of industry trends and advancements.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features for a cloud-based analytics platform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real-time data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solutions for data visualization and analytics capabilities, creating dashboards to streamline data insights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UX designers to shape user-friendly interfaces that surpassed client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back-end development, ensuring robust data management within the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coding standards and best practices, focusing on build reliability and software performance optimization.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scrum meetings and agile ceremonies, contributing to project backlog refinement and sprint planning.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code reliability and reducing defects in production.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transitioning legacy systems to microservices architecture facilitating improved scalability and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API documentation, easing the onboarding of new team members and external developers.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troubleshooting and debugging activities to resolve production issues promptly, ensuring high availability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cross-continent teams to unify processes and promote sharing of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retrieval times and support complex query capabilities.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client-side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design elements.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back-end functionalities of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clear, concise documentation for application features and workflows, supporting team understanding.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third-party APIs to enrich application functionality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feedback sessions to learn best practices and improve individual coding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sessions to troubleshoot front-end issues, gaining hands-on experience in troubleshooting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basic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methodology, participating in daily stand-ups and review 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testing applications, employing both manual and automated testing practices to ensure software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developers in a collaborative environment, enhancing team dynamics and project outcomes.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knowledge of scalable application architecture concepts to assist in future project development efforts.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