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Data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Data Engineer with over 8 years of experience in designing, developing, and optimizing data solutions within complex data environments. Expertise in Microsoft SQL Server, ETL pipelines, and data modeling, with a strong focus on delivering high-quality, reliable data for impactful business intelligence. Proven ability to implement best practices in data security, performance optimization, and automation, contributing significantly to enterprise reporting capabilities in fast-paced settings.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ETL (SSIS), SSAS, SSRS, Power BI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&amp; Scripting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T-SQL, PowerShell, Python, JavaScript,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Integration &amp; Warehousing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Warehousing, Data Lakes, API Integration, Dimensional Modeling, ETL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 Data Factory, AWS Glue, Snowflake, Databricks, Google BigQuery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Visual Studio, Docker, Kubernetes, Git, Agile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enterprise-level reporting and business intelligence solutions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Studio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the efficiency of report generation.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cubes that supported complex analytics, optimizing data retrieval times for cross-departmental reporting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integrate, transform, and load data from multiple sources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ERP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flat files.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data integrity and accuracy by establishing rigorous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 monitoring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 and issues resolution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enhancing operational efficiencies through effective communication of technical requirements and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performance of SQL queries through advanced techniques including indexing and query tuning, resulting in reduced run times for analytical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 governance standards to implement security controls and access management for sensitive information across the organization.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Automate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repetitive tasks and saving significant project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ITIL-based incident and change management processes, improving overall system uptime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documentation, facilitating knowledge transfer among team members and ensuring continuity in project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continuously iterating on solutions based on stakeholder feedback and evolving business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dimensional data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organization’s analytical capabilities and ensuring data is accurately represented for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analysis tasks, contributing to the identification of trends that improved decision-making processes across various sectors.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training initiatives for junior team members on the effective use of reporting tools and data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proactive approach in identifying areas for continuous improvement in data management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for data retrieval and transformation to support analytics requirements for various business functions.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data sources, improving data consistency and accuracy within the data warehouse.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designing interactive dashboards that provided real-time insights into business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improving overall data processing speeds for analytical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 teams to build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seamless data sharing between systems and improved operational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 modeling initiatives to architect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warehouses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effectively supported business intelligence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reports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visibility into operational metrics and facilitating strategic planning.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of solutions and processes, enabling efficient knowledge transfer and maintaining compliance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as a liaison among cross-functional teams to gather requirements and ensure alignment on data architecture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of data management processes to cloud-based solutions, gaining familiarity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Data Factory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ETL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knowledge-sharing sessions, fostering a culture of continuous learning and improvement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on-call responsibilities and contributed to incident resolution efforts, ensuring minimal disruption to business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integration of data from various departmental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automated reporting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under supervision, facilitating better decision-making for management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data models for small-scale projects that aided in data collection and reporting initiatives.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support diverse reporting and analytical needs across the department, ensuring accurate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 cleansing activities, helping maintain reliable datasets for analytics and reducing discrepancies in reports.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optimize existing queries, enhancing performance and ensuring efficient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new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ERP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map data requirements and transform data formats for consistent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ad-hoc analytical tasks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Excel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provide insights for business challenges as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data issues and collaborated with team members to implement fixes, ensuring smooth operational functions.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Continued to expand knowledge of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data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training sessions and hands-on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