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Motivated Software Engineer with 8 years of experience in full-stack development, dedicated to empowering developers with innovative tools. Proven ability to effectively collaborate across teams and deliver high-quality software solutions, with a deep understanding of performance optimization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Rust, Go, JavaScript, Python,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Vue.js, HTML, CSS, WebGL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Django, Flask,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Cloud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VS Code, Postman, Figma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 and implement features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terminal usability and developer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 thorough code reviews and unit testing, ensuring robust and high-quality code in compliance with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 with cross-functional teams including product and marketing to gather requirements and deliver user-centered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Prototype and test new features based on feedback, rapidly iterating to create an optimal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server-side applications, streamlined API interactions, and ensuring smooth data 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 caching strategies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performance and reduce latency for end-users.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 to the development of internal tools and libraries, facilitating a more productive workflows for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 performance profiling and optimization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Lighthouse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 and maintain comprehensive API documentation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Swagger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ensuring clear communication of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for efficient data retrieval, improving application speed and reducing over-fetching of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 in continuous learning and mentorship, sharing knowledge with peers about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 a collaborative team culture by organizing and participating in code reviews and knowledge-sharing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standardizing development environments across different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 in bi-weekly sprints and agile ceremonies, ensuring effective delivery of features on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 testing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rigorous testing of both frontend and backend code.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satisfaction across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and product teams to create interactive user interfaces that prioritize usability and accessibility.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and integration testing,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robust and error-free product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effective communication between client-side and server-side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automate build and deployment processes, reducing the time and effort needed for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responsive web design principles, affording a seamless experience across various devices and screen sizes.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sessions, enhancing code quality and promoting best practices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collaborative projects, enabling smoother workflows and merge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application performance by optimizing frontend code and leveraging resource management concisely.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user feedback initiatives to gather insights for potential product enhancements and feature iterations.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foundational skills in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learning collaborative coding practices and standard procedures.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efforts, employing browser developer tools and logging techniques to enhance application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the basics of backend development, contributing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projects, and understanding server-side logic.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write clear, concise, and actionable documentation for projects, improving onboarding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QA testing efforts by creating automated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quality before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product demos, showcasing new features and soliciting feedback from stakeholders for continuous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basic understanding of cloud services by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 migration projects, ensuring data integrity and consistency across multiple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knowledge-sharing workshops to elevate team skills in emerging technologies and tools.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