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focusing on designing, developing, and maintaining software solutions. Proficient in managing complex software projects with a strong emphasis on performance, reliability, and scalability. Expertise in collaborating with cross-functional teams using Agile methodologies and utilizing modern AI-assisted development tools to enhance productivity and code quality.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Golang, C, Java,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</w:t>
      </w:r>
      <w:r w:rsidRPr="006B65EC">
        <w:rPr>
          <w:rFonts w:ascii="Calibri(Headings)" w:hAnsi="Calibri(Headings)" w:cs="Calibri"/>
          <w:sz w:val="22"/>
          <w:szCs w:val="22"/>
        </w:rPr>
        <w:t xml:space="preserve">: TCP/IP, Networking Fundamentals, Routing, Packet Flow, Network Protocols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Splunk, Grafana, Prometheus,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GitHub, CI/CD Pipelines, Docker, Kubernetes,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Kanban, DevOps, Extreme Programming (XP)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Emerging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AI-assisted Development, Cloud Computing (AWS/Azure), Infrastructure as Code (Terraform), Test Automation (Pytest, unittest)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software solutions that enhanced network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following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streamline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machine learning techniques in software features to improve functionality and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contributing to collective code quality and adopting best practices across the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critical production issues, ensuring minimal downtime and optimal user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of industry trends and emerging technologies to periodically introduce innovative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deployment processes,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Copilot to augment coding efficiency and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Captured performance metrics and visualized them on monitoring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proactive maintenance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and conducted knowledge-sharing sessions with team members to elevate overall team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unit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reliability during software updates.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easier collaboration and project tracking across the development spectrum.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APIs following RESTful principles, enhancing interoperability of software across various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query and data analysis, assisting in data-driven decision-making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streamlining the deployment and management of cloud resources.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optimized performance and scalable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owners and UX designers to refine software requirements and enhance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code reviews to uphold software quality and mentor junior developers on best practices in coding.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networking protocols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the integrity of communication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 for data manipulation tasks, including querying and analyzing structured data for reporting purposes.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full software development lifecycle, from concept to deployment, with emphasis 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debugging issues,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error tracking.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retrospectives, contributing to team strategy and process improvement discussions.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streamlined code management and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optimized existing applications, ensuring high performance in production environments.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designing and developing software modules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 fast-paced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cloud deployment projects using foundational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unit and integration testing activities to validate software functionality and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best practices in software development, including coding standards and documentation.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debugging software issues under the supervision of more experienced team members, enhancing troubleshooting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basic database operations, data retrieval, and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monthly performance review process, analyzing application metrics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dashboards.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 to conceptualize innovative software features driven by user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myself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assisting in deployment pipeline setups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version control systems through collaboration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code to support team projects.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