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Accomplished Software Engineer with over 8 years of comprehensive experience in developing scalable web applications using Microsoft .NET technologies. Proficient in enhancing core SaaS product offerings through solid knowledge of C#, VB.NET, and front-end technologies like HTML5, JavaScript, and CSS. Experienced in building and maintaining APIs and integrations across diverse platforms, committed to delivering high-quality solutions and driving continuous improvement.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C#, VB.NET, JavaScript, HTML5, 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ASP.NET, jQuery, AJAX, MVC, Entity Framework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SQL Server, Stored Procedures, NoSQL,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and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Azure DevOps, JIRA, Postman,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SOAP, GraphQL, API Design, WebAPI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Debugging</w:t>
      </w:r>
      <w:r w:rsidRPr="006B65EC">
        <w:rPr>
          <w:rFonts w:ascii="Calibri(Headings)" w:hAnsi="Calibri(Headings)" w:cs="Calibri"/>
          <w:sz w:val="22"/>
          <w:szCs w:val="22"/>
        </w:rPr>
        <w:t xml:space="preserve">: Unit Testing, Integration Testing, NUnit, MSTest, Selenium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core enhancements for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product,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service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integrations to streamline functionality with external email systems, increasing interoperability across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the user interface of the web application, improving user engagement and accessibility.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Consistently executed project plans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methodologies, ensuring deliverables met strict timelines and quality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detailed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procedures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a significant decrease in defects discovered in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feedback, facilitating iterative enhancements to the framework.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clean, well-documented code repositories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project transparency and team collaboration.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services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JSON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capabilities and reducing setup 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and debugged complex issues in a timely manner,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Visual Studio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debugging tools to identify and resolve root causes rapidly.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ongoing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process improvement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initiatives, proposing effective solutions based on industry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 MVC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compliance with modern design principles and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data layer functionality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stored procedures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retrieval tasks.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robust web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SOAP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application scalability and flexibility.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QA team to execute extensive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functionality across multiple application layers.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code reviews to uphold code quality and best practices, promoting a collaborative learning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facilitating organized and efficient code deployments across development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Generated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deployment scripts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smooth migrations of enhancements to production systems, ensuring minimal downtime.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retrospective meetings to identify areas for improvement and enhance team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monitored application performance and stability, responding quickly to production issues and implementing fixes as needed.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dynamic web applications with a focus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applications meet responsive design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Followed Agile development practices, regularly participating in stand-ups and sprint planning sessions to promote team effectiveness.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consumed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establish communication between services,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JSON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formatting.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management and reporting, ensuring data integrity and performance optimization.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updated documentation and procedures for project tracking systems, enhancing knowledge transfer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activities to resolve application issues effectively and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evaluation of enhancement requests, providing technical insights and estimates for development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source control integrity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collaborative development practices and efficient change tracking.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