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501D79D" w14:textId="6683FF73" w:rsidR="001D201F" w:rsidRPr="00730D23" w:rsidRDefault="00A25842" w:rsidP="001D201F">
      <w:pPr>
        <w:ind w:left="180" w:right="180"/>
        <w:jc w:val="center"/>
        <w:rPr>
          <w:rFonts w:ascii="Calibri(Headings)" w:eastAsia="Georgia" w:hAnsi="Calibri(Headings)" w:cs="Calibri"/>
          <w:b/>
          <w:color w:val="864EA8" w:themeColor="accent1" w:themeShade="BF"/>
          <w:sz w:val="46"/>
          <w:szCs w:val="48"/>
        </w:rPr>
      </w:pPr>
      <w:r w:rsidRPr="00730D23">
        <w:rPr>
          <w:rFonts w:ascii="Calibri(Headings)" w:eastAsia="Georgia" w:hAnsi="Calibri(Headings)" w:cs="Calibri"/>
          <w:b/>
          <w:color w:val="864EA8" w:themeColor="accent1" w:themeShade="BF"/>
          <w:sz w:val="46"/>
          <w:szCs w:val="48"/>
        </w:rPr>
        <w:t>Nolan Corcoran</w:t>
      </w:r>
    </w:p>
    <w:p w14:paraId="22B96A91" w14:textId="402D211D" w:rsidR="001D201F" w:rsidRPr="006B65EC" w:rsidRDefault="001D201F" w:rsidP="001D201F">
      <w:pPr>
        <w:spacing w:line="360" w:lineRule="auto"/>
        <w:ind w:left="180" w:right="180"/>
        <w:jc w:val="center"/>
        <w:rPr>
          <w:rFonts w:ascii="Calibri(Headings)" w:eastAsia="Georgia" w:hAnsi="Calibri(Headings)" w:cs="Calibri"/>
          <w:b/>
          <w:sz w:val="22"/>
          <w:szCs w:val="40"/>
        </w:rPr>
      </w:pPr>
      <w:r w:rsidRPr="006B65EC">
        <w:rPr>
          <w:rFonts w:ascii="Calibri(Headings)" w:eastAsia="Georgia" w:hAnsi="Calibri(Headings)" w:cs="Calibri"/>
          <w:b/>
          <w:sz w:val="22"/>
          <w:szCs w:val="40"/>
        </w:rPr>
        <w:t xml:space="preserve">Senior Software Engineer</w:t>
      </w:r>
      <w:r w:rsidR="00156AD1">
        <w:rPr>
          <w:rFonts w:ascii="Calibri(Headings)" w:eastAsia="Georgia" w:hAnsi="Calibri(Headings)" w:cs="Calibri"/>
          <w:b/>
          <w:sz w:val="22"/>
          <w:szCs w:val="40"/>
        </w:rPr>
        <w:t/>
      </w:r>
      <w:r w:rsidRPr="006B65EC">
        <w:rPr>
          <w:rFonts w:ascii="Calibri(Headings)" w:eastAsia="Georgia" w:hAnsi="Calibri(Headings)" w:cs="Calibri"/>
          <w:b/>
          <w:sz w:val="22"/>
          <w:szCs w:val="40"/>
        </w:rPr>
        <w:t xml:space="preserve"> with </w:t>
      </w:r>
      <w:r w:rsidR="00872317">
        <w:rPr>
          <w:rFonts w:ascii="Calibri(Headings)" w:eastAsia="Georgia" w:hAnsi="Calibri(Headings)" w:cs="Calibri"/>
          <w:b/>
          <w:sz w:val="22"/>
          <w:szCs w:val="40"/>
        </w:rPr>
        <w:t>8</w:t>
      </w:r>
      <w:r w:rsidRPr="006B65EC">
        <w:rPr>
          <w:rFonts w:ascii="Calibri(Headings)" w:eastAsia="Georgia" w:hAnsi="Calibri(Headings)" w:cs="Calibri"/>
          <w:b/>
          <w:sz w:val="22"/>
          <w:szCs w:val="40"/>
        </w:rPr>
        <w:t xml:space="preserve"> years of experience</w:t>
      </w:r>
    </w:p>
    <w:p w14:paraId="3E3A0FEC" w14:textId="623C874E" w:rsidR="001D201F" w:rsidRPr="008F2A1D" w:rsidRDefault="001D201F" w:rsidP="008F2A1D">
      <w:pPr>
        <w:ind w:left="180" w:right="180"/>
        <w:jc w:val="center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+1 (</w:t>
      </w:r>
      <w:r w:rsidR="006070C9">
        <w:rPr>
          <w:rFonts w:ascii="Calibri(Headings)" w:hAnsi="Calibri(Headings)" w:cs="Calibri"/>
          <w:sz w:val="22"/>
          <w:szCs w:val="22"/>
        </w:rPr>
        <w:t>512</w:t>
      </w:r>
      <w:r w:rsidRPr="006B65EC">
        <w:rPr>
          <w:rFonts w:ascii="Calibri(Headings)" w:hAnsi="Calibri(Headings)" w:cs="Calibri"/>
          <w:sz w:val="22"/>
          <w:szCs w:val="22"/>
        </w:rPr>
        <w:t xml:space="preserve">) </w:t>
      </w:r>
      <w:r w:rsidR="006070C9">
        <w:rPr>
          <w:rFonts w:ascii="Calibri(Headings)" w:hAnsi="Calibri(Headings)" w:cs="Calibri"/>
          <w:sz w:val="22"/>
          <w:szCs w:val="22"/>
        </w:rPr>
        <w:t>489</w:t>
      </w:r>
      <w:r w:rsidRPr="006B65EC">
        <w:rPr>
          <w:rFonts w:ascii="Calibri(Headings)" w:hAnsi="Calibri(Headings)" w:cs="Calibri"/>
          <w:sz w:val="22"/>
          <w:szCs w:val="22"/>
        </w:rPr>
        <w:t>-</w:t>
      </w:r>
      <w:r w:rsidR="006070C9">
        <w:rPr>
          <w:rFonts w:ascii="Calibri(Headings)" w:hAnsi="Calibri(Headings)" w:cs="Calibri"/>
          <w:sz w:val="22"/>
          <w:szCs w:val="22"/>
        </w:rPr>
        <w:t>0804</w:t>
      </w:r>
      <w:r w:rsidR="001A2E48">
        <w:rPr>
          <w:rFonts w:ascii="Calibri(Headings)" w:hAnsi="Calibri(Headings)" w:cs="Calibri"/>
          <w:sz w:val="22"/>
          <w:szCs w:val="22"/>
        </w:rPr>
        <w:t xml:space="preserve"> </w:t>
      </w:r>
      <w:r w:rsidRPr="006B65EC">
        <w:rPr>
          <w:rFonts w:ascii="Calibri(Headings)" w:hAnsi="Calibri(Headings)" w:cs="Calibri"/>
          <w:sz w:val="22"/>
          <w:szCs w:val="22"/>
        </w:rPr>
        <w:t xml:space="preserve">| </w:t>
      </w:r>
      <w:r w:rsidR="00043C61" w:rsidRPr="00043C61">
        <w:rPr>
          <w:rFonts w:ascii="Calibri(Headings)" w:hAnsi="Calibri(Headings)" w:cs="Calibri"/>
          <w:sz w:val="22"/>
          <w:szCs w:val="22"/>
        </w:rPr>
        <w:t>nolandaviscorcoran</w:t>
      </w:r>
      <w:r w:rsidR="007A3754" w:rsidRPr="007A3754">
        <w:rPr>
          <w:rFonts w:ascii="Calibri(Headings)" w:hAnsi="Calibri(Headings)" w:cs="Calibri"/>
          <w:sz w:val="22"/>
          <w:szCs w:val="22"/>
        </w:rPr>
        <w:t xml:space="preserve">@gmail.com </w:t>
      </w:r>
      <w:r w:rsidRPr="006B65EC">
        <w:rPr>
          <w:rFonts w:ascii="Calibri(Headings)" w:hAnsi="Calibri(Headings)" w:cs="Calibri"/>
          <w:sz w:val="22"/>
          <w:szCs w:val="22"/>
        </w:rPr>
        <w:t xml:space="preserve">| </w:t>
      </w:r>
      <w:r w:rsidR="0085091A" w:rsidRPr="0085091A">
        <w:rPr>
          <w:rFonts w:ascii="Calibri(Headings)" w:hAnsi="Calibri(Headings)" w:cs="Calibri"/>
          <w:sz w:val="22"/>
          <w:szCs w:val="22"/>
        </w:rPr>
        <w:t>Baytown, TX 77523</w:t>
      </w:r>
      <w:hyperlink r:id="rId12" w:history="1"/>
    </w:p>
    <w:p w14:paraId="5481A301" w14:textId="77777777" w:rsidR="001D201F" w:rsidRPr="006B65EC" w:rsidRDefault="001D201F" w:rsidP="001D201F">
      <w:pPr>
        <w:tabs>
          <w:tab w:val="right" w:pos="9916"/>
        </w:tabs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 xml:space="preserve">Dynamic Software Engineer with 8 years of experience specializing in the design, development, and maintenance of electronic health record (EHR) platforms. Expertise in creating scalable, high-performance web applications using modern technologies and a commitment to delivering quality results in collaborative environments.</w:t>
      </w:r>
    </w:p>
    <w:p w14:paraId="0C574824" w14:textId="77777777" w:rsidR="001D201F" w:rsidRPr="006B65EC" w:rsidRDefault="001D201F" w:rsidP="001D201F">
      <w:pPr>
        <w:spacing w:before="180" w:after="180" w:line="240" w:lineRule="auto"/>
        <w:ind w:right="180"/>
        <w:jc w:val="both"/>
        <w:rPr>
          <w:rFonts w:ascii="Calibri(Headings)" w:eastAsia="Roboto Light" w:hAnsi="Calibri(Headings)" w:cs="Calibri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 xml:space="preserve">SKILLS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Frontend Development</w:t>
      </w:r>
      <w:r w:rsidRPr="006B65EC">
        <w:rPr>
          <w:rFonts w:ascii="Calibri(Headings)" w:hAnsi="Calibri(Headings)" w:cs="Calibri"/>
          <w:sz w:val="22"/>
          <w:szCs w:val="22"/>
        </w:rPr>
        <w:t xml:space="preserve">: React, TypeScript, HTML, CSS, JavaScript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Backend Development</w:t>
      </w:r>
      <w:r w:rsidRPr="006B65EC">
        <w:rPr>
          <w:rFonts w:ascii="Calibri(Headings)" w:hAnsi="Calibri(Headings)" w:cs="Calibri"/>
          <w:sz w:val="22"/>
          <w:szCs w:val="22"/>
        </w:rPr>
        <w:t xml:space="preserve">: Node.js, Express, REST APIs, GraphQL, Microservices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Database Technologies</w:t>
      </w:r>
      <w:r w:rsidRPr="006B65EC">
        <w:rPr>
          <w:rFonts w:ascii="Calibri(Headings)" w:hAnsi="Calibri(Headings)" w:cs="Calibri"/>
          <w:sz w:val="22"/>
          <w:szCs w:val="22"/>
        </w:rPr>
        <w:t xml:space="preserve">: PostgreSQL, MySQL, MongoDB, SQLite, NoSQL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Cloud Infrastructure</w:t>
      </w:r>
      <w:r w:rsidRPr="006B65EC">
        <w:rPr>
          <w:rFonts w:ascii="Calibri(Headings)" w:hAnsi="Calibri(Headings)" w:cs="Calibri"/>
          <w:sz w:val="22"/>
          <w:szCs w:val="22"/>
        </w:rPr>
        <w:t xml:space="preserve">: AWS, Terraform, ECS, RDS, S3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Testing &amp; CI/CD</w:t>
      </w:r>
      <w:r w:rsidRPr="006B65EC">
        <w:rPr>
          <w:rFonts w:ascii="Calibri(Headings)" w:hAnsi="Calibri(Headings)" w:cs="Calibri"/>
          <w:sz w:val="22"/>
          <w:szCs w:val="22"/>
        </w:rPr>
        <w:t xml:space="preserve">: Playwright, Jest, GitHub Actions, Docker, Kubernetes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Monitoring &amp; Observability</w:t>
      </w:r>
      <w:r w:rsidRPr="006B65EC">
        <w:rPr>
          <w:rFonts w:ascii="Calibri(Headings)" w:hAnsi="Calibri(Headings)" w:cs="Calibri"/>
          <w:sz w:val="22"/>
          <w:szCs w:val="22"/>
        </w:rPr>
        <w:t xml:space="preserve">: OpenTelemetry, Prometheus, Grafana, ELK Stack, Datadog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Security &amp; Compliance</w:t>
      </w:r>
      <w:r w:rsidRPr="006B65EC">
        <w:rPr>
          <w:rFonts w:ascii="Calibri(Headings)" w:hAnsi="Calibri(Headings)" w:cs="Calibri"/>
          <w:sz w:val="22"/>
          <w:szCs w:val="22"/>
        </w:rPr>
        <w:t xml:space="preserve">: OAuth2, RBAC, JWT, HIPAA Compliance, SOC2 Standards</w:t>
      </w:r>
    </w:p>
    <w:p w14:paraId="7805C3FD" w14:textId="77777777" w:rsidR="001D201F" w:rsidRPr="006B65EC" w:rsidRDefault="001D201F" w:rsidP="001D201F">
      <w:pPr>
        <w:ind w:right="180"/>
        <w:rPr>
          <w:rFonts w:ascii="Calibri(Headings)" w:hAnsi="Calibri(Headings)" w:cs="Calibri" w:hint="eastAsia"/>
          <w:b/>
          <w:sz w:val="32"/>
          <w:szCs w:val="32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>EDUCATION</w:t>
      </w:r>
    </w:p>
    <w:p w14:paraId="103CBD72" w14:textId="5FD0F308" w:rsidR="001D201F" w:rsidRPr="006B65EC" w:rsidRDefault="001D201F" w:rsidP="001D201F">
      <w:pPr>
        <w:ind w:right="180"/>
        <w:rPr>
          <w:rFonts w:ascii="Calibri(Headings)" w:hAnsi="Calibri(Headings)" w:cs="Calibri" w:hint="eastAsia"/>
          <w:b/>
        </w:rPr>
      </w:pPr>
      <w:r w:rsidRPr="006B65EC">
        <w:rPr>
          <w:rFonts w:ascii="Calibri(Headings)" w:hAnsi="Calibri(Headings)" w:cs="Calibri"/>
          <w:b/>
          <w:bCs/>
          <w:sz w:val="28"/>
          <w:szCs w:val="28"/>
        </w:rPr>
        <w:t xml:space="preserve"> </w:t>
      </w:r>
      <w:r w:rsidR="00BC1A24">
        <w:rPr>
          <w:rFonts w:ascii="Calibri(Headings)" w:hAnsi="Calibri(Headings)" w:cs="Calibri"/>
          <w:b/>
          <w:bCs/>
          <w:sz w:val="28"/>
          <w:szCs w:val="28"/>
        </w:rPr>
        <w:t>The</w:t>
      </w:r>
      <w:r w:rsidR="000C6C10">
        <w:rPr>
          <w:rFonts w:ascii="Calibri(Headings)" w:hAnsi="Calibri(Headings)" w:cs="Calibri"/>
          <w:b/>
          <w:bCs/>
          <w:sz w:val="28"/>
          <w:szCs w:val="28"/>
        </w:rPr>
        <w:t xml:space="preserve"> </w:t>
      </w:r>
      <w:r w:rsidRPr="006B65EC">
        <w:rPr>
          <w:rFonts w:ascii="Calibri(Headings)" w:hAnsi="Calibri(Headings)" w:cs="Calibri"/>
          <w:b/>
          <w:bCs/>
          <w:sz w:val="28"/>
          <w:szCs w:val="28"/>
        </w:rPr>
        <w:t>University of Texas</w:t>
      </w:r>
      <w:r w:rsidR="00BC1A24">
        <w:rPr>
          <w:rFonts w:ascii="Calibri(Headings)" w:hAnsi="Calibri(Headings)" w:cs="Calibri"/>
          <w:b/>
          <w:bCs/>
          <w:sz w:val="28"/>
          <w:szCs w:val="28"/>
        </w:rPr>
        <w:t xml:space="preserve"> at Austin</w:t>
      </w:r>
      <w:r w:rsidRPr="006B65EC">
        <w:rPr>
          <w:rFonts w:ascii="Calibri(Headings)" w:hAnsi="Calibri(Headings)" w:cs="Calibri"/>
          <w:sz w:val="28"/>
          <w:szCs w:val="28"/>
        </w:rPr>
        <w:t xml:space="preserve"> </w:t>
      </w:r>
      <w:r w:rsidRPr="006B65EC">
        <w:rPr>
          <w:rFonts w:ascii="Calibri(Headings)" w:hAnsi="Calibri(Headings)" w:cs="Calibri"/>
        </w:rPr>
        <w:t xml:space="preserve">– </w:t>
      </w:r>
      <w:r w:rsidRPr="006B65EC">
        <w:rPr>
          <w:rFonts w:ascii="Calibri(Headings)" w:hAnsi="Calibri(Headings)" w:cs="Calibri"/>
          <w:i/>
          <w:iCs/>
          <w:sz w:val="28"/>
          <w:szCs w:val="28"/>
        </w:rPr>
        <w:t xml:space="preserve">Bachelor of Science in </w:t>
      </w:r>
      <w:r w:rsidR="00BC1A24" w:rsidRPr="00BC1A24">
        <w:rPr>
          <w:rFonts w:ascii="Calibri(Headings)" w:hAnsi="Calibri(Headings)" w:cs="Calibri"/>
          <w:i/>
          <w:iCs/>
          <w:sz w:val="28"/>
          <w:szCs w:val="28"/>
        </w:rPr>
        <w:t>Electrical and Computer Engineering</w:t>
      </w:r>
      <w:r w:rsidRPr="006B65EC">
        <w:rPr>
          <w:rFonts w:ascii="Calibri(Headings)" w:hAnsi="Calibri(Headings)" w:cs="Calibri"/>
          <w:sz w:val="28"/>
          <w:szCs w:val="28"/>
        </w:rPr>
        <w:t xml:space="preserve">. </w:t>
      </w:r>
      <w:r w:rsidRPr="006B65EC">
        <w:rPr>
          <w:rFonts w:ascii="Calibri(Headings)" w:hAnsi="Calibri(Headings)" w:cs="Calibri"/>
          <w:b/>
        </w:rPr>
        <w:t xml:space="preserve">            </w:t>
      </w:r>
      <w:r w:rsidR="00442ABA">
        <w:rPr>
          <w:rFonts w:ascii="Calibri(Headings)" w:hAnsi="Calibri(Headings)" w:cs="Calibri"/>
          <w:b/>
        </w:rPr>
        <w:t>Aug</w:t>
      </w:r>
      <w:r w:rsidRPr="006B65EC">
        <w:rPr>
          <w:rFonts w:ascii="Calibri(Headings)" w:hAnsi="Calibri(Headings)" w:cs="Calibri"/>
          <w:b/>
        </w:rPr>
        <w:t xml:space="preserve"> </w:t>
      </w:r>
      <w:r w:rsidR="00BC1A24">
        <w:rPr>
          <w:rFonts w:ascii="Calibri(Headings)" w:hAnsi="Calibri(Headings)" w:cs="Calibri"/>
          <w:b/>
        </w:rPr>
        <w:t>2012-</w:t>
      </w:r>
      <w:r w:rsidR="00442ABA">
        <w:rPr>
          <w:rFonts w:ascii="Calibri(Headings)" w:hAnsi="Calibri(Headings)" w:cs="Calibri"/>
          <w:b/>
        </w:rPr>
        <w:t xml:space="preserve"> May </w:t>
      </w:r>
      <w:r w:rsidR="00BC1A24">
        <w:rPr>
          <w:rFonts w:ascii="Calibri(Headings)" w:hAnsi="Calibri(Headings)" w:cs="Calibri"/>
          <w:b/>
        </w:rPr>
        <w:t>2017</w:t>
      </w:r>
    </w:p>
    <w:p w14:paraId="053C6DB3" w14:textId="77777777" w:rsidR="001D201F" w:rsidRPr="006B65EC" w:rsidRDefault="001D201F" w:rsidP="001D201F">
      <w:pPr>
        <w:spacing w:before="180"/>
        <w:ind w:right="180"/>
        <w:rPr>
          <w:rFonts w:ascii="Calibri(Headings)" w:hAnsi="Calibri(Headings)" w:cs="Calibri" w:hint="eastAsia"/>
          <w:b/>
          <w:sz w:val="32"/>
          <w:szCs w:val="32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 xml:space="preserve">EXPERIENCE </w:t>
      </w:r>
      <w:r w:rsidRPr="006B65EC">
        <w:rPr>
          <w:rFonts w:ascii="Calibri(Headings)" w:hAnsi="Calibri(Headings)" w:cs="Calibri"/>
          <w:b/>
          <w:sz w:val="32"/>
          <w:szCs w:val="32"/>
        </w:rPr>
        <w:tab/>
      </w:r>
      <w:r w:rsidRPr="006B65EC">
        <w:rPr>
          <w:rFonts w:ascii="Calibri(Headings)" w:hAnsi="Calibri(Headings)" w:cs="Calibri"/>
          <w:b/>
          <w:sz w:val="32"/>
          <w:szCs w:val="32"/>
        </w:rPr>
        <w:tab/>
      </w:r>
      <w:r w:rsidRPr="006B65EC">
        <w:rPr>
          <w:rFonts w:ascii="Calibri(Headings)" w:hAnsi="Calibri(Headings)" w:cs="Calibri"/>
          <w:b/>
          <w:sz w:val="32"/>
          <w:szCs w:val="32"/>
        </w:rPr>
        <w:tab/>
      </w:r>
      <w:r w:rsidRPr="006B65EC">
        <w:rPr>
          <w:rFonts w:ascii="Calibri(Headings)" w:hAnsi="Calibri(Headings)" w:cs="Calibri"/>
          <w:b/>
          <w:sz w:val="32"/>
          <w:szCs w:val="32"/>
        </w:rPr>
        <w:tab/>
        <w:t xml:space="preserve">           </w:t>
      </w:r>
    </w:p>
    <w:p w14:paraId="7A4910BD" w14:textId="57BD9F8F" w:rsidR="001D201F" w:rsidRPr="006B65EC" w:rsidRDefault="00A47C77" w:rsidP="001D201F">
      <w:pPr>
        <w:ind w:right="180"/>
        <w:rPr>
          <w:rFonts w:ascii="Calibri(Headings)" w:hAnsi="Calibri(Headings)" w:cs="Calibri" w:hint="eastAsia"/>
          <w:b/>
        </w:rPr>
      </w:pPr>
      <w:r w:rsidRPr="00A47C77">
        <w:rPr>
          <w:rFonts w:ascii="Calibri(Headings)" w:hAnsi="Calibri(Headings)" w:cs="Calibri"/>
          <w:b/>
          <w:sz w:val="28"/>
          <w:szCs w:val="28"/>
        </w:rPr>
        <w:t>Kellton</w:t>
      </w:r>
      <w:r w:rsidR="001D201F" w:rsidRPr="006B65EC">
        <w:rPr>
          <w:rFonts w:ascii="Calibri(Headings)" w:hAnsi="Calibri(Headings)" w:cs="Calibri"/>
          <w:b/>
        </w:rPr>
        <w:t xml:space="preserve"> | </w:t>
      </w:r>
      <w:r w:rsidRPr="00A47C77">
        <w:rPr>
          <w:rFonts w:ascii="Calibri(Headings)" w:hAnsi="Calibri(Headings)" w:cs="Calibri"/>
          <w:bCs/>
        </w:rPr>
        <w:t>Plano, TX</w:t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  <w:t xml:space="preserve">                                           </w:t>
      </w:r>
      <w:r w:rsidR="00BB61C5">
        <w:rPr>
          <w:rFonts w:ascii="Calibri(Headings)" w:hAnsi="Calibri(Headings)" w:cs="Calibri"/>
          <w:b/>
        </w:rPr>
        <w:t xml:space="preserve">      </w:t>
      </w:r>
      <w:r w:rsidR="001D201F" w:rsidRPr="006B65EC">
        <w:rPr>
          <w:rFonts w:ascii="Calibri(Headings)" w:hAnsi="Calibri(Headings)" w:cs="Calibri"/>
          <w:b/>
        </w:rPr>
        <w:t xml:space="preserve"> </w:t>
      </w:r>
      <w:r w:rsidR="004D2B79">
        <w:rPr>
          <w:rFonts w:ascii="Calibri(Headings)" w:hAnsi="Calibri(Headings)" w:cs="Calibri"/>
          <w:b/>
        </w:rPr>
        <w:t>Aug</w:t>
      </w:r>
      <w:r w:rsidR="001D201F" w:rsidRPr="006B65EC">
        <w:rPr>
          <w:rFonts w:ascii="Calibri(Headings)" w:hAnsi="Calibri(Headings)" w:cs="Calibri"/>
          <w:b/>
        </w:rPr>
        <w:t xml:space="preserve"> 20</w:t>
      </w:r>
      <w:r w:rsidR="004D2B79">
        <w:rPr>
          <w:rFonts w:ascii="Calibri(Headings)" w:hAnsi="Calibri(Headings)" w:cs="Calibri"/>
          <w:b/>
        </w:rPr>
        <w:t>22</w:t>
      </w:r>
      <w:r w:rsidR="001D201F" w:rsidRPr="006B65EC">
        <w:rPr>
          <w:rFonts w:ascii="Calibri(Headings)" w:hAnsi="Calibri(Headings)" w:cs="Calibri"/>
          <w:b/>
        </w:rPr>
        <w:t xml:space="preserve"> – Current</w:t>
      </w:r>
    </w:p>
    <w:p w14:paraId="60142303" w14:textId="64EEF234" w:rsidR="001D201F" w:rsidRPr="006B65EC" w:rsidRDefault="001D201F" w:rsidP="001D201F">
      <w:pPr>
        <w:ind w:right="180"/>
        <w:rPr>
          <w:rFonts w:ascii="Calibri(Headings)" w:hAnsi="Calibri(Headings)" w:cs="Calibri" w:hint="eastAsia"/>
          <w:bCs/>
        </w:rPr>
      </w:pPr>
      <w:r w:rsidRPr="006B65EC">
        <w:rPr>
          <w:rFonts w:ascii="Calibri(Headings)" w:hAnsi="Calibri(Headings)" w:cs="Calibri"/>
          <w:bCs/>
          <w:i/>
          <w:iCs/>
          <w:sz w:val="24"/>
          <w:szCs w:val="24"/>
        </w:rPr>
        <w:t xml:space="preserve">Senior Software Engineer</w:t>
      </w:r>
      <w:r w:rsidR="006939D8">
        <w:rPr>
          <w:rFonts w:ascii="Calibri(Headings)" w:hAnsi="Calibri(Headings)" w:cs="Calibri"/>
          <w:bCs/>
          <w:i/>
          <w:iCs/>
          <w:sz w:val="24"/>
          <w:szCs w:val="24"/>
        </w:rPr>
        <w:t/>
      </w:r>
      <w:r w:rsidRPr="006B65EC">
        <w:rPr>
          <w:rFonts w:ascii="Calibri(Headings)" w:hAnsi="Calibri(Headings)" w:cs="Calibri"/>
          <w:bCs/>
          <w:i/>
          <w:iCs/>
          <w:sz w:val="24"/>
          <w:szCs w:val="24"/>
        </w:rPr>
        <w:t xml:space="preserve"> </w:t>
      </w:r>
      <w:r w:rsidRPr="006B65EC">
        <w:rPr>
          <w:rFonts w:ascii="Calibri(Headings)" w:hAnsi="Calibri(Headings)" w:cs="Calibri"/>
          <w:bCs/>
          <w:sz w:val="24"/>
          <w:szCs w:val="24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Designed and implemented scalable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REST APIs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backend services with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Node.js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Express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ensuring high availability for user interfaces.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Developed user-centric web applications with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React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TypeScript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focusing on responsiveness and performance optimization.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Managed database schemas and queries in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PostgreSQL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enhancing data retrieval processes and optimizing performance.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Implemented cloud-native solutions using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AWS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technologies such as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S3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RDS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ECS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effectively managing infrastructure as code with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Terraform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Led the development of CI/CD pipelines using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GitHub Actions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automating testing and deployment processes for efficient delivery.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Wrote and maintained end-to-end tests using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Playwright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unit tests with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Jest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to ensure code reliability and regression testing coverage.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Enhanced system observability utilizing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OpenTelemetry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Prometheus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Grafana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allowing for real-time monitoring of application performance.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Collaborated with cross-functional teams to gather requirements and integrate features, promoting agile methodologies and efficient workflows.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Drove improvements in application security by implementing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OAuth2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authentication and industry-standard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RBAC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systems with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AWS Cognito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Produced high-quality code through rigorous code reviews and maintained a culture of continuous learning and technical excellence.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Documented technical architectures and processes clearly to facilitate knowledge sharing and onboarding of new team members.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Utilized version control with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Git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advocating for best practices in trunk-based development and collaborative coding workflows.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Engaged in system design discussions to ensure alignment with business objectives while focusing on maintainability and performance.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Contributed to the optimization of operational processes through the establishment of incident response protocols and post-mortem analyses.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Participated in internal workshops fostering team culture, accountability, and a growth mindset among peers.</w:t>
      </w:r>
    </w:p>
    <w:p w14:paraId="53D3C90B" w14:textId="3ED6D503" w:rsidR="001D201F" w:rsidRPr="006B65EC" w:rsidRDefault="001D201F" w:rsidP="001D201F">
      <w:pPr>
        <w:ind w:right="180"/>
        <w:rPr>
          <w:rFonts w:ascii="Calibri(Headings)" w:hAnsi="Calibri(Headings)" w:cs="Calibri" w:hint="eastAsia"/>
          <w:b/>
        </w:rPr>
      </w:pPr>
      <w:r w:rsidRPr="006B65EC">
        <w:rPr>
          <w:rFonts w:ascii="Calibri(Headings)" w:hAnsi="Calibri(Headings)" w:cs="Calibri"/>
          <w:b/>
          <w:sz w:val="28"/>
          <w:szCs w:val="28"/>
        </w:rPr>
        <w:t>Syberry Corporation|</w:t>
      </w:r>
      <w:r w:rsidRPr="006B65EC">
        <w:rPr>
          <w:rFonts w:ascii="Calibri(Headings)" w:hAnsi="Calibri(Headings)" w:cs="Calibri"/>
          <w:b/>
        </w:rPr>
        <w:t xml:space="preserve"> </w:t>
      </w:r>
      <w:r w:rsidRPr="006B65EC">
        <w:rPr>
          <w:rFonts w:ascii="Calibri(Headings)" w:hAnsi="Calibri(Headings)" w:cs="Calibri"/>
          <w:bCs/>
        </w:rPr>
        <w:t xml:space="preserve">Austin, TX                                                                                                       </w:t>
      </w:r>
      <w:r w:rsidR="00BB61C5">
        <w:rPr>
          <w:rFonts w:ascii="Calibri(Headings)" w:hAnsi="Calibri(Headings)" w:cs="Calibri"/>
          <w:bCs/>
        </w:rPr>
        <w:t xml:space="preserve">             </w:t>
      </w:r>
      <w:r w:rsidRPr="006B65EC">
        <w:rPr>
          <w:rFonts w:ascii="Calibri(Headings)" w:hAnsi="Calibri(Headings)" w:cs="Calibri"/>
          <w:bCs/>
        </w:rPr>
        <w:t xml:space="preserve">  </w:t>
      </w:r>
      <w:r w:rsidRPr="006B65EC">
        <w:rPr>
          <w:rFonts w:ascii="Calibri(Headings)" w:hAnsi="Calibri(Headings)" w:cs="Calibri"/>
          <w:b/>
        </w:rPr>
        <w:t>Ju</w:t>
      </w:r>
      <w:r w:rsidR="00EE42A9">
        <w:rPr>
          <w:rFonts w:ascii="Calibri(Headings)" w:hAnsi="Calibri(Headings)" w:cs="Calibri"/>
          <w:b/>
        </w:rPr>
        <w:t>l</w:t>
      </w:r>
      <w:r w:rsidRPr="006B65EC">
        <w:rPr>
          <w:rFonts w:ascii="Calibri(Headings)" w:hAnsi="Calibri(Headings)" w:cs="Calibri"/>
          <w:b/>
        </w:rPr>
        <w:t xml:space="preserve"> 20</w:t>
      </w:r>
      <w:r w:rsidR="00EE42A9">
        <w:rPr>
          <w:rFonts w:ascii="Calibri(Headings)" w:hAnsi="Calibri(Headings)" w:cs="Calibri"/>
          <w:b/>
        </w:rPr>
        <w:t>19</w:t>
      </w:r>
      <w:r w:rsidRPr="006B65EC">
        <w:rPr>
          <w:rFonts w:ascii="Calibri(Headings)" w:hAnsi="Calibri(Headings)" w:cs="Calibri"/>
          <w:b/>
        </w:rPr>
        <w:t xml:space="preserve"> – </w:t>
      </w:r>
      <w:r w:rsidR="00EE42A9">
        <w:rPr>
          <w:rFonts w:ascii="Calibri(Headings)" w:hAnsi="Calibri(Headings)" w:cs="Calibri"/>
          <w:b/>
        </w:rPr>
        <w:t>Jul</w:t>
      </w:r>
      <w:r w:rsidRPr="006B65EC">
        <w:rPr>
          <w:rFonts w:ascii="Calibri(Headings)" w:hAnsi="Calibri(Headings)" w:cs="Calibri"/>
          <w:b/>
        </w:rPr>
        <w:t xml:space="preserve"> 20</w:t>
      </w:r>
      <w:r w:rsidR="00EE42A9">
        <w:rPr>
          <w:rFonts w:ascii="Calibri(Headings)" w:hAnsi="Calibri(Headings)" w:cs="Calibri"/>
          <w:b/>
        </w:rPr>
        <w:t>22</w:t>
      </w:r>
    </w:p>
    <w:p w14:paraId="7ED49C36" w14:textId="221EBCCC" w:rsidR="001D201F" w:rsidRPr="006B65EC" w:rsidRDefault="006939D8" w:rsidP="001D201F">
      <w:pPr>
        <w:ind w:right="180"/>
        <w:rPr>
          <w:rFonts w:ascii="Calibri(Headings)" w:eastAsia="Roboto Light" w:hAnsi="Calibri(Headings)" w:cs="Calibri"/>
        </w:rPr>
      </w:pPr>
      <w:r w:rsidRPr="006939D8">
        <w:rPr>
          <w:rFonts w:ascii="Calibri(Headings)" w:hAnsi="Calibri(Headings)" w:cs="Calibri"/>
          <w:bCs/>
          <w:i/>
          <w:iCs/>
          <w:sz w:val="24"/>
          <w:szCs w:val="24"/>
        </w:rPr>
        <w:t xml:space="preserve">Software Engineer</w:t>
      </w:r>
      <w:r>
        <w:rPr>
          <w:rFonts w:ascii="Calibri(Headings)" w:hAnsi="Calibri(Headings)" w:cs="Calibri"/>
          <w:bCs/>
          <w:i/>
          <w:iCs/>
          <w:sz w:val="24"/>
          <w:szCs w:val="24"/>
        </w:rPr>
        <w:t/>
      </w:r>
      <w:r w:rsidRPr="006939D8">
        <w:rPr>
          <w:rFonts w:ascii="Calibri(Headings)" w:hAnsi="Calibri(Headings)" w:cs="Calibri"/>
          <w:bCs/>
          <w:i/>
          <w:iCs/>
          <w:sz w:val="24"/>
          <w:szCs w:val="24"/>
        </w:rPr>
        <w:t/>
      </w:r>
      <w:r w:rsidR="00326ED4">
        <w:rPr>
          <w:rFonts w:ascii="Calibri(Headings)" w:hAnsi="Calibri(Headings)" w:cs="Calibri"/>
          <w:bCs/>
          <w:i/>
          <w:iCs/>
          <w:sz w:val="24"/>
          <w:szCs w:val="24"/>
        </w:rPr>
        <w:t xml:space="preserve"> </w:t>
      </w:r>
      <w:r w:rsidR="001D201F" w:rsidRPr="006B65EC">
        <w:rPr>
          <w:rFonts w:ascii="Calibri(Headings)" w:hAnsi="Calibri(Headings)" w:cs="Calibri"/>
          <w:bCs/>
          <w:sz w:val="24"/>
          <w:szCs w:val="24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Developed multiple responsive web applications using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React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TypeScript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facilitating seamless user experiences across platforms.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Built backend services with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Node.js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Express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effectively managing API endpoints and database interactions with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PostgreSQL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Assisted in the deployment of cloud solutions on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AWS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utilizing services like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S3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RDS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in various project stages.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Collaborated closely with designers and product managers to translate functional requirements into technical specifications for feature implementations.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Created automated testing frameworks with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Jest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ensuring thorough test coverage for existing functionalities.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Integrated monitoring tools such as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Prometheus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Grafana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to track application performance and health metrics.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Contributed to the transition to a CI/CD pipeline using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GitHub Actions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improving deployment frequencies and reducing downtime.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Conducted code reviews, focusing on adherence to best practices and continuous improvement of software quality.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Supported the enhancement of security practices by implementing access control measures geared towards compliance with HIPAA standards.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Participated in team retrospectives to identify areas of improvement within the development process and team dynamics.</w:t>
      </w:r>
    </w:p>
    <w:p w14:paraId="003DE4F0" w14:textId="5F5A4047" w:rsidR="001D201F" w:rsidRPr="006B65EC" w:rsidRDefault="001D201F" w:rsidP="001D201F">
      <w:pPr>
        <w:spacing w:before="240"/>
        <w:ind w:right="180"/>
        <w:rPr>
          <w:rFonts w:ascii="Calibri(Headings)" w:hAnsi="Calibri(Headings)" w:cs="Calibri" w:hint="eastAsia"/>
          <w:b/>
        </w:rPr>
      </w:pPr>
      <w:r w:rsidRPr="006B65EC">
        <w:rPr>
          <w:rFonts w:ascii="Calibri(Headings)" w:hAnsi="Calibri(Headings)" w:cs="Calibri"/>
          <w:b/>
          <w:sz w:val="28"/>
          <w:szCs w:val="28"/>
        </w:rPr>
        <w:t>Coffee Cup Software |</w:t>
      </w:r>
      <w:r w:rsidRPr="006B65EC">
        <w:rPr>
          <w:rFonts w:ascii="Calibri(Headings)" w:hAnsi="Calibri(Headings)" w:cs="Calibri"/>
          <w:b/>
        </w:rPr>
        <w:t xml:space="preserve"> </w:t>
      </w:r>
      <w:r w:rsidRPr="006B65EC">
        <w:rPr>
          <w:rFonts w:ascii="Calibri(Headings)" w:hAnsi="Calibri(Headings)" w:cs="Calibri"/>
          <w:bCs/>
        </w:rPr>
        <w:t xml:space="preserve">Corpus Christi, TX                                                                                      </w:t>
      </w:r>
      <w:r w:rsidR="00BB61C5">
        <w:rPr>
          <w:rFonts w:ascii="Calibri(Headings)" w:hAnsi="Calibri(Headings)" w:cs="Calibri"/>
          <w:bCs/>
        </w:rPr>
        <w:t xml:space="preserve">              </w:t>
      </w:r>
      <w:r w:rsidRPr="006B65EC">
        <w:rPr>
          <w:rFonts w:ascii="Calibri(Headings)" w:hAnsi="Calibri(Headings)" w:cs="Calibri"/>
          <w:bCs/>
        </w:rPr>
        <w:t xml:space="preserve"> </w:t>
      </w:r>
      <w:r w:rsidRPr="006B65EC">
        <w:rPr>
          <w:rFonts w:ascii="Calibri(Headings)" w:hAnsi="Calibri(Headings)" w:cs="Calibri"/>
          <w:b/>
        </w:rPr>
        <w:t>Jun 201</w:t>
      </w:r>
      <w:r w:rsidR="00EE42A9">
        <w:rPr>
          <w:rFonts w:ascii="Calibri(Headings)" w:hAnsi="Calibri(Headings)" w:cs="Calibri"/>
          <w:b/>
        </w:rPr>
        <w:t>7</w:t>
      </w:r>
      <w:r w:rsidRPr="006B65EC">
        <w:rPr>
          <w:rFonts w:ascii="Calibri(Headings)" w:hAnsi="Calibri(Headings)" w:cs="Calibri"/>
          <w:b/>
        </w:rPr>
        <w:t xml:space="preserve"> – </w:t>
      </w:r>
      <w:r w:rsidR="00EE42A9">
        <w:rPr>
          <w:rFonts w:ascii="Calibri(Headings)" w:hAnsi="Calibri(Headings)" w:cs="Calibri"/>
          <w:b/>
        </w:rPr>
        <w:t>Jun</w:t>
      </w:r>
      <w:r w:rsidRPr="006B65EC">
        <w:rPr>
          <w:rFonts w:ascii="Calibri(Headings)" w:hAnsi="Calibri(Headings)" w:cs="Calibri"/>
          <w:b/>
        </w:rPr>
        <w:t xml:space="preserve"> 201</w:t>
      </w:r>
      <w:r w:rsidR="00EE42A9">
        <w:rPr>
          <w:rFonts w:ascii="Calibri(Headings)" w:hAnsi="Calibri(Headings)" w:cs="Calibri"/>
          <w:b/>
        </w:rPr>
        <w:t>9</w:t>
      </w:r>
    </w:p>
    <w:p w14:paraId="618482C8" w14:textId="01940147" w:rsidR="001D201F" w:rsidRPr="006B65EC" w:rsidRDefault="006939D8" w:rsidP="001D201F">
      <w:pPr>
        <w:ind w:right="180"/>
        <w:rPr>
          <w:rFonts w:ascii="Calibri(Headings)" w:eastAsia="Roboto Light" w:hAnsi="Calibri(Headings)" w:cs="Calibri"/>
        </w:rPr>
      </w:pPr>
      <w:r w:rsidRPr="006939D8">
        <w:rPr>
          <w:rFonts w:ascii="Calibri(Headings)" w:hAnsi="Calibri(Headings)" w:cs="Calibri"/>
          <w:bCs/>
          <w:i/>
          <w:iCs/>
          <w:sz w:val="24"/>
          <w:szCs w:val="24"/>
        </w:rPr>
        <w:t xml:space="preserve">Junior Software Engineer</w:t>
      </w:r>
      <w:r>
        <w:rPr>
          <w:rFonts w:ascii="Calibri(Headings)" w:hAnsi="Calibri(Headings)" w:cs="Calibri"/>
          <w:bCs/>
          <w:i/>
          <w:iCs/>
          <w:sz w:val="24"/>
          <w:szCs w:val="24"/>
        </w:rPr>
        <w:t/>
      </w:r>
      <w:r w:rsidRPr="006939D8">
        <w:rPr>
          <w:rFonts w:ascii="Calibri(Headings)" w:hAnsi="Calibri(Headings)" w:cs="Calibri"/>
          <w:bCs/>
          <w:i/>
          <w:iCs/>
          <w:sz w:val="24"/>
          <w:szCs w:val="24"/>
        </w:rPr>
        <w:t/>
      </w:r>
      <w:r w:rsidR="008073C7">
        <w:rPr>
          <w:rFonts w:ascii="Calibri(Headings)" w:hAnsi="Calibri(Headings)" w:cs="Calibri"/>
          <w:bCs/>
          <w:i/>
          <w:iCs/>
          <w:sz w:val="24"/>
          <w:szCs w:val="24"/>
        </w:rPr>
        <w:t xml:space="preserve"> </w:t>
      </w:r>
      <w:r w:rsidR="001D201F" w:rsidRPr="006B65EC">
        <w:rPr>
          <w:rFonts w:ascii="Calibri(Headings)" w:hAnsi="Calibri(Headings)" w:cs="Calibri"/>
          <w:bCs/>
          <w:sz w:val="24"/>
          <w:szCs w:val="24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Collaborated in a team setting to build initial versions of web applications utilizing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React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JavaScript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developing foundational user interfaces.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Engaged in backend development efforts with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Node.js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contributing to RESTful API design and implementation.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Learned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PostgreSQL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data storage solutions, participating in schema design discussions and basic performance optimization tasks.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Assisted team members in deploying applications on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AWS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developing a basic understanding of cloud infrastructure management.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Documented code and processes for future reference and team visibility, promoting effective knowledge sharing among developers.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Completed initial training in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Git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version control, participating in code collaboration under guidance from senior team members.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Contributed to testing efforts through manual QA processes, offering suggestions to improve test methodologies and coverage.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Participated in agile ceremonies, including daily standups and sprint planning, to enhance communication and project adaptation across the team.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Gained experience in adhering to code quality standards by observing senior developers and actively listening to feedback.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Familiarized with application monitoring tools like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Prometheus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gathering insights into runtime performance during hands-on projects.</w:t>
      </w:r>
    </w:p>
    <w:p w14:paraId="3C5650B9" w14:textId="77777777" w:rsidR="001D201F" w:rsidRPr="006B65EC" w:rsidRDefault="001D201F" w:rsidP="001D201F">
      <w:pPr>
        <w:ind w:right="180"/>
        <w:rPr>
          <w:rFonts w:ascii="Calibri(Headings)" w:hAnsi="Calibri(Headings)" w:cs="Calibri" w:hint="eastAsia"/>
          <w:sz w:val="32"/>
          <w:szCs w:val="32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>Personal Skills</w:t>
      </w:r>
    </w:p>
    <w:p w14:paraId="5663A73E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Effective Communication</w:t>
      </w:r>
    </w:p>
    <w:p w14:paraId="4813CDCA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Team Collaboration</w:t>
      </w:r>
    </w:p>
    <w:p w14:paraId="3ACA972C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Detail Oriented</w:t>
      </w:r>
    </w:p>
    <w:p w14:paraId="09165631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Adaptability and Problem Solving</w:t>
      </w:r>
    </w:p>
    <w:p w14:paraId="38F55C29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Time management</w:t>
      </w:r>
    </w:p>
    <w:p w14:paraId="37DD59E0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Team synergy with autonomy</w:t>
      </w:r>
    </w:p>
    <w:p w14:paraId="41CDBD11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360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Self-Motivation &amp; Self-Pacing</w:t>
      </w:r>
    </w:p>
    <w:p w14:paraId="0CDB1516" w14:textId="77777777" w:rsidR="001D201F" w:rsidRPr="006B65EC" w:rsidRDefault="001D201F" w:rsidP="001D201F">
      <w:pPr>
        <w:rPr>
          <w:rFonts w:ascii="Calibri(Headings)" w:hAnsi="Calibri(Headings)" w:cs="Calibri" w:hint="eastAsia"/>
        </w:rPr>
      </w:pPr>
    </w:p>
    <w:p w14:paraId="1D449937" w14:textId="0288318C" w:rsidR="00921FEF" w:rsidRPr="006B65EC" w:rsidRDefault="00921FEF" w:rsidP="00F26BFA">
      <w:pPr>
        <w:spacing w:line="276" w:lineRule="auto"/>
        <w:rPr>
          <w:rFonts w:ascii="Calibri(Headings)" w:hAnsi="Calibri(Headings)" w:cs="Calibri" w:hint="eastAsia"/>
        </w:rPr>
      </w:pPr>
    </w:p>
    <w:sectPr w:rsidR="00921FEF" w:rsidRPr="006B65EC" w:rsidSect="001D201F">
      <w:pgSz w:w="12240" w:h="20160" w:code="5"/>
      <w:pgMar w:top="720" w:right="720" w:bottom="720" w:left="720" w:header="720" w:footer="720" w:gutter="0"/>
      <w:pgNumType w:start="1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9C86303" w14:textId="77777777" w:rsidR="004B585B" w:rsidRDefault="004B585B">
      <w:pPr>
        <w:spacing w:after="0"/>
      </w:pPr>
      <w:r>
        <w:separator/>
      </w:r>
    </w:p>
  </w:endnote>
  <w:endnote w:type="continuationSeparator" w:id="0">
    <w:p w14:paraId="6E929A00" w14:textId="77777777" w:rsidR="004B585B" w:rsidRDefault="004B585B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Raleway-Medium">
    <w:altName w:val="Segoe Print"/>
    <w:charset w:val="00"/>
    <w:family w:val="roman"/>
    <w:pitch w:val="default"/>
  </w:font>
  <w:font w:name="Calibri(Headings)">
    <w:altName w:val="Calibri"/>
    <w:panose1 w:val="00000000000000000000"/>
    <w:charset w:val="00"/>
    <w:family w:val="roman"/>
    <w:notTrueType/>
    <w:pitch w:val="default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90BB1F0" w14:textId="77777777" w:rsidR="004B585B" w:rsidRDefault="004B585B">
      <w:pPr>
        <w:spacing w:after="0"/>
      </w:pPr>
      <w:r>
        <w:separator/>
      </w:r>
    </w:p>
  </w:footnote>
  <w:footnote w:type="continuationSeparator" w:id="0">
    <w:p w14:paraId="67515134" w14:textId="77777777" w:rsidR="004B585B" w:rsidRDefault="004B585B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FFFFFF7C"/>
    <w:lvl w:ilvl="0">
      <w:start w:val="1"/>
      <w:numFmt w:val="decimal"/>
      <w:pStyle w:val="ListNumber5"/>
      <w:lvlText w:val="%1."/>
      <w:lvlJc w:val="left"/>
      <w:pPr>
        <w:tabs>
          <w:tab w:val="left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FFFFFF7D"/>
    <w:lvl w:ilvl="0">
      <w:start w:val="1"/>
      <w:numFmt w:val="decimal"/>
      <w:pStyle w:val="ListNumber4"/>
      <w:lvlText w:val="%1."/>
      <w:lvlJc w:val="left"/>
      <w:pPr>
        <w:tabs>
          <w:tab w:val="left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FFFFFF7E"/>
    <w:lvl w:ilvl="0">
      <w:start w:val="1"/>
      <w:numFmt w:val="decimal"/>
      <w:pStyle w:val="ListNumber3"/>
      <w:lvlText w:val="%1."/>
      <w:lvlJc w:val="left"/>
      <w:pPr>
        <w:tabs>
          <w:tab w:val="left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FFFFFF7F"/>
    <w:lvl w:ilvl="0">
      <w:start w:val="1"/>
      <w:numFmt w:val="decimal"/>
      <w:pStyle w:val="ListNumber2"/>
      <w:lvlText w:val="%1."/>
      <w:lvlJc w:val="left"/>
      <w:pPr>
        <w:tabs>
          <w:tab w:val="left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FFFFFF80"/>
    <w:lvl w:ilvl="0">
      <w:start w:val="1"/>
      <w:numFmt w:val="bullet"/>
      <w:pStyle w:val="ListBullet5"/>
      <w:lvlText w:val=""/>
      <w:lvlJc w:val="left"/>
      <w:pPr>
        <w:tabs>
          <w:tab w:val="left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FFFFFF81"/>
    <w:lvl w:ilvl="0">
      <w:start w:val="1"/>
      <w:numFmt w:val="bullet"/>
      <w:pStyle w:val="ListBullet4"/>
      <w:lvlText w:val=""/>
      <w:lvlJc w:val="left"/>
      <w:pPr>
        <w:tabs>
          <w:tab w:val="left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FFFFFF82"/>
    <w:lvl w:ilvl="0">
      <w:start w:val="1"/>
      <w:numFmt w:val="bullet"/>
      <w:pStyle w:val="ListBullet3"/>
      <w:lvlText w:val=""/>
      <w:lvlJc w:val="left"/>
      <w:pPr>
        <w:tabs>
          <w:tab w:val="left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FFFFFF83"/>
    <w:lvl w:ilvl="0">
      <w:start w:val="1"/>
      <w:numFmt w:val="bullet"/>
      <w:pStyle w:val="ListBullet2"/>
      <w:lvlText w:val=""/>
      <w:lvlJc w:val="left"/>
      <w:pPr>
        <w:tabs>
          <w:tab w:val="left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FFFFFF88"/>
    <w:lvl w:ilvl="0">
      <w:start w:val="1"/>
      <w:numFmt w:val="decimal"/>
      <w:pStyle w:val="ListNumber"/>
      <w:lvlText w:val="%1."/>
      <w:lvlJc w:val="left"/>
      <w:pPr>
        <w:tabs>
          <w:tab w:val="left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6404496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273A1BD5"/>
    <w:multiLevelType w:val="hybridMultilevel"/>
    <w:tmpl w:val="CE0898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94045CC"/>
    <w:multiLevelType w:val="hybridMultilevel"/>
    <w:tmpl w:val="B502A8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6690EFB"/>
    <w:multiLevelType w:val="hybridMultilevel"/>
    <w:tmpl w:val="EAD4613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88E6646"/>
    <w:multiLevelType w:val="multilevel"/>
    <w:tmpl w:val="388E664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4" w15:restartNumberingAfterBreak="0">
    <w:nsid w:val="39D60330"/>
    <w:multiLevelType w:val="multilevel"/>
    <w:tmpl w:val="39D60330"/>
    <w:lvl w:ilvl="0">
      <w:start w:val="1"/>
      <w:numFmt w:val="bullet"/>
      <w:pStyle w:val="ListBullet"/>
      <w:lvlText w:val=""/>
      <w:lvlJc w:val="left"/>
      <w:pPr>
        <w:ind w:left="720" w:hanging="360"/>
      </w:pPr>
      <w:rPr>
        <w:rFonts w:ascii="Symbol" w:hAnsi="Symbol" w:hint="default"/>
        <w:color w:val="404040" w:themeColor="text1" w:themeTint="BF"/>
      </w:rPr>
    </w:lvl>
    <w:lvl w:ilvl="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color w:val="404040" w:themeColor="text1" w:themeTint="BF"/>
      </w:rPr>
    </w:lvl>
    <w:lvl w:ilvl="2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color w:val="404040" w:themeColor="text1" w:themeTint="BF"/>
      </w:rPr>
    </w:lvl>
    <w:lvl w:ilvl="3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  <w:color w:val="auto"/>
      </w:rPr>
    </w:lvl>
    <w:lvl w:ilvl="4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  <w:color w:val="auto"/>
      </w:rPr>
    </w:lvl>
    <w:lvl w:ilvl="5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  <w:color w:val="auto"/>
      </w:rPr>
    </w:lvl>
    <w:lvl w:ilvl="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  <w:color w:val="auto"/>
      </w:rPr>
    </w:lvl>
    <w:lvl w:ilvl="7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  <w:color w:val="auto"/>
      </w:rPr>
    </w:lvl>
    <w:lvl w:ilvl="8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  <w:color w:val="auto"/>
      </w:rPr>
    </w:lvl>
  </w:abstractNum>
  <w:abstractNum w:abstractNumId="15" w15:restartNumberingAfterBreak="0">
    <w:nsid w:val="4130CA3D"/>
    <w:multiLevelType w:val="singleLevel"/>
    <w:tmpl w:val="4130CA3D"/>
    <w:lvl w:ilvl="0">
      <w:start w:val="1"/>
      <w:numFmt w:val="bullet"/>
      <w:lvlText w:val=""/>
      <w:lvlJc w:val="left"/>
      <w:pPr>
        <w:tabs>
          <w:tab w:val="left" w:pos="420"/>
        </w:tabs>
        <w:ind w:left="420" w:hanging="420"/>
      </w:pPr>
      <w:rPr>
        <w:rFonts w:ascii="Wingdings" w:hAnsi="Wingdings" w:hint="default"/>
      </w:rPr>
    </w:lvl>
  </w:abstractNum>
  <w:abstractNum w:abstractNumId="16" w15:restartNumberingAfterBreak="0">
    <w:nsid w:val="4BFE0488"/>
    <w:multiLevelType w:val="hybridMultilevel"/>
    <w:tmpl w:val="2CA882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2F1357E"/>
    <w:multiLevelType w:val="hybridMultilevel"/>
    <w:tmpl w:val="C50A85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6E90172"/>
    <w:multiLevelType w:val="hybridMultilevel"/>
    <w:tmpl w:val="5A3C0C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numFmt w:val="bullet"/>
      <w:lvlText w:val=""/>
      <w:lvlJc w:val="left"/>
      <w:pPr>
        <w:ind w:left="1440" w:hanging="360"/>
      </w:pPr>
      <w:rPr>
        <w:rFonts w:ascii="Times New Roman" w:eastAsia="Times New Roman" w:hAnsi="Times New Roman" w:cs="Times New Roman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5C725885"/>
    <w:multiLevelType w:val="multilevel"/>
    <w:tmpl w:val="971482C4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20" w15:restartNumberingAfterBreak="0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21" w15:restartNumberingAfterBreak="0">
    <w:nsid w:val="6F4C005F"/>
    <w:multiLevelType w:val="multilevel"/>
    <w:tmpl w:val="C63EB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72394DF2"/>
    <w:multiLevelType w:val="hybridMultilevel"/>
    <w:tmpl w:val="223000A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91402922">
    <w:abstractNumId w:val="14"/>
  </w:num>
  <w:num w:numId="2" w16cid:durableId="1077478314">
    <w:abstractNumId w:val="7"/>
  </w:num>
  <w:num w:numId="3" w16cid:durableId="1506508336">
    <w:abstractNumId w:val="6"/>
  </w:num>
  <w:num w:numId="4" w16cid:durableId="1003439506">
    <w:abstractNumId w:val="5"/>
  </w:num>
  <w:num w:numId="5" w16cid:durableId="1132946935">
    <w:abstractNumId w:val="4"/>
  </w:num>
  <w:num w:numId="6" w16cid:durableId="1697733644">
    <w:abstractNumId w:val="8"/>
  </w:num>
  <w:num w:numId="7" w16cid:durableId="311760684">
    <w:abstractNumId w:val="3"/>
  </w:num>
  <w:num w:numId="8" w16cid:durableId="394009371">
    <w:abstractNumId w:val="2"/>
  </w:num>
  <w:num w:numId="9" w16cid:durableId="637611646">
    <w:abstractNumId w:val="1"/>
  </w:num>
  <w:num w:numId="10" w16cid:durableId="609700261">
    <w:abstractNumId w:val="0"/>
  </w:num>
  <w:num w:numId="11" w16cid:durableId="321087367">
    <w:abstractNumId w:val="15"/>
  </w:num>
  <w:num w:numId="12" w16cid:durableId="1753697525">
    <w:abstractNumId w:val="13"/>
  </w:num>
  <w:num w:numId="13" w16cid:durableId="1509709921">
    <w:abstractNumId w:val="14"/>
  </w:num>
  <w:num w:numId="14" w16cid:durableId="1428841107">
    <w:abstractNumId w:val="22"/>
  </w:num>
  <w:num w:numId="15" w16cid:durableId="522978877">
    <w:abstractNumId w:val="9"/>
  </w:num>
  <w:num w:numId="16" w16cid:durableId="1869096447">
    <w:abstractNumId w:val="17"/>
  </w:num>
  <w:num w:numId="17" w16cid:durableId="483474557">
    <w:abstractNumId w:val="19"/>
  </w:num>
  <w:num w:numId="18" w16cid:durableId="1906642975">
    <w:abstractNumId w:val="20"/>
  </w:num>
  <w:num w:numId="19" w16cid:durableId="1708329462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 w16cid:durableId="1869367964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 w16cid:durableId="2034571493">
    <w:abstractNumId w:val="2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 w16cid:durableId="1875577622">
    <w:abstractNumId w:val="2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 w16cid:durableId="871071473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 w16cid:durableId="1644771062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 w16cid:durableId="442506402">
    <w:abstractNumId w:val="10"/>
  </w:num>
  <w:num w:numId="26" w16cid:durableId="1160072952">
    <w:abstractNumId w:val="16"/>
  </w:num>
  <w:num w:numId="27" w16cid:durableId="2135319272">
    <w:abstractNumId w:val="11"/>
  </w:num>
  <w:num w:numId="28" w16cid:durableId="823355065">
    <w:abstractNumId w:val="18"/>
  </w:num>
  <w:num w:numId="29" w16cid:durableId="578490059">
    <w:abstractNumId w:val="21"/>
  </w:num>
  <w:num w:numId="30" w16cid:durableId="1043869813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attachedTemplate r:id="rId1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defaultTabStop w:val="720"/>
  <w:noPunctuationKerning/>
  <w:characterSpacingControl w:val="doNotCompress"/>
  <w:hdrShapeDefaults>
    <o:shapedefaults v:ext="edit" spidmax="2050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65C17"/>
    <w:rsid w:val="00003455"/>
    <w:rsid w:val="0000374E"/>
    <w:rsid w:val="00013896"/>
    <w:rsid w:val="000144D5"/>
    <w:rsid w:val="00017537"/>
    <w:rsid w:val="00021C10"/>
    <w:rsid w:val="00024A86"/>
    <w:rsid w:val="00031F1D"/>
    <w:rsid w:val="00032277"/>
    <w:rsid w:val="00032383"/>
    <w:rsid w:val="00032982"/>
    <w:rsid w:val="00037A3D"/>
    <w:rsid w:val="00037A80"/>
    <w:rsid w:val="0004081D"/>
    <w:rsid w:val="00043C61"/>
    <w:rsid w:val="00044A14"/>
    <w:rsid w:val="00047720"/>
    <w:rsid w:val="00047C0B"/>
    <w:rsid w:val="000539BD"/>
    <w:rsid w:val="000660BE"/>
    <w:rsid w:val="00066E2A"/>
    <w:rsid w:val="00076DB4"/>
    <w:rsid w:val="00086410"/>
    <w:rsid w:val="0008711D"/>
    <w:rsid w:val="0009195F"/>
    <w:rsid w:val="000944C9"/>
    <w:rsid w:val="000A0356"/>
    <w:rsid w:val="000A078F"/>
    <w:rsid w:val="000B130A"/>
    <w:rsid w:val="000C6C10"/>
    <w:rsid w:val="000C75D8"/>
    <w:rsid w:val="000D355D"/>
    <w:rsid w:val="000D6E01"/>
    <w:rsid w:val="000E1F99"/>
    <w:rsid w:val="000E4407"/>
    <w:rsid w:val="000E6532"/>
    <w:rsid w:val="000E6E3A"/>
    <w:rsid w:val="000F12E9"/>
    <w:rsid w:val="00103BBB"/>
    <w:rsid w:val="001046AC"/>
    <w:rsid w:val="001055C7"/>
    <w:rsid w:val="001074C6"/>
    <w:rsid w:val="0011008C"/>
    <w:rsid w:val="00111371"/>
    <w:rsid w:val="0011248E"/>
    <w:rsid w:val="001152E8"/>
    <w:rsid w:val="00116A4D"/>
    <w:rsid w:val="001172E5"/>
    <w:rsid w:val="001242F5"/>
    <w:rsid w:val="00124AA9"/>
    <w:rsid w:val="00126F53"/>
    <w:rsid w:val="00127233"/>
    <w:rsid w:val="001274B5"/>
    <w:rsid w:val="00127BD7"/>
    <w:rsid w:val="00131784"/>
    <w:rsid w:val="0013632D"/>
    <w:rsid w:val="00140528"/>
    <w:rsid w:val="001433E3"/>
    <w:rsid w:val="001451C9"/>
    <w:rsid w:val="00145A73"/>
    <w:rsid w:val="00147013"/>
    <w:rsid w:val="00150273"/>
    <w:rsid w:val="00156AD1"/>
    <w:rsid w:val="0016014D"/>
    <w:rsid w:val="00160824"/>
    <w:rsid w:val="001608CC"/>
    <w:rsid w:val="00161BE7"/>
    <w:rsid w:val="00165EA4"/>
    <w:rsid w:val="00166935"/>
    <w:rsid w:val="00166CE9"/>
    <w:rsid w:val="00171370"/>
    <w:rsid w:val="00174D43"/>
    <w:rsid w:val="00177F26"/>
    <w:rsid w:val="0018191F"/>
    <w:rsid w:val="00181A48"/>
    <w:rsid w:val="00181FE7"/>
    <w:rsid w:val="00186230"/>
    <w:rsid w:val="0019001F"/>
    <w:rsid w:val="001945EB"/>
    <w:rsid w:val="001A2E48"/>
    <w:rsid w:val="001B5FFB"/>
    <w:rsid w:val="001C57AF"/>
    <w:rsid w:val="001C737E"/>
    <w:rsid w:val="001D201F"/>
    <w:rsid w:val="001D324E"/>
    <w:rsid w:val="001D4B58"/>
    <w:rsid w:val="001F0ACB"/>
    <w:rsid w:val="001F0DF3"/>
    <w:rsid w:val="001F2288"/>
    <w:rsid w:val="001F70B4"/>
    <w:rsid w:val="00200572"/>
    <w:rsid w:val="00210C0A"/>
    <w:rsid w:val="00212BA3"/>
    <w:rsid w:val="0022142F"/>
    <w:rsid w:val="00224F42"/>
    <w:rsid w:val="0023576D"/>
    <w:rsid w:val="00237794"/>
    <w:rsid w:val="00237F9D"/>
    <w:rsid w:val="00246EC4"/>
    <w:rsid w:val="0025452E"/>
    <w:rsid w:val="0025671E"/>
    <w:rsid w:val="00262033"/>
    <w:rsid w:val="00271453"/>
    <w:rsid w:val="00276E4F"/>
    <w:rsid w:val="00282B57"/>
    <w:rsid w:val="002944FC"/>
    <w:rsid w:val="0029471C"/>
    <w:rsid w:val="00295104"/>
    <w:rsid w:val="002A7A57"/>
    <w:rsid w:val="002B14B4"/>
    <w:rsid w:val="002C0DDD"/>
    <w:rsid w:val="002C39F4"/>
    <w:rsid w:val="002D00C2"/>
    <w:rsid w:val="002D4228"/>
    <w:rsid w:val="002D59A2"/>
    <w:rsid w:val="002E01A8"/>
    <w:rsid w:val="002E0600"/>
    <w:rsid w:val="002E0971"/>
    <w:rsid w:val="002E743A"/>
    <w:rsid w:val="002F3131"/>
    <w:rsid w:val="002F5CEE"/>
    <w:rsid w:val="00302F19"/>
    <w:rsid w:val="00304507"/>
    <w:rsid w:val="00304D90"/>
    <w:rsid w:val="00306111"/>
    <w:rsid w:val="003108DB"/>
    <w:rsid w:val="00324D28"/>
    <w:rsid w:val="00325153"/>
    <w:rsid w:val="00326ED4"/>
    <w:rsid w:val="00331246"/>
    <w:rsid w:val="003319FB"/>
    <w:rsid w:val="00337738"/>
    <w:rsid w:val="003502CD"/>
    <w:rsid w:val="00351D1B"/>
    <w:rsid w:val="0035746B"/>
    <w:rsid w:val="00357FD0"/>
    <w:rsid w:val="003630D5"/>
    <w:rsid w:val="003667B7"/>
    <w:rsid w:val="00373CE5"/>
    <w:rsid w:val="00374627"/>
    <w:rsid w:val="003768EC"/>
    <w:rsid w:val="00380722"/>
    <w:rsid w:val="00382988"/>
    <w:rsid w:val="00387365"/>
    <w:rsid w:val="00393C84"/>
    <w:rsid w:val="00394A6D"/>
    <w:rsid w:val="00394C47"/>
    <w:rsid w:val="003951E3"/>
    <w:rsid w:val="00395648"/>
    <w:rsid w:val="00397675"/>
    <w:rsid w:val="003A06F0"/>
    <w:rsid w:val="003A2E96"/>
    <w:rsid w:val="003A4FC0"/>
    <w:rsid w:val="003B0E02"/>
    <w:rsid w:val="003B2143"/>
    <w:rsid w:val="003C14A1"/>
    <w:rsid w:val="003C3248"/>
    <w:rsid w:val="003C38F0"/>
    <w:rsid w:val="003C75BA"/>
    <w:rsid w:val="003D4C5A"/>
    <w:rsid w:val="003F19B9"/>
    <w:rsid w:val="003F6084"/>
    <w:rsid w:val="00400FD0"/>
    <w:rsid w:val="0040118E"/>
    <w:rsid w:val="00402EF3"/>
    <w:rsid w:val="0040517A"/>
    <w:rsid w:val="00406B3F"/>
    <w:rsid w:val="0041229A"/>
    <w:rsid w:val="00420DE9"/>
    <w:rsid w:val="004213DA"/>
    <w:rsid w:val="0042627F"/>
    <w:rsid w:val="00432533"/>
    <w:rsid w:val="00433CD1"/>
    <w:rsid w:val="00440687"/>
    <w:rsid w:val="00440E5E"/>
    <w:rsid w:val="00442ABA"/>
    <w:rsid w:val="00442F69"/>
    <w:rsid w:val="004453CE"/>
    <w:rsid w:val="00445933"/>
    <w:rsid w:val="004476A1"/>
    <w:rsid w:val="004476B0"/>
    <w:rsid w:val="00455884"/>
    <w:rsid w:val="004640B7"/>
    <w:rsid w:val="00471F96"/>
    <w:rsid w:val="00473CBF"/>
    <w:rsid w:val="0048682C"/>
    <w:rsid w:val="004A0E7D"/>
    <w:rsid w:val="004A24A2"/>
    <w:rsid w:val="004A4BFA"/>
    <w:rsid w:val="004B585B"/>
    <w:rsid w:val="004C224C"/>
    <w:rsid w:val="004D2B79"/>
    <w:rsid w:val="004D433E"/>
    <w:rsid w:val="004D445D"/>
    <w:rsid w:val="004E1298"/>
    <w:rsid w:val="004E47F6"/>
    <w:rsid w:val="004E6381"/>
    <w:rsid w:val="004F305A"/>
    <w:rsid w:val="004F4EE2"/>
    <w:rsid w:val="004F5A11"/>
    <w:rsid w:val="004F7524"/>
    <w:rsid w:val="005003AC"/>
    <w:rsid w:val="00504FB9"/>
    <w:rsid w:val="005114E7"/>
    <w:rsid w:val="00521445"/>
    <w:rsid w:val="00522F7F"/>
    <w:rsid w:val="0052761F"/>
    <w:rsid w:val="005336D6"/>
    <w:rsid w:val="005338E9"/>
    <w:rsid w:val="00536083"/>
    <w:rsid w:val="00542008"/>
    <w:rsid w:val="0054534C"/>
    <w:rsid w:val="005463C0"/>
    <w:rsid w:val="0055296F"/>
    <w:rsid w:val="00557654"/>
    <w:rsid w:val="005665F4"/>
    <w:rsid w:val="005711C3"/>
    <w:rsid w:val="00581E60"/>
    <w:rsid w:val="00582E2D"/>
    <w:rsid w:val="0059058A"/>
    <w:rsid w:val="00593E21"/>
    <w:rsid w:val="00594AF9"/>
    <w:rsid w:val="005963F3"/>
    <w:rsid w:val="005A1CE4"/>
    <w:rsid w:val="005A29F5"/>
    <w:rsid w:val="005A77FC"/>
    <w:rsid w:val="005A7D8A"/>
    <w:rsid w:val="005B410F"/>
    <w:rsid w:val="005C2BF4"/>
    <w:rsid w:val="005D49B2"/>
    <w:rsid w:val="005D580F"/>
    <w:rsid w:val="005D5D10"/>
    <w:rsid w:val="005D6A92"/>
    <w:rsid w:val="005E3115"/>
    <w:rsid w:val="005E3889"/>
    <w:rsid w:val="005E4B9B"/>
    <w:rsid w:val="005E5E55"/>
    <w:rsid w:val="005F04C0"/>
    <w:rsid w:val="005F5317"/>
    <w:rsid w:val="00602DD2"/>
    <w:rsid w:val="0060546F"/>
    <w:rsid w:val="00605599"/>
    <w:rsid w:val="006070C9"/>
    <w:rsid w:val="00614140"/>
    <w:rsid w:val="00616068"/>
    <w:rsid w:val="00627B1A"/>
    <w:rsid w:val="0064205B"/>
    <w:rsid w:val="006422D3"/>
    <w:rsid w:val="006439C2"/>
    <w:rsid w:val="00646613"/>
    <w:rsid w:val="0065470F"/>
    <w:rsid w:val="00657304"/>
    <w:rsid w:val="006625FC"/>
    <w:rsid w:val="00663ACC"/>
    <w:rsid w:val="00665CC3"/>
    <w:rsid w:val="006734FD"/>
    <w:rsid w:val="00675497"/>
    <w:rsid w:val="006776EF"/>
    <w:rsid w:val="00690126"/>
    <w:rsid w:val="00692F19"/>
    <w:rsid w:val="006939D8"/>
    <w:rsid w:val="006953A2"/>
    <w:rsid w:val="0069591A"/>
    <w:rsid w:val="006A3D6F"/>
    <w:rsid w:val="006B4315"/>
    <w:rsid w:val="006B65EC"/>
    <w:rsid w:val="006B7979"/>
    <w:rsid w:val="006D0551"/>
    <w:rsid w:val="006D236F"/>
    <w:rsid w:val="006E0605"/>
    <w:rsid w:val="006E2FBB"/>
    <w:rsid w:val="006E401C"/>
    <w:rsid w:val="006E78B5"/>
    <w:rsid w:val="006F0EAE"/>
    <w:rsid w:val="006F109E"/>
    <w:rsid w:val="006F1462"/>
    <w:rsid w:val="006F2441"/>
    <w:rsid w:val="0070001D"/>
    <w:rsid w:val="00706086"/>
    <w:rsid w:val="00710E68"/>
    <w:rsid w:val="00711175"/>
    <w:rsid w:val="00712084"/>
    <w:rsid w:val="007148DA"/>
    <w:rsid w:val="007273EC"/>
    <w:rsid w:val="00730D23"/>
    <w:rsid w:val="00733799"/>
    <w:rsid w:val="0073482B"/>
    <w:rsid w:val="00735EA9"/>
    <w:rsid w:val="00737F06"/>
    <w:rsid w:val="00744C0A"/>
    <w:rsid w:val="007571DC"/>
    <w:rsid w:val="00761D9A"/>
    <w:rsid w:val="007629AF"/>
    <w:rsid w:val="00763328"/>
    <w:rsid w:val="007636B5"/>
    <w:rsid w:val="00774126"/>
    <w:rsid w:val="0077621B"/>
    <w:rsid w:val="007802A5"/>
    <w:rsid w:val="00781236"/>
    <w:rsid w:val="007941C7"/>
    <w:rsid w:val="007963CE"/>
    <w:rsid w:val="007A3754"/>
    <w:rsid w:val="007A7186"/>
    <w:rsid w:val="007A7D37"/>
    <w:rsid w:val="007B0248"/>
    <w:rsid w:val="007B0273"/>
    <w:rsid w:val="007C1BE2"/>
    <w:rsid w:val="007C4C86"/>
    <w:rsid w:val="007D00B3"/>
    <w:rsid w:val="007D4761"/>
    <w:rsid w:val="007D4C8D"/>
    <w:rsid w:val="007E6007"/>
    <w:rsid w:val="007E749E"/>
    <w:rsid w:val="007F3514"/>
    <w:rsid w:val="007F374D"/>
    <w:rsid w:val="00800EEC"/>
    <w:rsid w:val="008073C7"/>
    <w:rsid w:val="008139C2"/>
    <w:rsid w:val="008159CB"/>
    <w:rsid w:val="008169FF"/>
    <w:rsid w:val="00824550"/>
    <w:rsid w:val="00832132"/>
    <w:rsid w:val="0083516D"/>
    <w:rsid w:val="008355AA"/>
    <w:rsid w:val="00835CD2"/>
    <w:rsid w:val="008406FF"/>
    <w:rsid w:val="0084112D"/>
    <w:rsid w:val="0084136C"/>
    <w:rsid w:val="0084680B"/>
    <w:rsid w:val="0085091A"/>
    <w:rsid w:val="00852033"/>
    <w:rsid w:val="00852779"/>
    <w:rsid w:val="00853826"/>
    <w:rsid w:val="00855CA3"/>
    <w:rsid w:val="00862443"/>
    <w:rsid w:val="0086325C"/>
    <w:rsid w:val="00870901"/>
    <w:rsid w:val="00871D1A"/>
    <w:rsid w:val="00872317"/>
    <w:rsid w:val="00873549"/>
    <w:rsid w:val="008753BE"/>
    <w:rsid w:val="0087612D"/>
    <w:rsid w:val="008767D9"/>
    <w:rsid w:val="0088317F"/>
    <w:rsid w:val="00885205"/>
    <w:rsid w:val="00886378"/>
    <w:rsid w:val="00886E4A"/>
    <w:rsid w:val="00890C7C"/>
    <w:rsid w:val="0089100E"/>
    <w:rsid w:val="008916B6"/>
    <w:rsid w:val="0089194F"/>
    <w:rsid w:val="008A1BFC"/>
    <w:rsid w:val="008A4B3A"/>
    <w:rsid w:val="008A5064"/>
    <w:rsid w:val="008B4224"/>
    <w:rsid w:val="008C02B5"/>
    <w:rsid w:val="008C20BE"/>
    <w:rsid w:val="008C322F"/>
    <w:rsid w:val="008C39AB"/>
    <w:rsid w:val="008C5100"/>
    <w:rsid w:val="008D1314"/>
    <w:rsid w:val="008D5413"/>
    <w:rsid w:val="008D5A41"/>
    <w:rsid w:val="008D60A8"/>
    <w:rsid w:val="008D6A27"/>
    <w:rsid w:val="008D721F"/>
    <w:rsid w:val="008E038B"/>
    <w:rsid w:val="008E0DD1"/>
    <w:rsid w:val="008E10EB"/>
    <w:rsid w:val="008E4DEE"/>
    <w:rsid w:val="008E5671"/>
    <w:rsid w:val="008E75E3"/>
    <w:rsid w:val="008F06BF"/>
    <w:rsid w:val="008F14A1"/>
    <w:rsid w:val="008F21E8"/>
    <w:rsid w:val="008F2A1D"/>
    <w:rsid w:val="0090019B"/>
    <w:rsid w:val="00901775"/>
    <w:rsid w:val="00902C6B"/>
    <w:rsid w:val="00912D4C"/>
    <w:rsid w:val="009202AD"/>
    <w:rsid w:val="00921FEF"/>
    <w:rsid w:val="00924DC2"/>
    <w:rsid w:val="0093056E"/>
    <w:rsid w:val="0093235F"/>
    <w:rsid w:val="009359F4"/>
    <w:rsid w:val="00936ACC"/>
    <w:rsid w:val="00936DA0"/>
    <w:rsid w:val="0093754D"/>
    <w:rsid w:val="0094077A"/>
    <w:rsid w:val="00950405"/>
    <w:rsid w:val="00950EA4"/>
    <w:rsid w:val="00952E91"/>
    <w:rsid w:val="00952F98"/>
    <w:rsid w:val="00956C3B"/>
    <w:rsid w:val="009573C9"/>
    <w:rsid w:val="00960DF7"/>
    <w:rsid w:val="009618BF"/>
    <w:rsid w:val="0097099A"/>
    <w:rsid w:val="00971892"/>
    <w:rsid w:val="0097323F"/>
    <w:rsid w:val="009757B2"/>
    <w:rsid w:val="009763C8"/>
    <w:rsid w:val="00982EDE"/>
    <w:rsid w:val="009858B8"/>
    <w:rsid w:val="009923B6"/>
    <w:rsid w:val="009952CA"/>
    <w:rsid w:val="00996719"/>
    <w:rsid w:val="009B24B9"/>
    <w:rsid w:val="009B47C2"/>
    <w:rsid w:val="009C0826"/>
    <w:rsid w:val="009C2119"/>
    <w:rsid w:val="009C429D"/>
    <w:rsid w:val="009C7FD6"/>
    <w:rsid w:val="009D04EB"/>
    <w:rsid w:val="009D2CF9"/>
    <w:rsid w:val="009D41D9"/>
    <w:rsid w:val="009D5B56"/>
    <w:rsid w:val="009E21D8"/>
    <w:rsid w:val="009E3475"/>
    <w:rsid w:val="009F2912"/>
    <w:rsid w:val="00A0065D"/>
    <w:rsid w:val="00A00679"/>
    <w:rsid w:val="00A006D3"/>
    <w:rsid w:val="00A0293B"/>
    <w:rsid w:val="00A060E2"/>
    <w:rsid w:val="00A177A2"/>
    <w:rsid w:val="00A249B7"/>
    <w:rsid w:val="00A25842"/>
    <w:rsid w:val="00A34556"/>
    <w:rsid w:val="00A36931"/>
    <w:rsid w:val="00A36F7A"/>
    <w:rsid w:val="00A376E5"/>
    <w:rsid w:val="00A37D17"/>
    <w:rsid w:val="00A37D58"/>
    <w:rsid w:val="00A42380"/>
    <w:rsid w:val="00A43912"/>
    <w:rsid w:val="00A47C77"/>
    <w:rsid w:val="00A54126"/>
    <w:rsid w:val="00A54C55"/>
    <w:rsid w:val="00A648E5"/>
    <w:rsid w:val="00A67A65"/>
    <w:rsid w:val="00A67DC8"/>
    <w:rsid w:val="00A7066C"/>
    <w:rsid w:val="00A70811"/>
    <w:rsid w:val="00A70EFD"/>
    <w:rsid w:val="00A72233"/>
    <w:rsid w:val="00A731EE"/>
    <w:rsid w:val="00A7322A"/>
    <w:rsid w:val="00A76165"/>
    <w:rsid w:val="00A8131A"/>
    <w:rsid w:val="00A84985"/>
    <w:rsid w:val="00A94186"/>
    <w:rsid w:val="00A956D7"/>
    <w:rsid w:val="00A976EB"/>
    <w:rsid w:val="00AA2091"/>
    <w:rsid w:val="00AA2DA3"/>
    <w:rsid w:val="00AA79C2"/>
    <w:rsid w:val="00AB2C3D"/>
    <w:rsid w:val="00AB48AA"/>
    <w:rsid w:val="00AB5D89"/>
    <w:rsid w:val="00AC138D"/>
    <w:rsid w:val="00AC306D"/>
    <w:rsid w:val="00AD29D0"/>
    <w:rsid w:val="00AE01EA"/>
    <w:rsid w:val="00AE1487"/>
    <w:rsid w:val="00AE42A2"/>
    <w:rsid w:val="00AF3073"/>
    <w:rsid w:val="00B063E6"/>
    <w:rsid w:val="00B06C12"/>
    <w:rsid w:val="00B15C87"/>
    <w:rsid w:val="00B170AB"/>
    <w:rsid w:val="00B20304"/>
    <w:rsid w:val="00B203B6"/>
    <w:rsid w:val="00B26F50"/>
    <w:rsid w:val="00B35070"/>
    <w:rsid w:val="00B430AF"/>
    <w:rsid w:val="00B4787B"/>
    <w:rsid w:val="00B514F9"/>
    <w:rsid w:val="00B5201C"/>
    <w:rsid w:val="00B5257D"/>
    <w:rsid w:val="00B537E4"/>
    <w:rsid w:val="00B561D9"/>
    <w:rsid w:val="00B610B1"/>
    <w:rsid w:val="00B62F78"/>
    <w:rsid w:val="00B70647"/>
    <w:rsid w:val="00B769EE"/>
    <w:rsid w:val="00B81F90"/>
    <w:rsid w:val="00B8342B"/>
    <w:rsid w:val="00B86516"/>
    <w:rsid w:val="00B877C7"/>
    <w:rsid w:val="00BA69BA"/>
    <w:rsid w:val="00BA7EEE"/>
    <w:rsid w:val="00BB1460"/>
    <w:rsid w:val="00BB273E"/>
    <w:rsid w:val="00BB27F2"/>
    <w:rsid w:val="00BB4D13"/>
    <w:rsid w:val="00BB5F68"/>
    <w:rsid w:val="00BB61C5"/>
    <w:rsid w:val="00BC1A24"/>
    <w:rsid w:val="00BC1D98"/>
    <w:rsid w:val="00BC2833"/>
    <w:rsid w:val="00BC2DE4"/>
    <w:rsid w:val="00BD2BEC"/>
    <w:rsid w:val="00BD3A1C"/>
    <w:rsid w:val="00BD4A4B"/>
    <w:rsid w:val="00BD735D"/>
    <w:rsid w:val="00BE51CB"/>
    <w:rsid w:val="00BF44B0"/>
    <w:rsid w:val="00BF4796"/>
    <w:rsid w:val="00BF5B1C"/>
    <w:rsid w:val="00C03729"/>
    <w:rsid w:val="00C04033"/>
    <w:rsid w:val="00C154F7"/>
    <w:rsid w:val="00C2676A"/>
    <w:rsid w:val="00C26B45"/>
    <w:rsid w:val="00C30F46"/>
    <w:rsid w:val="00C335CD"/>
    <w:rsid w:val="00C444AC"/>
    <w:rsid w:val="00C4520F"/>
    <w:rsid w:val="00C45B6F"/>
    <w:rsid w:val="00C47103"/>
    <w:rsid w:val="00C57E43"/>
    <w:rsid w:val="00C6464E"/>
    <w:rsid w:val="00C71002"/>
    <w:rsid w:val="00C72702"/>
    <w:rsid w:val="00C72B59"/>
    <w:rsid w:val="00C7545A"/>
    <w:rsid w:val="00C86F4F"/>
    <w:rsid w:val="00C902A4"/>
    <w:rsid w:val="00C904F1"/>
    <w:rsid w:val="00C92F27"/>
    <w:rsid w:val="00C9734F"/>
    <w:rsid w:val="00CA47BD"/>
    <w:rsid w:val="00CB066D"/>
    <w:rsid w:val="00CB21D0"/>
    <w:rsid w:val="00CB4342"/>
    <w:rsid w:val="00CB77FE"/>
    <w:rsid w:val="00CC08DE"/>
    <w:rsid w:val="00CC5ABB"/>
    <w:rsid w:val="00CC75DB"/>
    <w:rsid w:val="00CD3B47"/>
    <w:rsid w:val="00CD4458"/>
    <w:rsid w:val="00CD5A58"/>
    <w:rsid w:val="00CD6885"/>
    <w:rsid w:val="00CD7BC7"/>
    <w:rsid w:val="00CE1BA3"/>
    <w:rsid w:val="00CF4857"/>
    <w:rsid w:val="00D016ED"/>
    <w:rsid w:val="00D01F43"/>
    <w:rsid w:val="00D02CF8"/>
    <w:rsid w:val="00D05F48"/>
    <w:rsid w:val="00D06D43"/>
    <w:rsid w:val="00D241A0"/>
    <w:rsid w:val="00D26371"/>
    <w:rsid w:val="00D2637A"/>
    <w:rsid w:val="00D309FF"/>
    <w:rsid w:val="00D32740"/>
    <w:rsid w:val="00D33143"/>
    <w:rsid w:val="00D37D67"/>
    <w:rsid w:val="00D4111F"/>
    <w:rsid w:val="00D468C9"/>
    <w:rsid w:val="00D52131"/>
    <w:rsid w:val="00D56207"/>
    <w:rsid w:val="00D60682"/>
    <w:rsid w:val="00D6143C"/>
    <w:rsid w:val="00D617F0"/>
    <w:rsid w:val="00D6278D"/>
    <w:rsid w:val="00D653EC"/>
    <w:rsid w:val="00D67D05"/>
    <w:rsid w:val="00D71BB5"/>
    <w:rsid w:val="00D7441A"/>
    <w:rsid w:val="00D757F2"/>
    <w:rsid w:val="00D765AF"/>
    <w:rsid w:val="00D920E4"/>
    <w:rsid w:val="00D95183"/>
    <w:rsid w:val="00D957C9"/>
    <w:rsid w:val="00DB6481"/>
    <w:rsid w:val="00DC278C"/>
    <w:rsid w:val="00DC3316"/>
    <w:rsid w:val="00DC4B07"/>
    <w:rsid w:val="00DC544D"/>
    <w:rsid w:val="00DD0477"/>
    <w:rsid w:val="00DD1648"/>
    <w:rsid w:val="00DD4208"/>
    <w:rsid w:val="00DE3E33"/>
    <w:rsid w:val="00DF3D23"/>
    <w:rsid w:val="00E00149"/>
    <w:rsid w:val="00E01B82"/>
    <w:rsid w:val="00E23538"/>
    <w:rsid w:val="00E270D9"/>
    <w:rsid w:val="00E321B6"/>
    <w:rsid w:val="00E322E3"/>
    <w:rsid w:val="00E35EA8"/>
    <w:rsid w:val="00E36F44"/>
    <w:rsid w:val="00E42172"/>
    <w:rsid w:val="00E43643"/>
    <w:rsid w:val="00E45F8D"/>
    <w:rsid w:val="00E46184"/>
    <w:rsid w:val="00E50A19"/>
    <w:rsid w:val="00E5690D"/>
    <w:rsid w:val="00E56A4D"/>
    <w:rsid w:val="00E63F6A"/>
    <w:rsid w:val="00E659E3"/>
    <w:rsid w:val="00E67D82"/>
    <w:rsid w:val="00E7067C"/>
    <w:rsid w:val="00E71047"/>
    <w:rsid w:val="00E726F0"/>
    <w:rsid w:val="00E72A5C"/>
    <w:rsid w:val="00E81FD7"/>
    <w:rsid w:val="00E83033"/>
    <w:rsid w:val="00E858F2"/>
    <w:rsid w:val="00E85942"/>
    <w:rsid w:val="00EA2B92"/>
    <w:rsid w:val="00EB1984"/>
    <w:rsid w:val="00EB479E"/>
    <w:rsid w:val="00EB64EF"/>
    <w:rsid w:val="00EB7094"/>
    <w:rsid w:val="00EC12CE"/>
    <w:rsid w:val="00EC52BB"/>
    <w:rsid w:val="00ED1030"/>
    <w:rsid w:val="00ED39B5"/>
    <w:rsid w:val="00ED598E"/>
    <w:rsid w:val="00ED7641"/>
    <w:rsid w:val="00ED7FEB"/>
    <w:rsid w:val="00EE25F3"/>
    <w:rsid w:val="00EE3812"/>
    <w:rsid w:val="00EE42A9"/>
    <w:rsid w:val="00F02122"/>
    <w:rsid w:val="00F03015"/>
    <w:rsid w:val="00F20892"/>
    <w:rsid w:val="00F2344E"/>
    <w:rsid w:val="00F26BFA"/>
    <w:rsid w:val="00F331F2"/>
    <w:rsid w:val="00F37140"/>
    <w:rsid w:val="00F40029"/>
    <w:rsid w:val="00F40303"/>
    <w:rsid w:val="00F41BEE"/>
    <w:rsid w:val="00F42A0D"/>
    <w:rsid w:val="00F55210"/>
    <w:rsid w:val="00F65C17"/>
    <w:rsid w:val="00F74D46"/>
    <w:rsid w:val="00F81047"/>
    <w:rsid w:val="00F8253E"/>
    <w:rsid w:val="00F85AE5"/>
    <w:rsid w:val="00F879DB"/>
    <w:rsid w:val="00F94C64"/>
    <w:rsid w:val="00FA3764"/>
    <w:rsid w:val="00FA5F9C"/>
    <w:rsid w:val="00FA60F7"/>
    <w:rsid w:val="00FB09B7"/>
    <w:rsid w:val="00FB2711"/>
    <w:rsid w:val="00FB590A"/>
    <w:rsid w:val="00FB6D9C"/>
    <w:rsid w:val="00FC240A"/>
    <w:rsid w:val="00FC32CD"/>
    <w:rsid w:val="00FC3C0F"/>
    <w:rsid w:val="00FD0222"/>
    <w:rsid w:val="00FD59AD"/>
    <w:rsid w:val="00FF0654"/>
    <w:rsid w:val="00FF78B4"/>
    <w:rsid w:val="1EF5374F"/>
    <w:rsid w:val="456335CE"/>
    <w:rsid w:val="60254183"/>
    <w:rsid w:val="77EE0E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 fillcolor="white">
      <v:fill color="white"/>
    </o:shapedefaults>
    <o:shapelayout v:ext="edit">
      <o:idmap v:ext="edit" data="2"/>
    </o:shapelayout>
  </w:shapeDefaults>
  <w:decimalSymbol w:val="."/>
  <w:listSeparator w:val=","/>
  <w14:docId w14:val="46DCC696"/>
  <w15:docId w15:val="{130C9B3A-DB56-4CEF-860F-881B24AA73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1"/>
        <w:szCs w:val="21"/>
        <w:lang w:val="en-US" w:eastAsia="en-US" w:bidi="ar-SA"/>
      </w:rPr>
    </w:rPrDefault>
    <w:pPrDefault>
      <w:pPr>
        <w:spacing w:after="200" w:line="28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qFormat="1"/>
    <w:lsdException w:name="heading 4" w:semiHidden="1" w:uiPriority="9" w:qFormat="1"/>
    <w:lsdException w:name="heading 5" w:semiHidden="1" w:uiPriority="9" w:qFormat="1"/>
    <w:lsdException w:name="heading 6" w:semiHidden="1" w:uiPriority="9" w:qFormat="1"/>
    <w:lsdException w:name="heading 7" w:semiHidden="1" w:uiPriority="9" w:qFormat="1"/>
    <w:lsdException w:name="heading 8" w:semiHidden="1" w:uiPriority="9" w:qFormat="1"/>
    <w:lsdException w:name="heading 9" w:semiHidden="1" w:uiPriority="9" w:qFormat="1"/>
    <w:lsdException w:name="index 1" w:semiHidden="1"/>
    <w:lsdException w:name="index 2" w:semiHidden="1"/>
    <w:lsdException w:name="index 3" w:semiHidden="1"/>
    <w:lsdException w:name="index 4" w:semiHidden="1"/>
    <w:lsdException w:name="index 5" w:semiHidden="1"/>
    <w:lsdException w:name="index 6" w:semiHidden="1"/>
    <w:lsdException w:name="index 7" w:semiHidden="1"/>
    <w:lsdException w:name="index 8" w:semiHidden="1"/>
    <w:lsdException w:name="index 9" w:semiHidden="1"/>
    <w:lsdException w:name="toc 1" w:semiHidden="1" w:uiPriority="39"/>
    <w:lsdException w:name="toc 2" w:semiHidden="1" w:uiPriority="39"/>
    <w:lsdException w:name="toc 3" w:semiHidden="1" w:uiPriority="39"/>
    <w:lsdException w:name="toc 4" w:semiHidden="1" w:uiPriority="39"/>
    <w:lsdException w:name="toc 5" w:semiHidden="1" w:uiPriority="39"/>
    <w:lsdException w:name="toc 6" w:semiHidden="1" w:uiPriority="39"/>
    <w:lsdException w:name="toc 7" w:semiHidden="1" w:uiPriority="39"/>
    <w:lsdException w:name="toc 8" w:semiHidden="1" w:uiPriority="39"/>
    <w:lsdException w:name="toc 9" w:semiHidden="1" w:uiPriority="39"/>
    <w:lsdException w:name="Normal Indent" w:semiHidden="1"/>
    <w:lsdException w:name="footnote text" w:semiHidden="1"/>
    <w:lsdException w:name="annotation text" w:semiHidden="1"/>
    <w:lsdException w:name="header" w:semiHidden="1"/>
    <w:lsdException w:name="footer" w:semiHidden="1"/>
    <w:lsdException w:name="index heading" w:semiHidden="1"/>
    <w:lsdException w:name="caption" w:semiHidden="1" w:uiPriority="35" w:qFormat="1"/>
    <w:lsdException w:name="table of figures" w:semiHidden="1"/>
    <w:lsdException w:name="envelope address" w:semiHidden="1"/>
    <w:lsdException w:name="envelope return" w:semiHidden="1"/>
    <w:lsdException w:name="footnote reference" w:semiHidden="1"/>
    <w:lsdException w:name="annotation reference" w:semiHidden="1"/>
    <w:lsdException w:name="line number" w:semiHidden="1"/>
    <w:lsdException w:name="page number" w:semiHidden="1"/>
    <w:lsdException w:name="endnote reference" w:semiHidden="1"/>
    <w:lsdException w:name="endnote text" w:semiHidden="1"/>
    <w:lsdException w:name="table of authorities" w:semiHidden="1"/>
    <w:lsdException w:name="macro" w:semiHidden="1"/>
    <w:lsdException w:name="toa heading" w:semiHidden="1"/>
    <w:lsdException w:name="List" w:semiHidden="1"/>
    <w:lsdException w:name="List Bullet" w:uiPriority="10"/>
    <w:lsdException w:name="List Number" w:semiHidden="1" w:uiPriority="12"/>
    <w:lsdException w:name="List 2" w:semiHidden="1"/>
    <w:lsdException w:name="List 3" w:semiHidden="1"/>
    <w:lsdException w:name="List 4" w:semiHidden="1"/>
    <w:lsdException w:name="List 5" w:semiHidden="1"/>
    <w:lsdException w:name="List Bullet 2" w:semiHidden="1"/>
    <w:lsdException w:name="List Bullet 3" w:semiHidden="1"/>
    <w:lsdException w:name="List Bullet 4" w:semiHidden="1"/>
    <w:lsdException w:name="List Bullet 5" w:semiHidden="1"/>
    <w:lsdException w:name="List Number 2" w:semiHidden="1"/>
    <w:lsdException w:name="List Number 3" w:semiHidden="1"/>
    <w:lsdException w:name="List Number 4" w:semiHidden="1"/>
    <w:lsdException w:name="List Number 5" w:semiHidden="1"/>
    <w:lsdException w:name="Title" w:uiPriority="10" w:qFormat="1"/>
    <w:lsdException w:name="Closing" w:semiHidden="1" w:uiPriority="2" w:unhideWhenUsed="1"/>
    <w:lsdException w:name="Signature" w:semiHidden="1" w:uiPriority="2" w:unhideWhenUsed="1"/>
    <w:lsdException w:name="Default Paragraph Font" w:semiHidden="1" w:uiPriority="1" w:unhideWhenUsed="1" w:qFormat="1"/>
    <w:lsdException w:name="Body Text" w:semiHidden="1"/>
    <w:lsdException w:name="Body Text Indent" w:semiHidden="1"/>
    <w:lsdException w:name="List Continue" w:semiHidden="1"/>
    <w:lsdException w:name="List Continue 2" w:semiHidden="1"/>
    <w:lsdException w:name="List Continue 3" w:semiHidden="1"/>
    <w:lsdException w:name="List Continue 4" w:semiHidden="1"/>
    <w:lsdException w:name="List Continue 5" w:semiHidden="1"/>
    <w:lsdException w:name="Message Header" w:semiHidden="1"/>
    <w:lsdException w:name="Subtitle" w:uiPriority="11" w:qFormat="1"/>
    <w:lsdException w:name="Salutation" w:semiHidden="1" w:uiPriority="2" w:unhideWhenUsed="1"/>
    <w:lsdException w:name="Date" w:semiHidden="1" w:uiPriority="1" w:unhideWhenUsed="1"/>
    <w:lsdException w:name="Body Text First Indent" w:semiHidden="1"/>
    <w:lsdException w:name="Body Text First Indent 2" w:semiHidden="1"/>
    <w:lsdException w:name="Note Heading" w:semiHidden="1"/>
    <w:lsdException w:name="Body Text 2" w:semiHidden="1"/>
    <w:lsdException w:name="Body Text 3" w:semiHidden="1"/>
    <w:lsdException w:name="Body Text Indent 2" w:semiHidden="1"/>
    <w:lsdException w:name="Body Text Indent 3" w:semiHidden="1"/>
    <w:lsdException w:name="Block Text" w:semiHidden="1"/>
    <w:lsdException w:name="Hyperlink" w:semiHidden="1"/>
    <w:lsdException w:name="FollowedHyperlink" w:semiHidden="1"/>
    <w:lsdException w:name="Strong" w:uiPriority="22" w:qFormat="1"/>
    <w:lsdException w:name="Emphasis" w:semiHidden="1" w:uiPriority="20" w:qFormat="1"/>
    <w:lsdException w:name="Document Map" w:semiHidden="1"/>
    <w:lsdException w:name="Plain Text" w:semiHidden="1"/>
    <w:lsdException w:name="E-mail Signature" w:semiHidden="1"/>
    <w:lsdException w:name="HTML Top of Form" w:semiHidden="1" w:unhideWhenUsed="1"/>
    <w:lsdException w:name="HTML Bottom of Form" w:semiHidden="1" w:unhideWhenUsed="1"/>
    <w:lsdException w:name="Normal (Web)" w:semiHidden="1"/>
    <w:lsdException w:name="HTML Acronym" w:semiHidden="1"/>
    <w:lsdException w:name="HTML Address" w:semiHidden="1"/>
    <w:lsdException w:name="HTML Cite" w:semiHidden="1"/>
    <w:lsdException w:name="HTML Code" w:semiHidden="1"/>
    <w:lsdException w:name="HTML Definition" w:semiHidden="1"/>
    <w:lsdException w:name="HTML Keyboard" w:semiHidden="1"/>
    <w:lsdException w:name="HTML Preformatted" w:semiHidden="1"/>
    <w:lsdException w:name="HTML Sample" w:semiHidden="1"/>
    <w:lsdException w:name="HTML Typewriter" w:semiHidden="1"/>
    <w:lsdException w:name="HTML Variable" w:semiHidden="1"/>
    <w:lsdException w:name="Normal Table" w:semiHidden="1" w:unhideWhenUsed="1" w:qFormat="1"/>
    <w:lsdException w:name="annotation subject" w:semiHidden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/>
    <w:lsdException w:name="Table Grid" w:uiPriority="39"/>
    <w:lsdException w:name="Table Theme" w:semiHidden="1" w:unhideWhenUsed="1"/>
    <w:lsdException w:name="Placeholder Text" w:semiHidden="1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 w:qFormat="1"/>
    <w:lsdException w:name="Colorful List" w:uiPriority="72" w:qFormat="1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iPriority="29" w:qFormat="1"/>
    <w:lsdException w:name="Intense Quote" w:semiHidden="1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 w:qFormat="1"/>
    <w:lsdException w:name="Colorful List Accent 1" w:uiPriority="72" w:qFormat="1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 w:qFormat="1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 w:qFormat="1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 w:qFormat="1"/>
    <w:lsdException w:name="Colorful Grid Accent 5" w:uiPriority="73" w:qFormat="1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 w:qFormat="1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D29D0"/>
  </w:style>
  <w:style w:type="paragraph" w:styleId="Heading1">
    <w:name w:val="heading 1"/>
    <w:basedOn w:val="Normal"/>
    <w:next w:val="Normal"/>
    <w:link w:val="Heading1Char"/>
    <w:uiPriority w:val="9"/>
    <w:qFormat/>
    <w:rsid w:val="00AD29D0"/>
    <w:pPr>
      <w:keepNext/>
      <w:keepLines/>
      <w:spacing w:before="360" w:after="40" w:line="240" w:lineRule="auto"/>
      <w:outlineLvl w:val="0"/>
    </w:pPr>
    <w:rPr>
      <w:rFonts w:asciiTheme="majorHAnsi" w:eastAsiaTheme="majorEastAsia" w:hAnsiTheme="majorHAnsi" w:cstheme="majorBidi"/>
      <w:color w:val="536061" w:themeColor="accent6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AD29D0"/>
    <w:pPr>
      <w:keepNext/>
      <w:keepLines/>
      <w:spacing w:before="80" w:after="0" w:line="240" w:lineRule="auto"/>
      <w:outlineLvl w:val="1"/>
    </w:pPr>
    <w:rPr>
      <w:rFonts w:asciiTheme="majorHAnsi" w:eastAsiaTheme="majorEastAsia" w:hAnsiTheme="majorHAnsi" w:cstheme="majorBidi"/>
      <w:color w:val="536061" w:themeColor="accent6" w:themeShade="BF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D29D0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olor w:val="536061" w:themeColor="accent6" w:themeShade="B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D29D0"/>
    <w:pPr>
      <w:keepNext/>
      <w:keepLines/>
      <w:spacing w:before="80" w:after="0"/>
      <w:outlineLvl w:val="3"/>
    </w:pPr>
    <w:rPr>
      <w:rFonts w:asciiTheme="majorHAnsi" w:eastAsiaTheme="majorEastAsia" w:hAnsiTheme="majorHAnsi" w:cstheme="majorBidi"/>
      <w:color w:val="6F8183" w:themeColor="accent6"/>
      <w:sz w:val="22"/>
      <w:szCs w:val="22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D29D0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i/>
      <w:iCs/>
      <w:color w:val="6F8183" w:themeColor="accent6"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D29D0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color w:val="6F8183" w:themeColor="accent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D29D0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b/>
      <w:bCs/>
      <w:color w:val="6F8183" w:themeColor="accent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D29D0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b/>
      <w:bCs/>
      <w:i/>
      <w:iCs/>
      <w:color w:val="6F8183" w:themeColor="accent6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D29D0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6F8183" w:themeColor="accent6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pPr>
      <w:spacing w:after="0"/>
    </w:pPr>
    <w:rPr>
      <w:rFonts w:cs="Segoe UI"/>
    </w:rPr>
  </w:style>
  <w:style w:type="paragraph" w:styleId="BlockText">
    <w:name w:val="Block Text"/>
    <w:basedOn w:val="Normal"/>
    <w:uiPriority w:val="99"/>
    <w:semiHidden/>
    <w:pPr>
      <w:pBdr>
        <w:top w:val="single" w:sz="2" w:space="10" w:color="AD84C6" w:themeColor="accent1"/>
        <w:left w:val="single" w:sz="2" w:space="10" w:color="AD84C6" w:themeColor="accent1"/>
        <w:bottom w:val="single" w:sz="2" w:space="10" w:color="AD84C6" w:themeColor="accent1"/>
        <w:right w:val="single" w:sz="2" w:space="10" w:color="AD84C6" w:themeColor="accent1"/>
      </w:pBdr>
      <w:ind w:left="1152" w:right="1152"/>
    </w:pPr>
    <w:rPr>
      <w:i/>
      <w:iCs/>
      <w:color w:val="AD84C6" w:themeColor="accent1"/>
    </w:rPr>
  </w:style>
  <w:style w:type="paragraph" w:styleId="BodyText">
    <w:name w:val="Body Text"/>
    <w:basedOn w:val="Normal"/>
    <w:link w:val="BodyTextChar"/>
    <w:uiPriority w:val="99"/>
    <w:semiHidden/>
  </w:style>
  <w:style w:type="paragraph" w:styleId="BodyText2">
    <w:name w:val="Body Text 2"/>
    <w:basedOn w:val="Normal"/>
    <w:link w:val="BodyText2Char"/>
    <w:uiPriority w:val="99"/>
    <w:semiHidden/>
    <w:pPr>
      <w:spacing w:line="480" w:lineRule="auto"/>
    </w:pPr>
  </w:style>
  <w:style w:type="paragraph" w:styleId="BodyText3">
    <w:name w:val="Body Text 3"/>
    <w:basedOn w:val="Normal"/>
    <w:link w:val="BodyText3Char"/>
    <w:uiPriority w:val="99"/>
    <w:semiHidden/>
    <w:rPr>
      <w:szCs w:val="16"/>
    </w:rPr>
  </w:style>
  <w:style w:type="paragraph" w:styleId="BodyTextFirstIndent">
    <w:name w:val="Body Text First Indent"/>
    <w:basedOn w:val="BodyText"/>
    <w:link w:val="BodyTextFirstIndentChar"/>
    <w:uiPriority w:val="99"/>
    <w:semiHidden/>
    <w:pPr>
      <w:spacing w:after="280"/>
      <w:ind w:firstLine="360"/>
    </w:pPr>
  </w:style>
  <w:style w:type="paragraph" w:styleId="BodyTextIndent">
    <w:name w:val="Body Text Indent"/>
    <w:basedOn w:val="Normal"/>
    <w:link w:val="BodyTextIndentChar"/>
    <w:uiPriority w:val="99"/>
    <w:semiHidden/>
    <w:pPr>
      <w:ind w:left="283"/>
    </w:pPr>
  </w:style>
  <w:style w:type="paragraph" w:styleId="BodyTextFirstIndent2">
    <w:name w:val="Body Text First Indent 2"/>
    <w:basedOn w:val="BodyTextIndent"/>
    <w:link w:val="BodyTextFirstIndent2Char"/>
    <w:uiPriority w:val="99"/>
    <w:semiHidden/>
    <w:pPr>
      <w:spacing w:after="280"/>
      <w:ind w:left="360" w:firstLine="360"/>
    </w:pPr>
  </w:style>
  <w:style w:type="paragraph" w:styleId="BodyTextIndent2">
    <w:name w:val="Body Text Indent 2"/>
    <w:basedOn w:val="Normal"/>
    <w:link w:val="BodyTextIndent2Char"/>
    <w:uiPriority w:val="99"/>
    <w:semiHidden/>
    <w:pPr>
      <w:spacing w:line="480" w:lineRule="auto"/>
      <w:ind w:left="283"/>
    </w:pPr>
  </w:style>
  <w:style w:type="paragraph" w:styleId="BodyTextIndent3">
    <w:name w:val="Body Text Indent 3"/>
    <w:basedOn w:val="Normal"/>
    <w:link w:val="BodyTextIndent3Char"/>
    <w:uiPriority w:val="99"/>
    <w:semiHidden/>
    <w:pPr>
      <w:ind w:left="283"/>
    </w:pPr>
    <w:rPr>
      <w:szCs w:val="16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AD29D0"/>
    <w:pPr>
      <w:spacing w:line="240" w:lineRule="auto"/>
    </w:pPr>
    <w:rPr>
      <w:b/>
      <w:bCs/>
      <w:smallCaps/>
      <w:color w:val="595959" w:themeColor="text1" w:themeTint="A6"/>
    </w:rPr>
  </w:style>
  <w:style w:type="paragraph" w:styleId="Closing">
    <w:name w:val="Closing"/>
    <w:basedOn w:val="Normal"/>
    <w:link w:val="ClosingChar"/>
    <w:uiPriority w:val="2"/>
    <w:semiHidden/>
    <w:unhideWhenUsed/>
    <w:pPr>
      <w:spacing w:after="0"/>
      <w:ind w:left="4252"/>
    </w:pPr>
  </w:style>
  <w:style w:type="character" w:styleId="CommentReference">
    <w:name w:val="annotation reference"/>
    <w:basedOn w:val="DefaultParagraphFont"/>
    <w:uiPriority w:val="99"/>
    <w:semiHidden/>
    <w:rPr>
      <w:sz w:val="22"/>
      <w:szCs w:val="16"/>
    </w:rPr>
  </w:style>
  <w:style w:type="paragraph" w:styleId="CommentText">
    <w:name w:val="annotation text"/>
    <w:basedOn w:val="Normal"/>
    <w:link w:val="CommentTextChar"/>
    <w:uiPriority w:val="99"/>
    <w:semiHidden/>
    <w:pPr>
      <w:spacing w:after="160"/>
    </w:pPr>
    <w:rPr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pPr>
      <w:spacing w:after="280"/>
    </w:pPr>
    <w:rPr>
      <w:b/>
      <w:bCs/>
      <w:color w:val="404040" w:themeColor="text1" w:themeTint="BF"/>
      <w:lang w:eastAsia="ja-JP"/>
    </w:rPr>
  </w:style>
  <w:style w:type="paragraph" w:styleId="Date">
    <w:name w:val="Date"/>
    <w:basedOn w:val="Normal"/>
    <w:next w:val="Normal"/>
    <w:link w:val="DateChar"/>
    <w:uiPriority w:val="1"/>
    <w:semiHidden/>
    <w:unhideWhenUsed/>
  </w:style>
  <w:style w:type="paragraph" w:styleId="DocumentMap">
    <w:name w:val="Document Map"/>
    <w:basedOn w:val="Normal"/>
    <w:link w:val="DocumentMapChar"/>
    <w:uiPriority w:val="99"/>
    <w:semiHidden/>
    <w:pPr>
      <w:spacing w:after="0"/>
    </w:pPr>
    <w:rPr>
      <w:rFonts w:cs="Segoe UI"/>
      <w:szCs w:val="16"/>
    </w:rPr>
  </w:style>
  <w:style w:type="paragraph" w:styleId="E-mailSignature">
    <w:name w:val="E-mail Signature"/>
    <w:basedOn w:val="Normal"/>
    <w:link w:val="E-mailSignatureChar"/>
    <w:uiPriority w:val="99"/>
    <w:semiHidden/>
    <w:pPr>
      <w:spacing w:after="0"/>
    </w:pPr>
  </w:style>
  <w:style w:type="character" w:styleId="Emphasis">
    <w:name w:val="Emphasis"/>
    <w:basedOn w:val="DefaultParagraphFont"/>
    <w:uiPriority w:val="20"/>
    <w:qFormat/>
    <w:rsid w:val="00AD29D0"/>
    <w:rPr>
      <w:i/>
      <w:iCs/>
      <w:color w:val="6F8183" w:themeColor="accent6"/>
    </w:rPr>
  </w:style>
  <w:style w:type="character" w:styleId="EndnoteReference">
    <w:name w:val="endnote reference"/>
    <w:basedOn w:val="DefaultParagraphFont"/>
    <w:uiPriority w:val="99"/>
    <w:semiHidden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pPr>
      <w:spacing w:after="0"/>
    </w:pPr>
    <w:rPr>
      <w:szCs w:val="20"/>
    </w:rPr>
  </w:style>
  <w:style w:type="paragraph" w:styleId="EnvelopeAddress">
    <w:name w:val="envelope address"/>
    <w:basedOn w:val="Normal"/>
    <w:uiPriority w:val="99"/>
    <w:semiHidden/>
    <w:pPr>
      <w:framePr w:w="7920" w:h="1980" w:hRule="exact" w:hSpace="180" w:wrap="auto" w:hAnchor="page" w:xAlign="center" w:yAlign="bottom"/>
      <w:spacing w:after="0"/>
      <w:ind w:left="2880"/>
    </w:pPr>
    <w:rPr>
      <w:rFonts w:asciiTheme="majorHAnsi" w:eastAsiaTheme="majorEastAsia" w:hAnsiTheme="majorHAnsi" w:cstheme="majorBidi"/>
      <w:sz w:val="24"/>
      <w:szCs w:val="24"/>
    </w:rPr>
  </w:style>
  <w:style w:type="paragraph" w:styleId="EnvelopeReturn">
    <w:name w:val="envelope return"/>
    <w:basedOn w:val="Normal"/>
    <w:uiPriority w:val="99"/>
    <w:semiHidden/>
    <w:pPr>
      <w:spacing w:after="0"/>
    </w:pPr>
    <w:rPr>
      <w:rFonts w:asciiTheme="majorHAnsi" w:eastAsiaTheme="majorEastAsia" w:hAnsiTheme="majorHAnsi" w:cstheme="majorBidi"/>
      <w:szCs w:val="20"/>
    </w:rPr>
  </w:style>
  <w:style w:type="character" w:styleId="FollowedHyperlink">
    <w:name w:val="FollowedHyperlink"/>
    <w:basedOn w:val="DefaultParagraphFont"/>
    <w:uiPriority w:val="99"/>
    <w:semiHidden/>
    <w:rPr>
      <w:color w:val="497288" w:themeColor="accent4" w:themeShade="BF"/>
      <w:u w:val="single"/>
    </w:rPr>
  </w:style>
  <w:style w:type="paragraph" w:styleId="Footer">
    <w:name w:val="footer"/>
    <w:basedOn w:val="Normal"/>
    <w:link w:val="FooterChar"/>
    <w:uiPriority w:val="99"/>
    <w:pPr>
      <w:spacing w:after="0"/>
    </w:pPr>
    <w:rPr>
      <w:color w:val="AD84C6" w:themeColor="accent1"/>
    </w:rPr>
  </w:style>
  <w:style w:type="character" w:styleId="FootnoteReference">
    <w:name w:val="footnote reference"/>
    <w:basedOn w:val="DefaultParagraphFont"/>
    <w:uiPriority w:val="99"/>
    <w:semiHidden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pPr>
      <w:spacing w:after="0"/>
    </w:pPr>
    <w:rPr>
      <w:szCs w:val="20"/>
    </w:rPr>
  </w:style>
  <w:style w:type="paragraph" w:styleId="Header">
    <w:name w:val="header"/>
    <w:basedOn w:val="Normal"/>
    <w:link w:val="HeaderChar"/>
    <w:uiPriority w:val="99"/>
    <w:pPr>
      <w:spacing w:after="0"/>
    </w:pPr>
  </w:style>
  <w:style w:type="character" w:styleId="HTMLAcronym">
    <w:name w:val="HTML Acronym"/>
    <w:basedOn w:val="DefaultParagraphFont"/>
    <w:uiPriority w:val="99"/>
    <w:semiHidden/>
  </w:style>
  <w:style w:type="paragraph" w:styleId="HTMLAddress">
    <w:name w:val="HTML Address"/>
    <w:basedOn w:val="Normal"/>
    <w:link w:val="HTMLAddressChar"/>
    <w:uiPriority w:val="99"/>
    <w:semiHidden/>
    <w:pPr>
      <w:spacing w:after="0"/>
    </w:pPr>
    <w:rPr>
      <w:i/>
      <w:iCs/>
    </w:rPr>
  </w:style>
  <w:style w:type="character" w:styleId="HTMLCite">
    <w:name w:val="HTML Cite"/>
    <w:basedOn w:val="DefaultParagraphFont"/>
    <w:uiPriority w:val="99"/>
    <w:semiHidden/>
    <w:rPr>
      <w:i/>
      <w:iCs/>
    </w:rPr>
  </w:style>
  <w:style w:type="character" w:styleId="HTMLCode">
    <w:name w:val="HTML Code"/>
    <w:basedOn w:val="DefaultParagraphFont"/>
    <w:uiPriority w:val="99"/>
    <w:semiHidden/>
    <w:rPr>
      <w:rFonts w:ascii="Consolas" w:hAnsi="Consolas"/>
      <w:sz w:val="22"/>
      <w:szCs w:val="20"/>
    </w:rPr>
  </w:style>
  <w:style w:type="character" w:styleId="HTMLDefinition">
    <w:name w:val="HTML Definition"/>
    <w:basedOn w:val="DefaultParagraphFont"/>
    <w:uiPriority w:val="99"/>
    <w:semiHidden/>
    <w:rPr>
      <w:i/>
      <w:iCs/>
    </w:rPr>
  </w:style>
  <w:style w:type="character" w:styleId="HTMLKeyboard">
    <w:name w:val="HTML Keyboard"/>
    <w:basedOn w:val="DefaultParagraphFont"/>
    <w:uiPriority w:val="99"/>
    <w:semiHidden/>
    <w:rPr>
      <w:rFonts w:ascii="Consolas" w:hAnsi="Consolas"/>
      <w:sz w:val="22"/>
      <w:szCs w:val="20"/>
    </w:rPr>
  </w:style>
  <w:style w:type="paragraph" w:styleId="HTMLPreformatted">
    <w:name w:val="HTML Preformatted"/>
    <w:basedOn w:val="Normal"/>
    <w:link w:val="HTMLPreformattedChar"/>
    <w:uiPriority w:val="99"/>
    <w:semiHidden/>
    <w:pPr>
      <w:spacing w:after="0"/>
    </w:pPr>
    <w:rPr>
      <w:rFonts w:ascii="Consolas" w:hAnsi="Consolas"/>
      <w:szCs w:val="20"/>
    </w:rPr>
  </w:style>
  <w:style w:type="character" w:styleId="HTMLSample">
    <w:name w:val="HTML Sample"/>
    <w:basedOn w:val="DefaultParagraphFont"/>
    <w:uiPriority w:val="99"/>
    <w:semiHidden/>
    <w:rPr>
      <w:rFonts w:ascii="Consolas" w:hAnsi="Consolas"/>
      <w:sz w:val="24"/>
      <w:szCs w:val="24"/>
    </w:rPr>
  </w:style>
  <w:style w:type="character" w:styleId="HTMLTypewriter">
    <w:name w:val="HTML Typewriter"/>
    <w:basedOn w:val="DefaultParagraphFont"/>
    <w:uiPriority w:val="99"/>
    <w:semiHidden/>
    <w:rPr>
      <w:rFonts w:ascii="Consolas" w:hAnsi="Consolas"/>
      <w:sz w:val="22"/>
      <w:szCs w:val="20"/>
    </w:rPr>
  </w:style>
  <w:style w:type="character" w:styleId="HTMLVariable">
    <w:name w:val="HTML Variable"/>
    <w:basedOn w:val="DefaultParagraphFont"/>
    <w:uiPriority w:val="99"/>
    <w:semiHidden/>
    <w:rPr>
      <w:i/>
      <w:iCs/>
    </w:rPr>
  </w:style>
  <w:style w:type="character" w:styleId="Hyperlink">
    <w:name w:val="Hyperlink"/>
    <w:basedOn w:val="DefaultParagraphFont"/>
    <w:uiPriority w:val="99"/>
    <w:semiHidden/>
    <w:rPr>
      <w:color w:val="69A020" w:themeColor="hyperlink"/>
      <w:u w:val="single"/>
    </w:rPr>
  </w:style>
  <w:style w:type="paragraph" w:styleId="Index1">
    <w:name w:val="index 1"/>
    <w:basedOn w:val="Normal"/>
    <w:next w:val="Normal"/>
    <w:uiPriority w:val="99"/>
    <w:semiHidden/>
    <w:pPr>
      <w:spacing w:after="0"/>
      <w:ind w:left="220" w:hanging="220"/>
    </w:pPr>
  </w:style>
  <w:style w:type="paragraph" w:styleId="Index2">
    <w:name w:val="index 2"/>
    <w:basedOn w:val="Normal"/>
    <w:next w:val="Normal"/>
    <w:uiPriority w:val="99"/>
    <w:semiHidden/>
    <w:pPr>
      <w:spacing w:after="0"/>
      <w:ind w:left="440" w:hanging="220"/>
    </w:pPr>
  </w:style>
  <w:style w:type="paragraph" w:styleId="Index3">
    <w:name w:val="index 3"/>
    <w:basedOn w:val="Normal"/>
    <w:next w:val="Normal"/>
    <w:uiPriority w:val="99"/>
    <w:semiHidden/>
    <w:pPr>
      <w:spacing w:after="0"/>
      <w:ind w:left="660" w:hanging="220"/>
    </w:pPr>
  </w:style>
  <w:style w:type="paragraph" w:styleId="Index4">
    <w:name w:val="index 4"/>
    <w:basedOn w:val="Normal"/>
    <w:next w:val="Normal"/>
    <w:uiPriority w:val="99"/>
    <w:semiHidden/>
    <w:pPr>
      <w:spacing w:after="0"/>
      <w:ind w:left="880" w:hanging="220"/>
    </w:pPr>
  </w:style>
  <w:style w:type="paragraph" w:styleId="Index5">
    <w:name w:val="index 5"/>
    <w:basedOn w:val="Normal"/>
    <w:next w:val="Normal"/>
    <w:uiPriority w:val="99"/>
    <w:semiHidden/>
    <w:pPr>
      <w:spacing w:after="0"/>
      <w:ind w:left="1100" w:hanging="220"/>
    </w:pPr>
  </w:style>
  <w:style w:type="paragraph" w:styleId="Index6">
    <w:name w:val="index 6"/>
    <w:basedOn w:val="Normal"/>
    <w:next w:val="Normal"/>
    <w:uiPriority w:val="99"/>
    <w:semiHidden/>
    <w:pPr>
      <w:spacing w:after="0"/>
      <w:ind w:left="1320" w:hanging="220"/>
    </w:pPr>
  </w:style>
  <w:style w:type="paragraph" w:styleId="Index7">
    <w:name w:val="index 7"/>
    <w:basedOn w:val="Normal"/>
    <w:next w:val="Normal"/>
    <w:uiPriority w:val="99"/>
    <w:semiHidden/>
    <w:pPr>
      <w:spacing w:after="0"/>
      <w:ind w:left="1540" w:hanging="220"/>
    </w:pPr>
  </w:style>
  <w:style w:type="paragraph" w:styleId="Index8">
    <w:name w:val="index 8"/>
    <w:basedOn w:val="Normal"/>
    <w:next w:val="Normal"/>
    <w:uiPriority w:val="99"/>
    <w:semiHidden/>
    <w:pPr>
      <w:spacing w:after="0"/>
      <w:ind w:left="1760" w:hanging="220"/>
    </w:pPr>
  </w:style>
  <w:style w:type="paragraph" w:styleId="Index9">
    <w:name w:val="index 9"/>
    <w:basedOn w:val="Normal"/>
    <w:next w:val="Normal"/>
    <w:uiPriority w:val="99"/>
    <w:semiHidden/>
    <w:pPr>
      <w:spacing w:after="0"/>
      <w:ind w:left="1980" w:hanging="220"/>
    </w:pPr>
  </w:style>
  <w:style w:type="paragraph" w:styleId="IndexHeading">
    <w:name w:val="index heading"/>
    <w:basedOn w:val="Normal"/>
    <w:next w:val="Index1"/>
    <w:uiPriority w:val="99"/>
    <w:semiHidden/>
    <w:rPr>
      <w:rFonts w:asciiTheme="majorHAnsi" w:eastAsiaTheme="majorEastAsia" w:hAnsiTheme="majorHAnsi" w:cstheme="majorBidi"/>
      <w:b/>
      <w:bCs/>
    </w:rPr>
  </w:style>
  <w:style w:type="paragraph" w:styleId="List">
    <w:name w:val="List"/>
    <w:basedOn w:val="Normal"/>
    <w:uiPriority w:val="99"/>
    <w:semiHidden/>
    <w:pPr>
      <w:ind w:left="283" w:hanging="283"/>
      <w:contextualSpacing/>
    </w:pPr>
  </w:style>
  <w:style w:type="paragraph" w:styleId="List2">
    <w:name w:val="List 2"/>
    <w:basedOn w:val="Normal"/>
    <w:uiPriority w:val="99"/>
    <w:semiHidden/>
    <w:pPr>
      <w:ind w:left="566" w:hanging="283"/>
      <w:contextualSpacing/>
    </w:pPr>
  </w:style>
  <w:style w:type="paragraph" w:styleId="List3">
    <w:name w:val="List 3"/>
    <w:basedOn w:val="Normal"/>
    <w:uiPriority w:val="99"/>
    <w:semiHidden/>
    <w:pPr>
      <w:ind w:left="849" w:hanging="283"/>
      <w:contextualSpacing/>
    </w:pPr>
  </w:style>
  <w:style w:type="paragraph" w:styleId="List4">
    <w:name w:val="List 4"/>
    <w:basedOn w:val="Normal"/>
    <w:uiPriority w:val="99"/>
    <w:semiHidden/>
    <w:pPr>
      <w:ind w:left="1132" w:hanging="283"/>
      <w:contextualSpacing/>
    </w:pPr>
  </w:style>
  <w:style w:type="paragraph" w:styleId="List5">
    <w:name w:val="List 5"/>
    <w:basedOn w:val="Normal"/>
    <w:uiPriority w:val="99"/>
    <w:semiHidden/>
    <w:pPr>
      <w:ind w:left="1415" w:hanging="283"/>
      <w:contextualSpacing/>
    </w:pPr>
  </w:style>
  <w:style w:type="paragraph" w:styleId="ListBullet">
    <w:name w:val="List Bullet"/>
    <w:basedOn w:val="Normal"/>
    <w:uiPriority w:val="10"/>
    <w:pPr>
      <w:numPr>
        <w:numId w:val="1"/>
      </w:numPr>
      <w:spacing w:after="80"/>
    </w:pPr>
  </w:style>
  <w:style w:type="paragraph" w:styleId="ListBullet2">
    <w:name w:val="List Bullet 2"/>
    <w:basedOn w:val="Normal"/>
    <w:uiPriority w:val="99"/>
    <w:semiHidden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semiHidden/>
    <w:pPr>
      <w:numPr>
        <w:numId w:val="3"/>
      </w:numPr>
      <w:contextualSpacing/>
    </w:pPr>
  </w:style>
  <w:style w:type="paragraph" w:styleId="ListBullet4">
    <w:name w:val="List Bullet 4"/>
    <w:basedOn w:val="Normal"/>
    <w:uiPriority w:val="99"/>
    <w:semiHidden/>
    <w:pPr>
      <w:numPr>
        <w:numId w:val="4"/>
      </w:numPr>
      <w:contextualSpacing/>
    </w:pPr>
  </w:style>
  <w:style w:type="paragraph" w:styleId="ListBullet5">
    <w:name w:val="List Bullet 5"/>
    <w:basedOn w:val="Normal"/>
    <w:uiPriority w:val="99"/>
    <w:semiHidden/>
    <w:pPr>
      <w:numPr>
        <w:numId w:val="5"/>
      </w:numPr>
      <w:contextualSpacing/>
    </w:pPr>
  </w:style>
  <w:style w:type="paragraph" w:styleId="ListContinue">
    <w:name w:val="List Continue"/>
    <w:basedOn w:val="Normal"/>
    <w:uiPriority w:val="99"/>
    <w:semiHidden/>
    <w:pPr>
      <w:ind w:left="283"/>
      <w:contextualSpacing/>
    </w:pPr>
  </w:style>
  <w:style w:type="paragraph" w:styleId="ListContinue2">
    <w:name w:val="List Continue 2"/>
    <w:basedOn w:val="Normal"/>
    <w:uiPriority w:val="99"/>
    <w:semiHidden/>
    <w:pPr>
      <w:ind w:left="566"/>
      <w:contextualSpacing/>
    </w:pPr>
  </w:style>
  <w:style w:type="paragraph" w:styleId="ListContinue3">
    <w:name w:val="List Continue 3"/>
    <w:basedOn w:val="Normal"/>
    <w:uiPriority w:val="99"/>
    <w:semiHidden/>
    <w:pPr>
      <w:ind w:left="849"/>
      <w:contextualSpacing/>
    </w:pPr>
  </w:style>
  <w:style w:type="paragraph" w:styleId="ListContinue4">
    <w:name w:val="List Continue 4"/>
    <w:basedOn w:val="Normal"/>
    <w:uiPriority w:val="99"/>
    <w:semiHidden/>
    <w:pPr>
      <w:ind w:left="1132"/>
      <w:contextualSpacing/>
    </w:pPr>
  </w:style>
  <w:style w:type="paragraph" w:styleId="ListContinue5">
    <w:name w:val="List Continue 5"/>
    <w:basedOn w:val="Normal"/>
    <w:uiPriority w:val="99"/>
    <w:semiHidden/>
    <w:pPr>
      <w:ind w:left="1415"/>
      <w:contextualSpacing/>
    </w:pPr>
  </w:style>
  <w:style w:type="paragraph" w:styleId="ListNumber">
    <w:name w:val="List Number"/>
    <w:basedOn w:val="Normal"/>
    <w:uiPriority w:val="12"/>
    <w:semiHidden/>
    <w:pPr>
      <w:numPr>
        <w:numId w:val="6"/>
      </w:numPr>
      <w:contextualSpacing/>
    </w:pPr>
  </w:style>
  <w:style w:type="paragraph" w:styleId="ListNumber2">
    <w:name w:val="List Number 2"/>
    <w:basedOn w:val="Normal"/>
    <w:uiPriority w:val="99"/>
    <w:semiHidden/>
    <w:pPr>
      <w:numPr>
        <w:numId w:val="7"/>
      </w:numPr>
      <w:contextualSpacing/>
    </w:pPr>
  </w:style>
  <w:style w:type="paragraph" w:styleId="ListNumber3">
    <w:name w:val="List Number 3"/>
    <w:basedOn w:val="Normal"/>
    <w:uiPriority w:val="99"/>
    <w:semiHidden/>
    <w:pPr>
      <w:numPr>
        <w:numId w:val="8"/>
      </w:numPr>
      <w:contextualSpacing/>
    </w:pPr>
  </w:style>
  <w:style w:type="paragraph" w:styleId="ListNumber4">
    <w:name w:val="List Number 4"/>
    <w:basedOn w:val="Normal"/>
    <w:uiPriority w:val="99"/>
    <w:semiHidden/>
    <w:pPr>
      <w:numPr>
        <w:numId w:val="9"/>
      </w:numPr>
      <w:contextualSpacing/>
    </w:pPr>
  </w:style>
  <w:style w:type="paragraph" w:styleId="ListNumber5">
    <w:name w:val="List Number 5"/>
    <w:basedOn w:val="Normal"/>
    <w:uiPriority w:val="99"/>
    <w:semiHidden/>
    <w:pPr>
      <w:numPr>
        <w:numId w:val="10"/>
      </w:numPr>
      <w:contextualSpacing/>
    </w:pPr>
  </w:style>
  <w:style w:type="paragraph" w:styleId="MacroText">
    <w:name w:val="macro"/>
    <w:link w:val="MacroTextChar"/>
    <w:uiPriority w:val="99"/>
    <w:semiHidden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</w:pPr>
    <w:rPr>
      <w:rFonts w:ascii="Consolas" w:eastAsiaTheme="minorHAnsi" w:hAnsi="Consolas"/>
      <w:color w:val="404040" w:themeColor="text1" w:themeTint="BF"/>
      <w:sz w:val="22"/>
      <w:lang w:eastAsia="ja-JP"/>
    </w:rPr>
  </w:style>
  <w:style w:type="paragraph" w:styleId="MessageHeader">
    <w:name w:val="Message Header"/>
    <w:basedOn w:val="Normal"/>
    <w:link w:val="MessageHeaderChar"/>
    <w:uiPriority w:val="99"/>
    <w:semiHidden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spacing w:after="0"/>
      <w:ind w:left="1134" w:hanging="1134"/>
    </w:pPr>
    <w:rPr>
      <w:rFonts w:asciiTheme="majorHAnsi" w:eastAsiaTheme="majorEastAsia" w:hAnsiTheme="majorHAnsi" w:cstheme="majorBidi"/>
      <w:sz w:val="24"/>
      <w:szCs w:val="24"/>
    </w:rPr>
  </w:style>
  <w:style w:type="paragraph" w:styleId="NormalWeb">
    <w:name w:val="Normal (Web)"/>
    <w:basedOn w:val="Normal"/>
    <w:uiPriority w:val="99"/>
    <w:semiHidden/>
    <w:rPr>
      <w:rFonts w:ascii="Times New Roman" w:hAnsi="Times New Roman" w:cs="Times New Roman"/>
      <w:sz w:val="24"/>
      <w:szCs w:val="24"/>
    </w:rPr>
  </w:style>
  <w:style w:type="paragraph" w:styleId="NormalIndent">
    <w:name w:val="Normal Indent"/>
    <w:basedOn w:val="Normal"/>
    <w:uiPriority w:val="99"/>
    <w:semiHidden/>
    <w:pPr>
      <w:ind w:left="720"/>
    </w:pPr>
  </w:style>
  <w:style w:type="paragraph" w:styleId="NoteHeading">
    <w:name w:val="Note Heading"/>
    <w:basedOn w:val="Normal"/>
    <w:next w:val="Normal"/>
    <w:link w:val="NoteHeadingChar"/>
    <w:uiPriority w:val="99"/>
    <w:semiHidden/>
    <w:pPr>
      <w:spacing w:after="0"/>
    </w:pPr>
  </w:style>
  <w:style w:type="character" w:styleId="PageNumber">
    <w:name w:val="page number"/>
    <w:basedOn w:val="DefaultParagraphFont"/>
    <w:uiPriority w:val="99"/>
    <w:semiHidden/>
  </w:style>
  <w:style w:type="paragraph" w:styleId="PlainText">
    <w:name w:val="Plain Text"/>
    <w:basedOn w:val="Normal"/>
    <w:link w:val="PlainTextChar"/>
    <w:uiPriority w:val="99"/>
    <w:semiHidden/>
    <w:pPr>
      <w:spacing w:after="0"/>
    </w:pPr>
    <w:rPr>
      <w:rFonts w:ascii="Consolas" w:hAnsi="Consolas"/>
    </w:rPr>
  </w:style>
  <w:style w:type="paragraph" w:styleId="Salutation">
    <w:name w:val="Salutation"/>
    <w:basedOn w:val="Normal"/>
    <w:next w:val="Normal"/>
    <w:link w:val="SalutationChar"/>
    <w:uiPriority w:val="2"/>
    <w:semiHidden/>
    <w:unhideWhenUsed/>
  </w:style>
  <w:style w:type="paragraph" w:styleId="Signature">
    <w:name w:val="Signature"/>
    <w:basedOn w:val="Normal"/>
    <w:link w:val="SignatureChar"/>
    <w:uiPriority w:val="2"/>
    <w:semiHidden/>
    <w:unhideWhenUsed/>
    <w:pPr>
      <w:spacing w:after="0"/>
      <w:ind w:left="4252"/>
    </w:pPr>
  </w:style>
  <w:style w:type="character" w:styleId="Strong">
    <w:name w:val="Strong"/>
    <w:basedOn w:val="DefaultParagraphFont"/>
    <w:uiPriority w:val="22"/>
    <w:qFormat/>
    <w:rsid w:val="00AD29D0"/>
    <w:rPr>
      <w:b/>
      <w:bCs/>
    </w:rPr>
  </w:style>
  <w:style w:type="paragraph" w:styleId="Subtitle">
    <w:name w:val="Subtitle"/>
    <w:basedOn w:val="Normal"/>
    <w:next w:val="Normal"/>
    <w:link w:val="SubtitleChar"/>
    <w:uiPriority w:val="11"/>
    <w:qFormat/>
    <w:rsid w:val="00AD29D0"/>
    <w:pPr>
      <w:numPr>
        <w:ilvl w:val="1"/>
      </w:numPr>
      <w:spacing w:line="240" w:lineRule="auto"/>
    </w:pPr>
    <w:rPr>
      <w:rFonts w:asciiTheme="majorHAnsi" w:eastAsiaTheme="majorEastAsia" w:hAnsiTheme="majorHAnsi" w:cstheme="majorBidi"/>
      <w:sz w:val="30"/>
      <w:szCs w:val="30"/>
    </w:rPr>
  </w:style>
  <w:style w:type="table" w:styleId="Table3Deffects1">
    <w:name w:val="Table 3D effects 1"/>
    <w:basedOn w:val="TableNormal"/>
    <w:uiPriority w:val="99"/>
    <w:semiHidden/>
    <w:unhideWhenUsed/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FFFFFF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left w:val="single" w:sz="6" w:space="0" w:color="FFFFFF"/>
          <w:tl2br w:val="nil"/>
          <w:tr2bl w:val="nil"/>
        </w:tcBorders>
      </w:tcPr>
    </w:tblStylePr>
    <w:tblStylePr w:type="neCell">
      <w:tblPr/>
      <w:tcPr>
        <w:tcBorders>
          <w:left w:val="nil"/>
          <w:bottom w:val="nil"/>
          <w:tl2br w:val="nil"/>
          <w:tr2bl w:val="nil"/>
        </w:tcBorders>
      </w:tcPr>
    </w:tblStylePr>
    <w:tblStylePr w:type="nwCell">
      <w:tblPr/>
      <w:tcPr>
        <w:tcBorders>
          <w:bottom w:val="nil"/>
          <w:right w:val="nil"/>
          <w:tl2br w:val="nil"/>
          <w:tr2bl w:val="nil"/>
        </w:tcBorders>
      </w:tcPr>
    </w:tblStylePr>
    <w:tblStylePr w:type="seCell">
      <w:tblPr/>
      <w:tcPr>
        <w:tcBorders>
          <w:top w:val="nil"/>
          <w:left w:val="nil"/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op w:val="nil"/>
          <w:right w:val="nil"/>
          <w:tl2br w:val="nil"/>
          <w:tr2bl w:val="nil"/>
        </w:tcBorders>
      </w:tcPr>
    </w:tblStylePr>
  </w:style>
  <w:style w:type="table" w:styleId="Table3Deffects2">
    <w:name w:val="Table 3D effects 2"/>
    <w:basedOn w:val="TableNormal"/>
    <w:uiPriority w:val="99"/>
    <w:semiHidden/>
    <w:unhideWhenUsed/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bottom w:val="nil"/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right w:val="single" w:sz="6" w:space="0" w:color="FFFFFF"/>
          <w:tl2br w:val="nil"/>
          <w:tr2bl w:val="nil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3Deffects3">
    <w:name w:val="Table 3D effects 3"/>
    <w:basedOn w:val="TableNormal"/>
    <w:uiPriority w:val="99"/>
    <w:semiHidden/>
    <w:unhideWhenUsed/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bottom w:val="nil"/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right w:val="single" w:sz="6" w:space="0" w:color="FFFFFF"/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lassic1">
    <w:name w:val="Table Classic 1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6" w:space="0" w:color="000000"/>
          <w:tl2br w:val="nil"/>
          <w:tr2bl w:val="nil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lassic2">
    <w:name w:val="Table Classic 2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nil"/>
          <w:tr2bl w:val="nil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Classic3">
    <w:name w:val="Table Classic 3"/>
    <w:basedOn w:val="TableNormal"/>
    <w:uiPriority w:val="99"/>
    <w:semiHidden/>
    <w:unhideWhenUsed/>
    <w:rPr>
      <w:color w:val="00008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il"/>
          <w:tr2bl w:val="nil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il"/>
          <w:tr2bl w:val="nil"/>
        </w:tcBorders>
      </w:tcPr>
    </w:tblStylePr>
  </w:style>
  <w:style w:type="table" w:styleId="TableClassic4">
    <w:name w:val="Table Classic 4"/>
    <w:basedOn w:val="TableNormal"/>
    <w:uiPriority w:val="99"/>
    <w:semiHidden/>
    <w:unhideWhenUsed/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il"/>
          <w:tr2bl w:val="nil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Colorful1">
    <w:name w:val="Table Colorful 1"/>
    <w:basedOn w:val="TableNormal"/>
    <w:uiPriority w:val="99"/>
    <w:semiHidden/>
    <w:unhideWhenUsed/>
    <w:rPr>
      <w:color w:val="FFFFFF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nwCell">
      <w:tblPr/>
      <w:tcPr>
        <w:tcBorders>
          <w:tl2br w:val="nil"/>
          <w:tr2bl w:val="nil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TableColorful2">
    <w:name w:val="Table Colorful 2"/>
    <w:basedOn w:val="TableNormal"/>
    <w:uiPriority w:val="99"/>
    <w:semiHidden/>
    <w:unhideWhenUsed/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il"/>
          <w:tr2bl w:val="nil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</w:tcPr>
    </w:tblStylePr>
    <w:tblStylePr w:type="lastCol">
      <w:tblPr/>
      <w:tcPr>
        <w:tcBorders>
          <w:tl2br w:val="nil"/>
          <w:tr2bl w:val="nil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TableColorful3">
    <w:name w:val="Table Colorful 3"/>
    <w:basedOn w:val="TableNormal"/>
    <w:uiPriority w:val="99"/>
    <w:semiHidden/>
    <w:unhideWhenUsed/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il"/>
          <w:tr2bl w:val="nil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il"/>
          <w:tr2bl w:val="nil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Columns1">
    <w:name w:val="Table Columns 1"/>
    <w:basedOn w:val="TableNormal"/>
    <w:uiPriority w:val="99"/>
    <w:semiHidden/>
    <w:unhideWhenUsed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2">
    <w:name w:val="Table Columns 2"/>
    <w:basedOn w:val="TableNormal"/>
    <w:uiPriority w:val="99"/>
    <w:semiHidden/>
    <w:unhideWhenUsed/>
    <w:rPr>
      <w:b/>
      <w:bCs/>
    </w:rPr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3">
    <w:name w:val="Table Columns 3"/>
    <w:basedOn w:val="TableNormal"/>
    <w:uiPriority w:val="99"/>
    <w:semiHidden/>
    <w:unhideWhenUsed/>
    <w:rPr>
      <w:b/>
      <w:bCs/>
    </w:r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4">
    <w:name w:val="Table Columns 4"/>
    <w:basedOn w:val="TableNormal"/>
    <w:uiPriority w:val="99"/>
    <w:semiHidden/>
    <w:unhideWhenUsed/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TableColumns5">
    <w:name w:val="Table Columns 5"/>
    <w:basedOn w:val="TableNormal"/>
    <w:uiPriority w:val="99"/>
    <w:semiHidden/>
    <w:unhideWhenUsed/>
    <w:tblPr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TableContemporary">
    <w:name w:val="Table Contemporary"/>
    <w:basedOn w:val="TableNormal"/>
    <w:uiPriority w:val="99"/>
    <w:semiHidden/>
    <w:unhideWhenUsed/>
    <w:tblPr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</w:style>
  <w:style w:type="table" w:styleId="TableElegant">
    <w:name w:val="Table Elegant"/>
    <w:basedOn w:val="TableNormal"/>
    <w:uiPriority w:val="99"/>
    <w:semiHidden/>
    <w:unhideWhenUsed/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Grid">
    <w:name w:val="Table Grid"/>
    <w:basedOn w:val="TableNormal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1">
    <w:name w:val="Table Grid 1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il"/>
          <w:tr2bl w:val="nil"/>
        </w:tcBorders>
      </w:tcPr>
    </w:tblStylePr>
    <w:tblStylePr w:type="lastCol">
      <w:rPr>
        <w:i/>
        <w:i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2">
    <w:name w:val="Table Grid 2"/>
    <w:basedOn w:val="TableNormal"/>
    <w:uiPriority w:val="99"/>
    <w:semiHidden/>
    <w:unhideWhenUsed/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Grid3">
    <w:name w:val="Table Grid 3"/>
    <w:basedOn w:val="TableNormal"/>
    <w:uiPriority w:val="99"/>
    <w:semiHidden/>
    <w:unhideWhenUsed/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4">
    <w:name w:val="Table Grid 4"/>
    <w:basedOn w:val="TableNormal"/>
    <w:uiPriority w:val="99"/>
    <w:semiHidden/>
    <w:unhideWhenUsed/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il"/>
          <w:tr2bl w:val="nil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Grid5">
    <w:name w:val="Table Grid 5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6">
    <w:name w:val="Table Grid 6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7">
    <w:name w:val="Table Grid 7"/>
    <w:basedOn w:val="TableNormal"/>
    <w:uiPriority w:val="99"/>
    <w:semiHidden/>
    <w:unhideWhenUsed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8">
    <w:name w:val="Table Grid 8"/>
    <w:basedOn w:val="TableNormal"/>
    <w:uiPriority w:val="99"/>
    <w:semiHidden/>
    <w:unhideWhenUsed/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List1">
    <w:name w:val="Table List 1"/>
    <w:basedOn w:val="TableNormal"/>
    <w:uiPriority w:val="99"/>
    <w:semiHidden/>
    <w:unhideWhenUsed/>
    <w:tblPr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il"/>
          <w:tr2bl w:val="nil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2">
    <w:name w:val="Table List 2"/>
    <w:basedOn w:val="TableNormal"/>
    <w:uiPriority w:val="99"/>
    <w:semiHidden/>
    <w:unhideWhenUsed/>
    <w:tblPr>
      <w:tblBorders>
        <w:bottom w:val="single" w:sz="12" w:space="0" w:color="808080"/>
      </w:tblBorders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3">
    <w:name w:val="Table List 3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</w:tcPr>
    </w:tblStylePr>
    <w:tblStylePr w:type="swCell">
      <w:rPr>
        <w:i/>
        <w:iCs/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List4">
    <w:name w:val="Table List 4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il"/>
          <w:tr2bl w:val="nil"/>
        </w:tcBorders>
        <w:shd w:val="solid" w:color="808080" w:fill="FFFFFF"/>
      </w:tcPr>
    </w:tblStylePr>
  </w:style>
  <w:style w:type="table" w:styleId="TableList5">
    <w:name w:val="Table List 5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6">
    <w:name w:val="Table List 6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band1Horz">
      <w:tblPr/>
      <w:tcPr>
        <w:tcBorders>
          <w:tl2br w:val="nil"/>
          <w:tr2bl w:val="nil"/>
        </w:tcBorders>
        <w:shd w:val="pct25" w:color="000000" w:fill="FFFFFF"/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List7">
    <w:name w:val="Table List 7"/>
    <w:basedOn w:val="TableNormal"/>
    <w:uiPriority w:val="99"/>
    <w:semiHidden/>
    <w:unhideWhenUsed/>
    <w:tblPr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bottom w:val="single" w:sz="12" w:space="0" w:color="008000"/>
          <w:tl2br w:val="nil"/>
          <w:tr2bl w:val="nil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2Horz">
      <w:tblPr/>
      <w:tcPr>
        <w:tcBorders>
          <w:tl2br w:val="nil"/>
          <w:tr2bl w:val="nil"/>
        </w:tcBorders>
        <w:shd w:val="pct25" w:color="FFFF00" w:fill="FFFFFF"/>
      </w:tcPr>
    </w:tblStylePr>
  </w:style>
  <w:style w:type="table" w:styleId="TableList8">
    <w:name w:val="Table List 8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il"/>
          <w:tr2bl w:val="nil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5" w:color="FFFF00" w:fill="FFFFFF"/>
      </w:tcPr>
    </w:tblStylePr>
    <w:tblStylePr w:type="band2Horz">
      <w:tblPr/>
      <w:tcPr>
        <w:tcBorders>
          <w:tl2br w:val="nil"/>
          <w:tr2bl w:val="nil"/>
        </w:tcBorders>
        <w:shd w:val="pct50" w:color="FF0000" w:fill="FFFFFF"/>
      </w:tcPr>
    </w:tblStylePr>
    <w:tblStylePr w:type="nwCell">
      <w:tblPr/>
      <w:tcPr>
        <w:tcBorders>
          <w:tl2br w:val="single" w:sz="6" w:space="0" w:color="auto"/>
          <w:tr2bl w:val="nil"/>
        </w:tcBorders>
      </w:tcPr>
    </w:tblStylePr>
  </w:style>
  <w:style w:type="paragraph" w:styleId="TableofAuthorities">
    <w:name w:val="table of authorities"/>
    <w:basedOn w:val="Normal"/>
    <w:next w:val="Normal"/>
    <w:uiPriority w:val="99"/>
    <w:semiHidden/>
    <w:pPr>
      <w:spacing w:after="0"/>
      <w:ind w:left="220" w:hanging="220"/>
    </w:pPr>
  </w:style>
  <w:style w:type="paragraph" w:styleId="TableofFigures">
    <w:name w:val="table of figures"/>
    <w:basedOn w:val="Normal"/>
    <w:next w:val="Normal"/>
    <w:uiPriority w:val="99"/>
    <w:semiHidden/>
    <w:pPr>
      <w:spacing w:after="0"/>
    </w:pPr>
  </w:style>
  <w:style w:type="table" w:styleId="TableProfessional">
    <w:name w:val="Table Professional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Simple1">
    <w:name w:val="Table Simple 1"/>
    <w:basedOn w:val="TableNormal"/>
    <w:uiPriority w:val="99"/>
    <w:semiHidden/>
    <w:unhideWhenUsed/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008000"/>
          <w:tl2br w:val="nil"/>
          <w:tr2bl w:val="nil"/>
        </w:tcBorders>
      </w:tcPr>
    </w:tblStylePr>
  </w:style>
  <w:style w:type="table" w:styleId="TableSimple2">
    <w:name w:val="Table Simple 2"/>
    <w:basedOn w:val="TableNormal"/>
    <w:uiPriority w:val="99"/>
    <w:semiHidden/>
    <w:unhideWhenUsed/>
    <w:tblPr/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il"/>
          <w:tr2bl w:val="nil"/>
        </w:tcBorders>
      </w:tcPr>
    </w:tblStylePr>
    <w:tblStylePr w:type="neCell">
      <w:rPr>
        <w:b/>
        <w:bCs/>
      </w:rPr>
      <w:tblPr/>
      <w:tcPr>
        <w:tcBorders>
          <w:left w:val="nil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op w:val="nil"/>
          <w:tl2br w:val="nil"/>
          <w:tr2bl w:val="nil"/>
        </w:tcBorders>
      </w:tcPr>
    </w:tblStylePr>
  </w:style>
  <w:style w:type="table" w:styleId="TableSimple3">
    <w:name w:val="Table Simple 3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Subtle1">
    <w:name w:val="Table Subtle 1"/>
    <w:basedOn w:val="TableNormal"/>
    <w:uiPriority w:val="99"/>
    <w:semiHidden/>
    <w:unhideWhenUsed/>
    <w:tblPr>
      <w:tblStyleRowBandSize w:val="1"/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lastCol">
      <w:tblPr/>
      <w:tcPr>
        <w:tcBorders>
          <w:left w:val="single" w:sz="12" w:space="0" w:color="000000"/>
          <w:tl2br w:val="nil"/>
          <w:tr2bl w:val="nil"/>
        </w:tcBorders>
      </w:tcPr>
    </w:tblStylePr>
    <w:tblStylePr w:type="band1Horz">
      <w:tblPr/>
      <w:tcPr>
        <w:tcBorders>
          <w:bottom w:val="single" w:sz="6" w:space="0" w:color="00000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Subtle2">
    <w:name w:val="Table Subtle 2"/>
    <w:basedOn w:val="TableNormal"/>
    <w:uiPriority w:val="99"/>
    <w:tblPr>
      <w:tblBorders>
        <w:left w:val="single" w:sz="6" w:space="0" w:color="000000"/>
        <w:right w:val="single" w:sz="6" w:space="0" w:color="000000"/>
      </w:tblBorders>
    </w:tblPr>
    <w:tblStylePr w:type="firstRow"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12" w:space="0" w:color="000000"/>
          <w:tl2br w:val="nil"/>
          <w:tr2bl w:val="nil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Theme">
    <w:name w:val="Table Theme"/>
    <w:basedOn w:val="TableNormal"/>
    <w:uiPriority w:val="99"/>
    <w:semiHidden/>
    <w:unhideWhenUsed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Web1">
    <w:name w:val="Table Web 1"/>
    <w:basedOn w:val="TableNormal"/>
    <w:uiPriority w:val="99"/>
    <w:semiHidden/>
    <w:unhideWhenUsed/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Web2">
    <w:name w:val="Table Web 2"/>
    <w:basedOn w:val="TableNormal"/>
    <w:uiPriority w:val="99"/>
    <w:semiHidden/>
    <w:unhideWhenUsed/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Web3">
    <w:name w:val="Table Web 3"/>
    <w:basedOn w:val="TableNormal"/>
    <w:uiPriority w:val="99"/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paragraph" w:styleId="Title">
    <w:name w:val="Title"/>
    <w:basedOn w:val="Normal"/>
    <w:next w:val="Normal"/>
    <w:link w:val="TitleChar"/>
    <w:uiPriority w:val="10"/>
    <w:qFormat/>
    <w:rsid w:val="00AD29D0"/>
    <w:pPr>
      <w:spacing w:after="0" w:line="240" w:lineRule="auto"/>
      <w:contextualSpacing/>
    </w:pPr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paragraph" w:styleId="TOAHeading">
    <w:name w:val="toa heading"/>
    <w:basedOn w:val="Normal"/>
    <w:next w:val="Normal"/>
    <w:uiPriority w:val="99"/>
    <w:semiHidden/>
    <w:pPr>
      <w:spacing w:before="120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TOC1">
    <w:name w:val="toc 1"/>
    <w:basedOn w:val="Normal"/>
    <w:next w:val="Normal"/>
    <w:uiPriority w:val="39"/>
    <w:semiHidden/>
    <w:pPr>
      <w:spacing w:after="100"/>
    </w:pPr>
  </w:style>
  <w:style w:type="paragraph" w:styleId="TOC2">
    <w:name w:val="toc 2"/>
    <w:basedOn w:val="Normal"/>
    <w:next w:val="Normal"/>
    <w:uiPriority w:val="39"/>
    <w:semiHidden/>
    <w:pPr>
      <w:spacing w:after="100"/>
      <w:ind w:left="220"/>
    </w:pPr>
  </w:style>
  <w:style w:type="paragraph" w:styleId="TOC3">
    <w:name w:val="toc 3"/>
    <w:basedOn w:val="Normal"/>
    <w:next w:val="Normal"/>
    <w:uiPriority w:val="39"/>
    <w:semiHidden/>
    <w:pPr>
      <w:spacing w:after="100"/>
      <w:ind w:left="440"/>
    </w:pPr>
  </w:style>
  <w:style w:type="paragraph" w:styleId="TOC4">
    <w:name w:val="toc 4"/>
    <w:basedOn w:val="Normal"/>
    <w:next w:val="Normal"/>
    <w:uiPriority w:val="39"/>
    <w:semiHidden/>
    <w:pPr>
      <w:spacing w:after="100"/>
      <w:ind w:left="660"/>
    </w:pPr>
  </w:style>
  <w:style w:type="paragraph" w:styleId="TOC5">
    <w:name w:val="toc 5"/>
    <w:basedOn w:val="Normal"/>
    <w:next w:val="Normal"/>
    <w:uiPriority w:val="39"/>
    <w:semiHidden/>
    <w:pPr>
      <w:spacing w:after="100"/>
      <w:ind w:left="880"/>
    </w:pPr>
  </w:style>
  <w:style w:type="paragraph" w:styleId="TOC6">
    <w:name w:val="toc 6"/>
    <w:basedOn w:val="Normal"/>
    <w:next w:val="Normal"/>
    <w:uiPriority w:val="39"/>
    <w:semiHidden/>
    <w:pPr>
      <w:spacing w:after="100"/>
      <w:ind w:left="1100"/>
    </w:pPr>
  </w:style>
  <w:style w:type="paragraph" w:styleId="TOC7">
    <w:name w:val="toc 7"/>
    <w:basedOn w:val="Normal"/>
    <w:next w:val="Normal"/>
    <w:uiPriority w:val="39"/>
    <w:semiHidden/>
    <w:pPr>
      <w:spacing w:after="100"/>
      <w:ind w:left="1320"/>
    </w:pPr>
  </w:style>
  <w:style w:type="paragraph" w:styleId="TOC8">
    <w:name w:val="toc 8"/>
    <w:basedOn w:val="Normal"/>
    <w:next w:val="Normal"/>
    <w:uiPriority w:val="39"/>
    <w:semiHidden/>
    <w:pPr>
      <w:spacing w:after="100"/>
      <w:ind w:left="1540"/>
    </w:pPr>
  </w:style>
  <w:style w:type="paragraph" w:styleId="TOC9">
    <w:name w:val="toc 9"/>
    <w:basedOn w:val="Normal"/>
    <w:next w:val="Normal"/>
    <w:uiPriority w:val="39"/>
    <w:semiHidden/>
    <w:pPr>
      <w:spacing w:after="100"/>
      <w:ind w:left="1760"/>
    </w:pPr>
  </w:style>
  <w:style w:type="table" w:styleId="LightShading">
    <w:name w:val="Light Shading"/>
    <w:basedOn w:val="TableNormal"/>
    <w:uiPriority w:val="60"/>
    <w:semiHidden/>
    <w:unhideWhenUsed/>
    <w:rPr>
      <w:color w:val="000000" w:themeColor="text1" w:themeShade="BF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semiHidden/>
    <w:unhideWhenUsed/>
    <w:rPr>
      <w:color w:val="864EA8" w:themeColor="accent1" w:themeShade="BF"/>
    </w:rPr>
    <w:tblPr>
      <w:tblBorders>
        <w:top w:val="single" w:sz="8" w:space="0" w:color="AD84C6" w:themeColor="accent1"/>
        <w:bottom w:val="single" w:sz="8" w:space="0" w:color="AD84C6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D84C6" w:themeColor="accent1"/>
          <w:left w:val="nil"/>
          <w:bottom w:val="single" w:sz="8" w:space="0" w:color="AD84C6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D84C6" w:themeColor="accent1"/>
          <w:left w:val="nil"/>
          <w:bottom w:val="single" w:sz="8" w:space="0" w:color="AD84C6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</w:style>
  <w:style w:type="table" w:styleId="LightShading-Accent2">
    <w:name w:val="Light Shading Accent 2"/>
    <w:basedOn w:val="TableNormal"/>
    <w:uiPriority w:val="60"/>
    <w:semiHidden/>
    <w:unhideWhenUsed/>
    <w:rPr>
      <w:color w:val="514DAA" w:themeColor="accent2" w:themeShade="BF"/>
    </w:rPr>
    <w:tblPr>
      <w:tblBorders>
        <w:top w:val="single" w:sz="8" w:space="0" w:color="8784C7" w:themeColor="accent2"/>
        <w:bottom w:val="single" w:sz="8" w:space="0" w:color="8784C7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784C7" w:themeColor="accent2"/>
          <w:left w:val="nil"/>
          <w:bottom w:val="single" w:sz="8" w:space="0" w:color="8784C7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784C7" w:themeColor="accent2"/>
          <w:left w:val="nil"/>
          <w:bottom w:val="single" w:sz="8" w:space="0" w:color="8784C7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</w:style>
  <w:style w:type="table" w:styleId="LightShading-Accent3">
    <w:name w:val="Light Shading Accent 3"/>
    <w:basedOn w:val="TableNormal"/>
    <w:uiPriority w:val="60"/>
    <w:semiHidden/>
    <w:unhideWhenUsed/>
    <w:rPr>
      <w:color w:val="455673" w:themeColor="accent3" w:themeShade="BF"/>
    </w:rPr>
    <w:tblPr>
      <w:tblBorders>
        <w:top w:val="single" w:sz="8" w:space="0" w:color="5D739A" w:themeColor="accent3"/>
        <w:bottom w:val="single" w:sz="8" w:space="0" w:color="5D739A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D739A" w:themeColor="accent3"/>
          <w:left w:val="nil"/>
          <w:bottom w:val="single" w:sz="8" w:space="0" w:color="5D739A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D739A" w:themeColor="accent3"/>
          <w:left w:val="nil"/>
          <w:bottom w:val="single" w:sz="8" w:space="0" w:color="5D739A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</w:style>
  <w:style w:type="table" w:styleId="LightShading-Accent4">
    <w:name w:val="Light Shading Accent 4"/>
    <w:basedOn w:val="TableNormal"/>
    <w:uiPriority w:val="60"/>
    <w:semiHidden/>
    <w:unhideWhenUsed/>
    <w:rPr>
      <w:color w:val="497288" w:themeColor="accent4" w:themeShade="BF"/>
    </w:rPr>
    <w:tblPr>
      <w:tblBorders>
        <w:top w:val="single" w:sz="8" w:space="0" w:color="6997AF" w:themeColor="accent4"/>
        <w:bottom w:val="single" w:sz="8" w:space="0" w:color="6997AF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997AF" w:themeColor="accent4"/>
          <w:left w:val="nil"/>
          <w:bottom w:val="single" w:sz="8" w:space="0" w:color="6997AF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997AF" w:themeColor="accent4"/>
          <w:left w:val="nil"/>
          <w:bottom w:val="single" w:sz="8" w:space="0" w:color="6997AF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</w:style>
  <w:style w:type="table" w:styleId="LightShading-Accent5">
    <w:name w:val="Light Shading Accent 5"/>
    <w:basedOn w:val="TableNormal"/>
    <w:uiPriority w:val="60"/>
    <w:semiHidden/>
    <w:unhideWhenUsed/>
    <w:rPr>
      <w:color w:val="578793" w:themeColor="accent5" w:themeShade="BF"/>
    </w:rPr>
    <w:tblPr>
      <w:tblBorders>
        <w:top w:val="single" w:sz="8" w:space="0" w:color="84ACB6" w:themeColor="accent5"/>
        <w:bottom w:val="single" w:sz="8" w:space="0" w:color="84ACB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4ACB6" w:themeColor="accent5"/>
          <w:left w:val="nil"/>
          <w:bottom w:val="single" w:sz="8" w:space="0" w:color="84ACB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4ACB6" w:themeColor="accent5"/>
          <w:left w:val="nil"/>
          <w:bottom w:val="single" w:sz="8" w:space="0" w:color="84ACB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</w:style>
  <w:style w:type="table" w:styleId="LightShading-Accent6">
    <w:name w:val="Light Shading Accent 6"/>
    <w:basedOn w:val="TableNormal"/>
    <w:uiPriority w:val="60"/>
    <w:semiHidden/>
    <w:unhideWhenUsed/>
    <w:rPr>
      <w:color w:val="536061" w:themeColor="accent6" w:themeShade="BF"/>
    </w:rPr>
    <w:tblPr>
      <w:tblBorders>
        <w:top w:val="single" w:sz="8" w:space="0" w:color="6F8183" w:themeColor="accent6"/>
        <w:bottom w:val="single" w:sz="8" w:space="0" w:color="6F8183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F8183" w:themeColor="accent6"/>
          <w:left w:val="nil"/>
          <w:bottom w:val="single" w:sz="8" w:space="0" w:color="6F8183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F8183" w:themeColor="accent6"/>
          <w:left w:val="nil"/>
          <w:bottom w:val="single" w:sz="8" w:space="0" w:color="6F8183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</w:style>
  <w:style w:type="table" w:styleId="LightList">
    <w:name w:val="Light List"/>
    <w:basedOn w:val="TableNormal"/>
    <w:uiPriority w:val="61"/>
    <w:semiHidden/>
    <w:unhideWhenUsed/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semiHidden/>
    <w:unhideWhenUsed/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AD84C6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  <w:tblStylePr w:type="band1Horz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</w:style>
  <w:style w:type="table" w:styleId="LightList-Accent2">
    <w:name w:val="Light List Accent 2"/>
    <w:basedOn w:val="TableNormal"/>
    <w:uiPriority w:val="61"/>
    <w:semiHidden/>
    <w:unhideWhenUsed/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784C7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  <w:tblStylePr w:type="band1Horz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</w:style>
  <w:style w:type="table" w:styleId="LightList-Accent3">
    <w:name w:val="Light List Accent 3"/>
    <w:basedOn w:val="TableNormal"/>
    <w:uiPriority w:val="61"/>
    <w:semiHidden/>
    <w:unhideWhenUsed/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5D739A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  <w:tblStylePr w:type="band1Horz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</w:style>
  <w:style w:type="table" w:styleId="LightList-Accent4">
    <w:name w:val="Light List Accent 4"/>
    <w:basedOn w:val="TableNormal"/>
    <w:uiPriority w:val="61"/>
    <w:semiHidden/>
    <w:unhideWhenUsed/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6997AF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  <w:tblStylePr w:type="band1Horz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</w:style>
  <w:style w:type="table" w:styleId="LightList-Accent5">
    <w:name w:val="Light List Accent 5"/>
    <w:basedOn w:val="TableNormal"/>
    <w:uiPriority w:val="61"/>
    <w:semiHidden/>
    <w:unhideWhenUsed/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4ACB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  <w:tblStylePr w:type="band1Horz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</w:style>
  <w:style w:type="table" w:styleId="LightList-Accent6">
    <w:name w:val="Light List Accent 6"/>
    <w:basedOn w:val="TableNormal"/>
    <w:uiPriority w:val="61"/>
    <w:semiHidden/>
    <w:unhideWhenUsed/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6F8183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  <w:tblStylePr w:type="band1Horz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</w:style>
  <w:style w:type="table" w:styleId="LightGrid">
    <w:name w:val="Light Grid"/>
    <w:basedOn w:val="TableNormal"/>
    <w:uiPriority w:val="62"/>
    <w:semiHidden/>
    <w:unhideWhenUsed/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</w:tcPr>
    </w:tblStylePr>
  </w:style>
  <w:style w:type="table" w:styleId="LightGrid-Accent1">
    <w:name w:val="Light Grid Accent 1"/>
    <w:basedOn w:val="TableNormal"/>
    <w:uiPriority w:val="62"/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  <w:insideH w:val="single" w:sz="8" w:space="0" w:color="AD84C6" w:themeColor="accent1"/>
        <w:insideV w:val="single" w:sz="8" w:space="0" w:color="AD84C6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18" w:space="0" w:color="AD84C6" w:themeColor="accent1"/>
          <w:right w:val="single" w:sz="8" w:space="0" w:color="AD84C6" w:themeColor="accen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  <w:tblStylePr w:type="band1Vert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  <w:shd w:val="clear" w:color="auto" w:fill="EAE0F1" w:themeFill="accent1" w:themeFillTint="3F"/>
      </w:tcPr>
    </w:tblStylePr>
    <w:tblStylePr w:type="band1Horz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  <w:insideV w:val="single" w:sz="8" w:space="0" w:color="auto"/>
        </w:tcBorders>
        <w:shd w:val="clear" w:color="auto" w:fill="EAE0F1" w:themeFill="accent1" w:themeFillTint="3F"/>
      </w:tcPr>
    </w:tblStylePr>
    <w:tblStylePr w:type="band2Horz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  <w:insideV w:val="single" w:sz="8" w:space="0" w:color="auto"/>
        </w:tcBorders>
      </w:tcPr>
    </w:tblStylePr>
  </w:style>
  <w:style w:type="table" w:styleId="LightGrid-Accent2">
    <w:name w:val="Light Grid Accent 2"/>
    <w:basedOn w:val="TableNormal"/>
    <w:uiPriority w:val="62"/>
    <w:semiHidden/>
    <w:unhideWhenUsed/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  <w:insideH w:val="single" w:sz="8" w:space="0" w:color="8784C7" w:themeColor="accent2"/>
        <w:insideV w:val="single" w:sz="8" w:space="0" w:color="8784C7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18" w:space="0" w:color="8784C7" w:themeColor="accent2"/>
          <w:right w:val="single" w:sz="8" w:space="0" w:color="8784C7" w:themeColor="accent2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  <w:tblStylePr w:type="band1Vert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  <w:shd w:val="clear" w:color="auto" w:fill="E1E0F1" w:themeFill="accent2" w:themeFillTint="3F"/>
      </w:tcPr>
    </w:tblStylePr>
    <w:tblStylePr w:type="band1Horz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  <w:insideV w:val="single" w:sz="8" w:space="0" w:color="auto"/>
        </w:tcBorders>
        <w:shd w:val="clear" w:color="auto" w:fill="E1E0F1" w:themeFill="accent2" w:themeFillTint="3F"/>
      </w:tcPr>
    </w:tblStylePr>
    <w:tblStylePr w:type="band2Horz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  <w:insideV w:val="single" w:sz="8" w:space="0" w:color="auto"/>
        </w:tcBorders>
      </w:tcPr>
    </w:tblStylePr>
  </w:style>
  <w:style w:type="table" w:styleId="LightGrid-Accent3">
    <w:name w:val="Light Grid Accent 3"/>
    <w:basedOn w:val="TableNormal"/>
    <w:uiPriority w:val="62"/>
    <w:semiHidden/>
    <w:unhideWhenUsed/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  <w:insideH w:val="single" w:sz="8" w:space="0" w:color="5D739A" w:themeColor="accent3"/>
        <w:insideV w:val="single" w:sz="8" w:space="0" w:color="5D739A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18" w:space="0" w:color="5D739A" w:themeColor="accent3"/>
          <w:right w:val="single" w:sz="8" w:space="0" w:color="5D739A" w:themeColor="accent3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  <w:tblStylePr w:type="band1Vert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  <w:shd w:val="clear" w:color="auto" w:fill="D6DCE6" w:themeFill="accent3" w:themeFillTint="3F"/>
      </w:tcPr>
    </w:tblStylePr>
    <w:tblStylePr w:type="band1Horz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  <w:insideV w:val="single" w:sz="8" w:space="0" w:color="auto"/>
        </w:tcBorders>
        <w:shd w:val="clear" w:color="auto" w:fill="D6DCE6" w:themeFill="accent3" w:themeFillTint="3F"/>
      </w:tcPr>
    </w:tblStylePr>
    <w:tblStylePr w:type="band2Horz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  <w:insideV w:val="single" w:sz="8" w:space="0" w:color="auto"/>
        </w:tcBorders>
      </w:tcPr>
    </w:tblStylePr>
  </w:style>
  <w:style w:type="table" w:styleId="LightGrid-Accent4">
    <w:name w:val="Light Grid Accent 4"/>
    <w:basedOn w:val="TableNormal"/>
    <w:uiPriority w:val="62"/>
    <w:semiHidden/>
    <w:unhideWhenUsed/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  <w:insideH w:val="single" w:sz="8" w:space="0" w:color="6997AF" w:themeColor="accent4"/>
        <w:insideV w:val="single" w:sz="8" w:space="0" w:color="6997AF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18" w:space="0" w:color="6997AF" w:themeColor="accent4"/>
          <w:right w:val="single" w:sz="8" w:space="0" w:color="6997AF" w:themeColor="accent4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  <w:tblStylePr w:type="band1Vert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  <w:shd w:val="clear" w:color="auto" w:fill="D9E5EB" w:themeFill="accent4" w:themeFillTint="3F"/>
      </w:tcPr>
    </w:tblStylePr>
    <w:tblStylePr w:type="band1Horz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  <w:insideV w:val="single" w:sz="8" w:space="0" w:color="auto"/>
        </w:tcBorders>
        <w:shd w:val="clear" w:color="auto" w:fill="D9E5EB" w:themeFill="accent4" w:themeFillTint="3F"/>
      </w:tcPr>
    </w:tblStylePr>
    <w:tblStylePr w:type="band2Horz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  <w:insideV w:val="single" w:sz="8" w:space="0" w:color="auto"/>
        </w:tcBorders>
      </w:tcPr>
    </w:tblStylePr>
  </w:style>
  <w:style w:type="table" w:styleId="LightGrid-Accent5">
    <w:name w:val="Light Grid Accent 5"/>
    <w:basedOn w:val="TableNormal"/>
    <w:uiPriority w:val="62"/>
    <w:semiHidden/>
    <w:unhideWhenUsed/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  <w:insideH w:val="single" w:sz="8" w:space="0" w:color="84ACB6" w:themeColor="accent5"/>
        <w:insideV w:val="single" w:sz="8" w:space="0" w:color="84ACB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18" w:space="0" w:color="84ACB6" w:themeColor="accent5"/>
          <w:right w:val="single" w:sz="8" w:space="0" w:color="84ACB6" w:themeColor="accent5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  <w:tblStylePr w:type="band1Vert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  <w:shd w:val="clear" w:color="auto" w:fill="E0EAED" w:themeFill="accent5" w:themeFillTint="3F"/>
      </w:tcPr>
    </w:tblStylePr>
    <w:tblStylePr w:type="band1Horz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  <w:insideV w:val="single" w:sz="8" w:space="0" w:color="auto"/>
        </w:tcBorders>
        <w:shd w:val="clear" w:color="auto" w:fill="E0EAED" w:themeFill="accent5" w:themeFillTint="3F"/>
      </w:tcPr>
    </w:tblStylePr>
    <w:tblStylePr w:type="band2Horz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  <w:insideV w:val="single" w:sz="8" w:space="0" w:color="auto"/>
        </w:tcBorders>
      </w:tcPr>
    </w:tblStylePr>
  </w:style>
  <w:style w:type="table" w:styleId="LightGrid-Accent6">
    <w:name w:val="Light Grid Accent 6"/>
    <w:basedOn w:val="TableNormal"/>
    <w:uiPriority w:val="62"/>
    <w:semiHidden/>
    <w:unhideWhenUsed/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  <w:insideH w:val="single" w:sz="8" w:space="0" w:color="6F8183" w:themeColor="accent6"/>
        <w:insideV w:val="single" w:sz="8" w:space="0" w:color="6F8183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18" w:space="0" w:color="6F8183" w:themeColor="accent6"/>
          <w:right w:val="single" w:sz="8" w:space="0" w:color="6F8183" w:themeColor="accent6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  <w:tblStylePr w:type="band1Vert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  <w:shd w:val="clear" w:color="auto" w:fill="DBE0E0" w:themeFill="accent6" w:themeFillTint="3F"/>
      </w:tcPr>
    </w:tblStylePr>
    <w:tblStylePr w:type="band1Horz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  <w:insideV w:val="single" w:sz="8" w:space="0" w:color="auto"/>
        </w:tcBorders>
        <w:shd w:val="clear" w:color="auto" w:fill="DBE0E0" w:themeFill="accent6" w:themeFillTint="3F"/>
      </w:tcPr>
    </w:tblStylePr>
    <w:tblStylePr w:type="band2Horz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  <w:insideV w:val="single" w:sz="8" w:space="0" w:color="auto"/>
        </w:tcBorders>
      </w:tcPr>
    </w:tblStylePr>
  </w:style>
  <w:style w:type="table" w:styleId="MediumShading1">
    <w:name w:val="Medium Shading 1"/>
    <w:basedOn w:val="TableNormal"/>
    <w:uiPriority w:val="63"/>
    <w:semiHidden/>
    <w:unhideWhenUsed/>
    <w:tblPr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tblPr>
      <w:tblBorders>
        <w:top w:val="single" w:sz="8" w:space="0" w:color="C1A2D4" w:themeColor="accent1" w:themeTint="BF"/>
        <w:left w:val="single" w:sz="8" w:space="0" w:color="C1A2D4" w:themeColor="accent1" w:themeTint="BF"/>
        <w:bottom w:val="single" w:sz="8" w:space="0" w:color="C1A2D4" w:themeColor="accent1" w:themeTint="BF"/>
        <w:right w:val="single" w:sz="8" w:space="0" w:color="C1A2D4" w:themeColor="accent1" w:themeTint="BF"/>
        <w:insideH w:val="single" w:sz="8" w:space="0" w:color="C1A2D4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1A2D4" w:themeColor="accent1" w:themeTint="BF"/>
          <w:left w:val="single" w:sz="8" w:space="0" w:color="C1A2D4" w:themeColor="accent1" w:themeTint="BF"/>
          <w:bottom w:val="single" w:sz="8" w:space="0" w:color="C1A2D4" w:themeColor="accent1" w:themeTint="BF"/>
          <w:right w:val="single" w:sz="8" w:space="0" w:color="C1A2D4" w:themeColor="accent1" w:themeTint="BF"/>
          <w:insideH w:val="nil"/>
          <w:insideV w:val="nil"/>
        </w:tcBorders>
        <w:shd w:val="clear" w:color="auto" w:fill="AD84C6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1A2D4" w:themeColor="accent1" w:themeTint="BF"/>
          <w:left w:val="single" w:sz="8" w:space="0" w:color="C1A2D4" w:themeColor="accent1" w:themeTint="BF"/>
          <w:bottom w:val="single" w:sz="8" w:space="0" w:color="C1A2D4" w:themeColor="accent1" w:themeTint="BF"/>
          <w:right w:val="single" w:sz="8" w:space="0" w:color="C1A2D4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E0F1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AE0F1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semiHidden/>
    <w:unhideWhenUsed/>
    <w:tblPr>
      <w:tblBorders>
        <w:top w:val="single" w:sz="8" w:space="0" w:color="A4A2D5" w:themeColor="accent2" w:themeTint="BF"/>
        <w:left w:val="single" w:sz="8" w:space="0" w:color="A4A2D5" w:themeColor="accent2" w:themeTint="BF"/>
        <w:bottom w:val="single" w:sz="8" w:space="0" w:color="A4A2D5" w:themeColor="accent2" w:themeTint="BF"/>
        <w:right w:val="single" w:sz="8" w:space="0" w:color="A4A2D5" w:themeColor="accent2" w:themeTint="BF"/>
        <w:insideH w:val="single" w:sz="8" w:space="0" w:color="A4A2D5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A4A2D5" w:themeColor="accent2" w:themeTint="BF"/>
          <w:left w:val="single" w:sz="8" w:space="0" w:color="A4A2D5" w:themeColor="accent2" w:themeTint="BF"/>
          <w:bottom w:val="single" w:sz="8" w:space="0" w:color="A4A2D5" w:themeColor="accent2" w:themeTint="BF"/>
          <w:right w:val="single" w:sz="8" w:space="0" w:color="A4A2D5" w:themeColor="accent2" w:themeTint="BF"/>
          <w:insideH w:val="nil"/>
          <w:insideV w:val="nil"/>
        </w:tcBorders>
        <w:shd w:val="clear" w:color="auto" w:fill="8784C7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4A2D5" w:themeColor="accent2" w:themeTint="BF"/>
          <w:left w:val="single" w:sz="8" w:space="0" w:color="A4A2D5" w:themeColor="accent2" w:themeTint="BF"/>
          <w:bottom w:val="single" w:sz="8" w:space="0" w:color="A4A2D5" w:themeColor="accent2" w:themeTint="BF"/>
          <w:right w:val="single" w:sz="8" w:space="0" w:color="A4A2D5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0F1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1E0F1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semiHidden/>
    <w:unhideWhenUsed/>
    <w:tblPr>
      <w:tblBorders>
        <w:top w:val="single" w:sz="8" w:space="0" w:color="8495B4" w:themeColor="accent3" w:themeTint="BF"/>
        <w:left w:val="single" w:sz="8" w:space="0" w:color="8495B4" w:themeColor="accent3" w:themeTint="BF"/>
        <w:bottom w:val="single" w:sz="8" w:space="0" w:color="8495B4" w:themeColor="accent3" w:themeTint="BF"/>
        <w:right w:val="single" w:sz="8" w:space="0" w:color="8495B4" w:themeColor="accent3" w:themeTint="BF"/>
        <w:insideH w:val="single" w:sz="8" w:space="0" w:color="8495B4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495B4" w:themeColor="accent3" w:themeTint="BF"/>
          <w:left w:val="single" w:sz="8" w:space="0" w:color="8495B4" w:themeColor="accent3" w:themeTint="BF"/>
          <w:bottom w:val="single" w:sz="8" w:space="0" w:color="8495B4" w:themeColor="accent3" w:themeTint="BF"/>
          <w:right w:val="single" w:sz="8" w:space="0" w:color="8495B4" w:themeColor="accent3" w:themeTint="BF"/>
          <w:insideH w:val="nil"/>
          <w:insideV w:val="nil"/>
        </w:tcBorders>
        <w:shd w:val="clear" w:color="auto" w:fill="5D739A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495B4" w:themeColor="accent3" w:themeTint="BF"/>
          <w:left w:val="single" w:sz="8" w:space="0" w:color="8495B4" w:themeColor="accent3" w:themeTint="BF"/>
          <w:bottom w:val="single" w:sz="8" w:space="0" w:color="8495B4" w:themeColor="accent3" w:themeTint="BF"/>
          <w:right w:val="single" w:sz="8" w:space="0" w:color="8495B4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DCE6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6DCE6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semiHidden/>
    <w:unhideWhenUsed/>
    <w:tblPr>
      <w:tblBorders>
        <w:top w:val="single" w:sz="8" w:space="0" w:color="8EB0C3" w:themeColor="accent4" w:themeTint="BF"/>
        <w:left w:val="single" w:sz="8" w:space="0" w:color="8EB0C3" w:themeColor="accent4" w:themeTint="BF"/>
        <w:bottom w:val="single" w:sz="8" w:space="0" w:color="8EB0C3" w:themeColor="accent4" w:themeTint="BF"/>
        <w:right w:val="single" w:sz="8" w:space="0" w:color="8EB0C3" w:themeColor="accent4" w:themeTint="BF"/>
        <w:insideH w:val="single" w:sz="8" w:space="0" w:color="8EB0C3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EB0C3" w:themeColor="accent4" w:themeTint="BF"/>
          <w:left w:val="single" w:sz="8" w:space="0" w:color="8EB0C3" w:themeColor="accent4" w:themeTint="BF"/>
          <w:bottom w:val="single" w:sz="8" w:space="0" w:color="8EB0C3" w:themeColor="accent4" w:themeTint="BF"/>
          <w:right w:val="single" w:sz="8" w:space="0" w:color="8EB0C3" w:themeColor="accent4" w:themeTint="BF"/>
          <w:insideH w:val="nil"/>
          <w:insideV w:val="nil"/>
        </w:tcBorders>
        <w:shd w:val="clear" w:color="auto" w:fill="6997AF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EB0C3" w:themeColor="accent4" w:themeTint="BF"/>
          <w:left w:val="single" w:sz="8" w:space="0" w:color="8EB0C3" w:themeColor="accent4" w:themeTint="BF"/>
          <w:bottom w:val="single" w:sz="8" w:space="0" w:color="8EB0C3" w:themeColor="accent4" w:themeTint="BF"/>
          <w:right w:val="single" w:sz="8" w:space="0" w:color="8EB0C3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5EB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9E5EB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semiHidden/>
    <w:unhideWhenUsed/>
    <w:tblPr>
      <w:tblBorders>
        <w:top w:val="single" w:sz="8" w:space="0" w:color="A2C0C8" w:themeColor="accent5" w:themeTint="BF"/>
        <w:left w:val="single" w:sz="8" w:space="0" w:color="A2C0C8" w:themeColor="accent5" w:themeTint="BF"/>
        <w:bottom w:val="single" w:sz="8" w:space="0" w:color="A2C0C8" w:themeColor="accent5" w:themeTint="BF"/>
        <w:right w:val="single" w:sz="8" w:space="0" w:color="A2C0C8" w:themeColor="accent5" w:themeTint="BF"/>
        <w:insideH w:val="single" w:sz="8" w:space="0" w:color="A2C0C8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A2C0C8" w:themeColor="accent5" w:themeTint="BF"/>
          <w:left w:val="single" w:sz="8" w:space="0" w:color="A2C0C8" w:themeColor="accent5" w:themeTint="BF"/>
          <w:bottom w:val="single" w:sz="8" w:space="0" w:color="A2C0C8" w:themeColor="accent5" w:themeTint="BF"/>
          <w:right w:val="single" w:sz="8" w:space="0" w:color="A2C0C8" w:themeColor="accent5" w:themeTint="BF"/>
          <w:insideH w:val="nil"/>
          <w:insideV w:val="nil"/>
        </w:tcBorders>
        <w:shd w:val="clear" w:color="auto" w:fill="84ACB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2C0C8" w:themeColor="accent5" w:themeTint="BF"/>
          <w:left w:val="single" w:sz="8" w:space="0" w:color="A2C0C8" w:themeColor="accent5" w:themeTint="BF"/>
          <w:bottom w:val="single" w:sz="8" w:space="0" w:color="A2C0C8" w:themeColor="accent5" w:themeTint="BF"/>
          <w:right w:val="single" w:sz="8" w:space="0" w:color="A2C0C8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0EAED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0EAED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semiHidden/>
    <w:unhideWhenUsed/>
    <w:tblPr>
      <w:tblBorders>
        <w:top w:val="single" w:sz="8" w:space="0" w:color="92A1A2" w:themeColor="accent6" w:themeTint="BF"/>
        <w:left w:val="single" w:sz="8" w:space="0" w:color="92A1A2" w:themeColor="accent6" w:themeTint="BF"/>
        <w:bottom w:val="single" w:sz="8" w:space="0" w:color="92A1A2" w:themeColor="accent6" w:themeTint="BF"/>
        <w:right w:val="single" w:sz="8" w:space="0" w:color="92A1A2" w:themeColor="accent6" w:themeTint="BF"/>
        <w:insideH w:val="single" w:sz="8" w:space="0" w:color="92A1A2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2A1A2" w:themeColor="accent6" w:themeTint="BF"/>
          <w:left w:val="single" w:sz="8" w:space="0" w:color="92A1A2" w:themeColor="accent6" w:themeTint="BF"/>
          <w:bottom w:val="single" w:sz="8" w:space="0" w:color="92A1A2" w:themeColor="accent6" w:themeTint="BF"/>
          <w:right w:val="single" w:sz="8" w:space="0" w:color="92A1A2" w:themeColor="accent6" w:themeTint="BF"/>
          <w:insideH w:val="nil"/>
          <w:insideV w:val="nil"/>
        </w:tcBorders>
        <w:shd w:val="clear" w:color="auto" w:fill="6F8183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2A1A2" w:themeColor="accent6" w:themeTint="BF"/>
          <w:left w:val="single" w:sz="8" w:space="0" w:color="92A1A2" w:themeColor="accent6" w:themeTint="BF"/>
          <w:bottom w:val="single" w:sz="8" w:space="0" w:color="92A1A2" w:themeColor="accent6" w:themeTint="BF"/>
          <w:right w:val="single" w:sz="8" w:space="0" w:color="92A1A2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0E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BE0E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AD84C6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D84C6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D84C6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784C7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784C7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784C7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5D739A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D739A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5D739A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6997AF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997AF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6997AF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4ACB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4ACB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4ACB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6F8183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F8183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6F8183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Pr>
      <w:color w:val="000000" w:themeColor="text1"/>
    </w:rPr>
    <w:tblPr>
      <w:tblBorders>
        <w:top w:val="single" w:sz="8" w:space="0" w:color="AD84C6" w:themeColor="accent1"/>
        <w:bottom w:val="single" w:sz="8" w:space="0" w:color="AD84C6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AD84C6" w:themeColor="accent1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AD84C6" w:themeColor="accent1"/>
          <w:bottom w:val="single" w:sz="8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AD84C6" w:themeColor="accent1"/>
          <w:bottom w:val="single" w:sz="8" w:space="0" w:color="AD84C6" w:themeColor="accent1"/>
        </w:tcBorders>
      </w:tcPr>
    </w:tblStylePr>
    <w:tblStylePr w:type="band1Vert">
      <w:tblPr/>
      <w:tcPr>
        <w:shd w:val="clear" w:color="auto" w:fill="EAE0F1" w:themeFill="accent1" w:themeFillTint="3F"/>
      </w:tcPr>
    </w:tblStylePr>
    <w:tblStylePr w:type="band1Horz">
      <w:tblPr/>
      <w:tcPr>
        <w:shd w:val="clear" w:color="auto" w:fill="EAE0F1" w:themeFill="accent1" w:themeFillTint="3F"/>
      </w:tcPr>
    </w:tblStylePr>
  </w:style>
  <w:style w:type="table" w:styleId="MediumList1-Accent2">
    <w:name w:val="Medium List 1 Accent 2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8784C7" w:themeColor="accent2"/>
        <w:bottom w:val="single" w:sz="8" w:space="0" w:color="8784C7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784C7" w:themeColor="accent2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8784C7" w:themeColor="accent2"/>
          <w:bottom w:val="single" w:sz="8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784C7" w:themeColor="accent2"/>
          <w:bottom w:val="single" w:sz="8" w:space="0" w:color="8784C7" w:themeColor="accent2"/>
        </w:tcBorders>
      </w:tcPr>
    </w:tblStylePr>
    <w:tblStylePr w:type="band1Vert">
      <w:tblPr/>
      <w:tcPr>
        <w:shd w:val="clear" w:color="auto" w:fill="E1E0F1" w:themeFill="accent2" w:themeFillTint="3F"/>
      </w:tcPr>
    </w:tblStylePr>
    <w:tblStylePr w:type="band1Horz">
      <w:tblPr/>
      <w:tcPr>
        <w:shd w:val="clear" w:color="auto" w:fill="E1E0F1" w:themeFill="accent2" w:themeFillTint="3F"/>
      </w:tcPr>
    </w:tblStylePr>
  </w:style>
  <w:style w:type="table" w:styleId="MediumList1-Accent3">
    <w:name w:val="Medium List 1 Accent 3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5D739A" w:themeColor="accent3"/>
        <w:bottom w:val="single" w:sz="8" w:space="0" w:color="5D739A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5D739A" w:themeColor="accent3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5D739A" w:themeColor="accent3"/>
          <w:bottom w:val="single" w:sz="8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5D739A" w:themeColor="accent3"/>
          <w:bottom w:val="single" w:sz="8" w:space="0" w:color="5D739A" w:themeColor="accent3"/>
        </w:tcBorders>
      </w:tcPr>
    </w:tblStylePr>
    <w:tblStylePr w:type="band1Vert">
      <w:tblPr/>
      <w:tcPr>
        <w:shd w:val="clear" w:color="auto" w:fill="D6DCE6" w:themeFill="accent3" w:themeFillTint="3F"/>
      </w:tcPr>
    </w:tblStylePr>
    <w:tblStylePr w:type="band1Horz">
      <w:tblPr/>
      <w:tcPr>
        <w:shd w:val="clear" w:color="auto" w:fill="D6DCE6" w:themeFill="accent3" w:themeFillTint="3F"/>
      </w:tcPr>
    </w:tblStylePr>
  </w:style>
  <w:style w:type="table" w:styleId="MediumList1-Accent4">
    <w:name w:val="Medium List 1 Accent 4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6997AF" w:themeColor="accent4"/>
        <w:bottom w:val="single" w:sz="8" w:space="0" w:color="6997AF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6997AF" w:themeColor="accent4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6997AF" w:themeColor="accent4"/>
          <w:bottom w:val="single" w:sz="8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6997AF" w:themeColor="accent4"/>
          <w:bottom w:val="single" w:sz="8" w:space="0" w:color="6997AF" w:themeColor="accent4"/>
        </w:tcBorders>
      </w:tcPr>
    </w:tblStylePr>
    <w:tblStylePr w:type="band1Vert">
      <w:tblPr/>
      <w:tcPr>
        <w:shd w:val="clear" w:color="auto" w:fill="D9E5EB" w:themeFill="accent4" w:themeFillTint="3F"/>
      </w:tcPr>
    </w:tblStylePr>
    <w:tblStylePr w:type="band1Horz">
      <w:tblPr/>
      <w:tcPr>
        <w:shd w:val="clear" w:color="auto" w:fill="D9E5EB" w:themeFill="accent4" w:themeFillTint="3F"/>
      </w:tcPr>
    </w:tblStylePr>
  </w:style>
  <w:style w:type="table" w:styleId="MediumList1-Accent5">
    <w:name w:val="Medium List 1 Accent 5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84ACB6" w:themeColor="accent5"/>
        <w:bottom w:val="single" w:sz="8" w:space="0" w:color="84ACB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4ACB6" w:themeColor="accent5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84ACB6" w:themeColor="accent5"/>
          <w:bottom w:val="single" w:sz="8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4ACB6" w:themeColor="accent5"/>
          <w:bottom w:val="single" w:sz="8" w:space="0" w:color="84ACB6" w:themeColor="accent5"/>
        </w:tcBorders>
      </w:tcPr>
    </w:tblStylePr>
    <w:tblStylePr w:type="band1Vert">
      <w:tblPr/>
      <w:tcPr>
        <w:shd w:val="clear" w:color="auto" w:fill="E0EAED" w:themeFill="accent5" w:themeFillTint="3F"/>
      </w:tcPr>
    </w:tblStylePr>
    <w:tblStylePr w:type="band1Horz">
      <w:tblPr/>
      <w:tcPr>
        <w:shd w:val="clear" w:color="auto" w:fill="E0EAED" w:themeFill="accent5" w:themeFillTint="3F"/>
      </w:tcPr>
    </w:tblStylePr>
  </w:style>
  <w:style w:type="table" w:styleId="MediumList1-Accent6">
    <w:name w:val="Medium List 1 Accent 6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6F8183" w:themeColor="accent6"/>
        <w:bottom w:val="single" w:sz="8" w:space="0" w:color="6F8183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6F8183" w:themeColor="accent6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6F8183" w:themeColor="accent6"/>
          <w:bottom w:val="single" w:sz="8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6F8183" w:themeColor="accent6"/>
          <w:bottom w:val="single" w:sz="8" w:space="0" w:color="6F8183" w:themeColor="accent6"/>
        </w:tcBorders>
      </w:tcPr>
    </w:tblStylePr>
    <w:tblStylePr w:type="band1Vert">
      <w:tblPr/>
      <w:tcPr>
        <w:shd w:val="clear" w:color="auto" w:fill="DBE0E0" w:themeFill="accent6" w:themeFillTint="3F"/>
      </w:tcPr>
    </w:tblStylePr>
    <w:tblStylePr w:type="band1Horz">
      <w:tblPr/>
      <w:tcPr>
        <w:shd w:val="clear" w:color="auto" w:fill="DBE0E0" w:themeFill="accent6" w:themeFillTint="3F"/>
      </w:tcPr>
    </w:tblStylePr>
  </w:style>
  <w:style w:type="table" w:styleId="MediumList2">
    <w:name w:val="Medium List 2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AD84C6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AD84C6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AD84C6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AE0F1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784C7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784C7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1E0F1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5D739A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5D739A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5D739A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6DCE6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6997AF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6997AF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6997AF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9E5EB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4ACB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4ACB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4ACB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0EAED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6F8183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6F8183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6F8183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BE0E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semiHidden/>
    <w:unhideWhenUsed/>
    <w:tblPr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semiHidden/>
    <w:unhideWhenUsed/>
    <w:tblPr>
      <w:tblBorders>
        <w:top w:val="single" w:sz="8" w:space="0" w:color="C1A2D4" w:themeColor="accent1" w:themeTint="BF"/>
        <w:left w:val="single" w:sz="8" w:space="0" w:color="C1A2D4" w:themeColor="accent1" w:themeTint="BF"/>
        <w:bottom w:val="single" w:sz="8" w:space="0" w:color="C1A2D4" w:themeColor="accent1" w:themeTint="BF"/>
        <w:right w:val="single" w:sz="8" w:space="0" w:color="C1A2D4" w:themeColor="accent1" w:themeTint="BF"/>
        <w:insideH w:val="single" w:sz="8" w:space="0" w:color="C1A2D4" w:themeColor="accent1" w:themeTint="BF"/>
        <w:insideV w:val="single" w:sz="8" w:space="0" w:color="C1A2D4" w:themeColor="accent1" w:themeTint="BF"/>
      </w:tblBorders>
    </w:tblPr>
    <w:tcPr>
      <w:shd w:val="clear" w:color="auto" w:fill="EAE0F1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1A2D4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C1E2" w:themeFill="accent1" w:themeFillTint="7F"/>
      </w:tcPr>
    </w:tblStylePr>
    <w:tblStylePr w:type="band1Horz">
      <w:tblPr/>
      <w:tcPr>
        <w:shd w:val="clear" w:color="auto" w:fill="D6C1E2" w:themeFill="accent1" w:themeFillTint="7F"/>
      </w:tcPr>
    </w:tblStylePr>
  </w:style>
  <w:style w:type="table" w:styleId="MediumGrid1-Accent2">
    <w:name w:val="Medium Grid 1 Accent 2"/>
    <w:basedOn w:val="TableNormal"/>
    <w:uiPriority w:val="67"/>
    <w:semiHidden/>
    <w:unhideWhenUsed/>
    <w:tblPr>
      <w:tblBorders>
        <w:top w:val="single" w:sz="8" w:space="0" w:color="A4A2D5" w:themeColor="accent2" w:themeTint="BF"/>
        <w:left w:val="single" w:sz="8" w:space="0" w:color="A4A2D5" w:themeColor="accent2" w:themeTint="BF"/>
        <w:bottom w:val="single" w:sz="8" w:space="0" w:color="A4A2D5" w:themeColor="accent2" w:themeTint="BF"/>
        <w:right w:val="single" w:sz="8" w:space="0" w:color="A4A2D5" w:themeColor="accent2" w:themeTint="BF"/>
        <w:insideH w:val="single" w:sz="8" w:space="0" w:color="A4A2D5" w:themeColor="accent2" w:themeTint="BF"/>
        <w:insideV w:val="single" w:sz="8" w:space="0" w:color="A4A2D5" w:themeColor="accent2" w:themeTint="BF"/>
      </w:tblBorders>
    </w:tblPr>
    <w:tcPr>
      <w:shd w:val="clear" w:color="auto" w:fill="E1E0F1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A4A2D5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2C1E3" w:themeFill="accent2" w:themeFillTint="7F"/>
      </w:tcPr>
    </w:tblStylePr>
    <w:tblStylePr w:type="band1Horz">
      <w:tblPr/>
      <w:tcPr>
        <w:shd w:val="clear" w:color="auto" w:fill="C2C1E3" w:themeFill="accent2" w:themeFillTint="7F"/>
      </w:tcPr>
    </w:tblStylePr>
  </w:style>
  <w:style w:type="table" w:styleId="MediumGrid1-Accent3">
    <w:name w:val="Medium Grid 1 Accent 3"/>
    <w:basedOn w:val="TableNormal"/>
    <w:uiPriority w:val="67"/>
    <w:semiHidden/>
    <w:unhideWhenUsed/>
    <w:tblPr>
      <w:tblBorders>
        <w:top w:val="single" w:sz="8" w:space="0" w:color="8495B4" w:themeColor="accent3" w:themeTint="BF"/>
        <w:left w:val="single" w:sz="8" w:space="0" w:color="8495B4" w:themeColor="accent3" w:themeTint="BF"/>
        <w:bottom w:val="single" w:sz="8" w:space="0" w:color="8495B4" w:themeColor="accent3" w:themeTint="BF"/>
        <w:right w:val="single" w:sz="8" w:space="0" w:color="8495B4" w:themeColor="accent3" w:themeTint="BF"/>
        <w:insideH w:val="single" w:sz="8" w:space="0" w:color="8495B4" w:themeColor="accent3" w:themeTint="BF"/>
        <w:insideV w:val="single" w:sz="8" w:space="0" w:color="8495B4" w:themeColor="accent3" w:themeTint="BF"/>
      </w:tblBorders>
    </w:tblPr>
    <w:tcPr>
      <w:shd w:val="clear" w:color="auto" w:fill="D6DCE6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8495B4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DB8CD" w:themeFill="accent3" w:themeFillTint="7F"/>
      </w:tcPr>
    </w:tblStylePr>
    <w:tblStylePr w:type="band1Horz">
      <w:tblPr/>
      <w:tcPr>
        <w:shd w:val="clear" w:color="auto" w:fill="ADB8CD" w:themeFill="accent3" w:themeFillTint="7F"/>
      </w:tcPr>
    </w:tblStylePr>
  </w:style>
  <w:style w:type="table" w:styleId="MediumGrid1-Accent4">
    <w:name w:val="Medium Grid 1 Accent 4"/>
    <w:basedOn w:val="TableNormal"/>
    <w:uiPriority w:val="67"/>
    <w:semiHidden/>
    <w:unhideWhenUsed/>
    <w:tblPr>
      <w:tblBorders>
        <w:top w:val="single" w:sz="8" w:space="0" w:color="8EB0C3" w:themeColor="accent4" w:themeTint="BF"/>
        <w:left w:val="single" w:sz="8" w:space="0" w:color="8EB0C3" w:themeColor="accent4" w:themeTint="BF"/>
        <w:bottom w:val="single" w:sz="8" w:space="0" w:color="8EB0C3" w:themeColor="accent4" w:themeTint="BF"/>
        <w:right w:val="single" w:sz="8" w:space="0" w:color="8EB0C3" w:themeColor="accent4" w:themeTint="BF"/>
        <w:insideH w:val="single" w:sz="8" w:space="0" w:color="8EB0C3" w:themeColor="accent4" w:themeTint="BF"/>
        <w:insideV w:val="single" w:sz="8" w:space="0" w:color="8EB0C3" w:themeColor="accent4" w:themeTint="BF"/>
      </w:tblBorders>
    </w:tblPr>
    <w:tcPr>
      <w:shd w:val="clear" w:color="auto" w:fill="D9E5EB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8EB0C3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4CBD7" w:themeFill="accent4" w:themeFillTint="7F"/>
      </w:tcPr>
    </w:tblStylePr>
    <w:tblStylePr w:type="band1Horz">
      <w:tblPr/>
      <w:tcPr>
        <w:shd w:val="clear" w:color="auto" w:fill="B4CBD7" w:themeFill="accent4" w:themeFillTint="7F"/>
      </w:tcPr>
    </w:tblStylePr>
  </w:style>
  <w:style w:type="table" w:styleId="MediumGrid1-Accent5">
    <w:name w:val="Medium Grid 1 Accent 5"/>
    <w:basedOn w:val="TableNormal"/>
    <w:uiPriority w:val="67"/>
    <w:semiHidden/>
    <w:unhideWhenUsed/>
    <w:tblPr>
      <w:tblBorders>
        <w:top w:val="single" w:sz="8" w:space="0" w:color="A2C0C8" w:themeColor="accent5" w:themeTint="BF"/>
        <w:left w:val="single" w:sz="8" w:space="0" w:color="A2C0C8" w:themeColor="accent5" w:themeTint="BF"/>
        <w:bottom w:val="single" w:sz="8" w:space="0" w:color="A2C0C8" w:themeColor="accent5" w:themeTint="BF"/>
        <w:right w:val="single" w:sz="8" w:space="0" w:color="A2C0C8" w:themeColor="accent5" w:themeTint="BF"/>
        <w:insideH w:val="single" w:sz="8" w:space="0" w:color="A2C0C8" w:themeColor="accent5" w:themeTint="BF"/>
        <w:insideV w:val="single" w:sz="8" w:space="0" w:color="A2C0C8" w:themeColor="accent5" w:themeTint="BF"/>
      </w:tblBorders>
    </w:tblPr>
    <w:tcPr>
      <w:shd w:val="clear" w:color="auto" w:fill="E0EAED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A2C0C8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1D5DA" w:themeFill="accent5" w:themeFillTint="7F"/>
      </w:tcPr>
    </w:tblStylePr>
    <w:tblStylePr w:type="band1Horz">
      <w:tblPr/>
      <w:tcPr>
        <w:shd w:val="clear" w:color="auto" w:fill="C1D5DA" w:themeFill="accent5" w:themeFillTint="7F"/>
      </w:tcPr>
    </w:tblStylePr>
  </w:style>
  <w:style w:type="table" w:styleId="MediumGrid1-Accent6">
    <w:name w:val="Medium Grid 1 Accent 6"/>
    <w:basedOn w:val="TableNormal"/>
    <w:uiPriority w:val="67"/>
    <w:semiHidden/>
    <w:unhideWhenUsed/>
    <w:tblPr>
      <w:tblBorders>
        <w:top w:val="single" w:sz="8" w:space="0" w:color="92A1A2" w:themeColor="accent6" w:themeTint="BF"/>
        <w:left w:val="single" w:sz="8" w:space="0" w:color="92A1A2" w:themeColor="accent6" w:themeTint="BF"/>
        <w:bottom w:val="single" w:sz="8" w:space="0" w:color="92A1A2" w:themeColor="accent6" w:themeTint="BF"/>
        <w:right w:val="single" w:sz="8" w:space="0" w:color="92A1A2" w:themeColor="accent6" w:themeTint="BF"/>
        <w:insideH w:val="single" w:sz="8" w:space="0" w:color="92A1A2" w:themeColor="accent6" w:themeTint="BF"/>
        <w:insideV w:val="single" w:sz="8" w:space="0" w:color="92A1A2" w:themeColor="accent6" w:themeTint="BF"/>
      </w:tblBorders>
    </w:tblPr>
    <w:tcPr>
      <w:shd w:val="clear" w:color="auto" w:fill="DBE0E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2A1A2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6C0C1" w:themeFill="accent6" w:themeFillTint="7F"/>
      </w:tcPr>
    </w:tblStylePr>
    <w:tblStylePr w:type="band1Horz">
      <w:tblPr/>
      <w:tcPr>
        <w:shd w:val="clear" w:color="auto" w:fill="B6C0C1" w:themeFill="accent6" w:themeFillTint="7F"/>
      </w:tcPr>
    </w:tblStylePr>
  </w:style>
  <w:style w:type="table" w:styleId="MediumGrid2">
    <w:name w:val="Medium Grid 2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  <w:insideH w:val="single" w:sz="8" w:space="0" w:color="AD84C6" w:themeColor="accent1"/>
        <w:insideV w:val="single" w:sz="8" w:space="0" w:color="AD84C6" w:themeColor="accent1"/>
      </w:tblBorders>
    </w:tblPr>
    <w:tcPr>
      <w:shd w:val="clear" w:color="auto" w:fill="EAE0F1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F6F2F9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EE6F3" w:themeFill="accent1" w:themeFillTint="33"/>
      </w:tcPr>
    </w:tblStylePr>
    <w:tblStylePr w:type="band1Vert">
      <w:tblPr/>
      <w:tcPr>
        <w:shd w:val="clear" w:color="auto" w:fill="D6C1E2" w:themeFill="accen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D6C1E2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  <w:insideH w:val="single" w:sz="8" w:space="0" w:color="8784C7" w:themeColor="accent2"/>
        <w:insideV w:val="single" w:sz="8" w:space="0" w:color="8784C7" w:themeColor="accent2"/>
      </w:tblBorders>
    </w:tblPr>
    <w:tcPr>
      <w:shd w:val="clear" w:color="auto" w:fill="E1E0F1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3F2F9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6F3" w:themeFill="accent2" w:themeFillTint="33"/>
      </w:tcPr>
    </w:tblStylePr>
    <w:tblStylePr w:type="band1Vert">
      <w:tblPr/>
      <w:tcPr>
        <w:shd w:val="clear" w:color="auto" w:fill="C2C1E3" w:themeFill="accent2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2C1E3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  <w:insideH w:val="single" w:sz="8" w:space="0" w:color="5D739A" w:themeColor="accent3"/>
        <w:insideV w:val="single" w:sz="8" w:space="0" w:color="5D739A" w:themeColor="accent3"/>
      </w:tblBorders>
    </w:tblPr>
    <w:tcPr>
      <w:shd w:val="clear" w:color="auto" w:fill="D6DCE6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EEF1F5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EE2EB" w:themeFill="accent3" w:themeFillTint="33"/>
      </w:tcPr>
    </w:tblStylePr>
    <w:tblStylePr w:type="band1Vert">
      <w:tblPr/>
      <w:tcPr>
        <w:shd w:val="clear" w:color="auto" w:fill="ADB8CD" w:themeFill="accent3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ADB8CD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  <w:insideH w:val="single" w:sz="8" w:space="0" w:color="6997AF" w:themeColor="accent4"/>
        <w:insideV w:val="single" w:sz="8" w:space="0" w:color="6997AF" w:themeColor="accent4"/>
      </w:tblBorders>
    </w:tblPr>
    <w:tcPr>
      <w:shd w:val="clear" w:color="auto" w:fill="D9E5EB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0F4F7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1EAEF" w:themeFill="accent4" w:themeFillTint="33"/>
      </w:tcPr>
    </w:tblStylePr>
    <w:tblStylePr w:type="band1Vert">
      <w:tblPr/>
      <w:tcPr>
        <w:shd w:val="clear" w:color="auto" w:fill="B4CBD7" w:themeFill="accent4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B4CBD7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  <w:insideH w:val="single" w:sz="8" w:space="0" w:color="84ACB6" w:themeColor="accent5"/>
        <w:insideV w:val="single" w:sz="8" w:space="0" w:color="84ACB6" w:themeColor="accent5"/>
      </w:tblBorders>
    </w:tblPr>
    <w:tcPr>
      <w:shd w:val="clear" w:color="auto" w:fill="E0EAED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F2F6F7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F0" w:themeFill="accent5" w:themeFillTint="33"/>
      </w:tcPr>
    </w:tblStylePr>
    <w:tblStylePr w:type="band1Vert">
      <w:tblPr/>
      <w:tcPr>
        <w:shd w:val="clear" w:color="auto" w:fill="C1D5DA" w:themeFill="accent5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1D5DA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  <w:insideH w:val="single" w:sz="8" w:space="0" w:color="6F8183" w:themeColor="accent6"/>
        <w:insideV w:val="single" w:sz="8" w:space="0" w:color="6F8183" w:themeColor="accent6"/>
      </w:tblBorders>
    </w:tblPr>
    <w:tcPr>
      <w:shd w:val="clear" w:color="auto" w:fill="DBE0E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0F2F3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1E6E6" w:themeFill="accent6" w:themeFillTint="33"/>
      </w:tcPr>
    </w:tblStylePr>
    <w:tblStylePr w:type="band1Vert">
      <w:tblPr/>
      <w:tcPr>
        <w:shd w:val="clear" w:color="auto" w:fill="B6C0C1" w:themeFill="accent6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B6C0C1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AE0F1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AD84C6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AD84C6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AD84C6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AD84C6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6C1E2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D6C1E2" w:themeFill="accent1" w:themeFillTint="7F"/>
      </w:tcPr>
    </w:tblStylePr>
  </w:style>
  <w:style w:type="table" w:styleId="MediumGrid3-Accent2">
    <w:name w:val="Medium Grid 3 Accent 2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1E0F1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784C7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784C7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784C7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784C7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2C1E3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2C1E3" w:themeFill="accent2" w:themeFillTint="7F"/>
      </w:tcPr>
    </w:tblStylePr>
  </w:style>
  <w:style w:type="table" w:styleId="MediumGrid3-Accent3">
    <w:name w:val="Medium Grid 3 Accent 3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6DCE6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5D739A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5D739A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5D739A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5D739A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DB8CD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ADB8CD" w:themeFill="accent3" w:themeFillTint="7F"/>
      </w:tcPr>
    </w:tblStylePr>
  </w:style>
  <w:style w:type="table" w:styleId="MediumGrid3-Accent4">
    <w:name w:val="Medium Grid 3 Accent 4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9E5EB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997AF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997AF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6997AF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6997AF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4CBD7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B4CBD7" w:themeFill="accent4" w:themeFillTint="7F"/>
      </w:tcPr>
    </w:tblStylePr>
  </w:style>
  <w:style w:type="table" w:styleId="MediumGrid3-Accent5">
    <w:name w:val="Medium Grid 3 Accent 5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0EAED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4ACB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4ACB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4ACB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4ACB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1D5DA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1D5DA" w:themeFill="accent5" w:themeFillTint="7F"/>
      </w:tcPr>
    </w:tblStylePr>
  </w:style>
  <w:style w:type="table" w:styleId="MediumGrid3-Accent6">
    <w:name w:val="Medium Grid 3 Accent 6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BE0E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F8183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F8183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6F8183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6F8183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6C0C1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B6C0C1" w:themeFill="accent6" w:themeFillTint="7F"/>
      </w:tcPr>
    </w:tblStylePr>
  </w:style>
  <w:style w:type="table" w:styleId="DarkList">
    <w:name w:val="Dark List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AD84C6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59347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864EA8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864EA8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64EA8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64EA8" w:themeFill="accent1" w:themeFillShade="BF"/>
      </w:tcPr>
    </w:tblStylePr>
  </w:style>
  <w:style w:type="table" w:styleId="DarkList-Accent2">
    <w:name w:val="Dark List Accent 2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8784C7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63371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14DAA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14DAA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14DAA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14DAA" w:themeFill="accent2" w:themeFillShade="BF"/>
      </w:tcPr>
    </w:tblStylePr>
  </w:style>
  <w:style w:type="table" w:styleId="DarkList-Accent3">
    <w:name w:val="Dark List Accent 3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5D739A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E394C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455673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455673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55673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55673" w:themeFill="accent3" w:themeFillShade="BF"/>
      </w:tcPr>
    </w:tblStylePr>
  </w:style>
  <w:style w:type="table" w:styleId="DarkList-Accent4">
    <w:name w:val="Dark List Accent 4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6997AF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04C5A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497288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497288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97288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97288" w:themeFill="accent4" w:themeFillShade="BF"/>
      </w:tcPr>
    </w:tblStylePr>
  </w:style>
  <w:style w:type="table" w:styleId="DarkList-Accent5">
    <w:name w:val="Dark List Accent 5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84ACB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A5A62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78793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78793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78793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78793" w:themeFill="accent5" w:themeFillShade="BF"/>
      </w:tcPr>
    </w:tblStylePr>
  </w:style>
  <w:style w:type="table" w:styleId="DarkList-Accent6">
    <w:name w:val="Dark List Accent 6"/>
    <w:basedOn w:val="TableNormal"/>
    <w:uiPriority w:val="70"/>
    <w:rPr>
      <w:color w:val="FFFFFF" w:themeColor="background1"/>
    </w:rPr>
    <w:tblPr>
      <w:tblStyleRowBandSize w:val="1"/>
      <w:tblStyleColBandSize w:val="1"/>
    </w:tblPr>
    <w:tcPr>
      <w:shd w:val="clear" w:color="auto" w:fill="6F8183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74041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36061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36061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36061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36061" w:themeFill="accent6" w:themeFillShade="BF"/>
      </w:tcPr>
    </w:tblStylePr>
  </w:style>
  <w:style w:type="table" w:styleId="ColorfulShading">
    <w:name w:val="Colorful Shading"/>
    <w:basedOn w:val="TableNormal"/>
    <w:uiPriority w:val="71"/>
    <w:semiHidden/>
    <w:unhideWhenUsed/>
    <w:qFormat/>
    <w:rPr>
      <w:color w:val="000000" w:themeColor="text1"/>
    </w:rPr>
    <w:tblPr>
      <w:tblBorders>
        <w:top w:val="single" w:sz="24" w:space="0" w:color="8784C7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semiHidden/>
    <w:unhideWhenUsed/>
    <w:qFormat/>
    <w:rPr>
      <w:color w:val="000000" w:themeColor="text1"/>
    </w:rPr>
    <w:tblPr>
      <w:tblBorders>
        <w:top w:val="single" w:sz="24" w:space="0" w:color="8784C7" w:themeColor="accent2"/>
        <w:left w:val="single" w:sz="4" w:space="0" w:color="AD84C6" w:themeColor="accent1"/>
        <w:bottom w:val="single" w:sz="4" w:space="0" w:color="AD84C6" w:themeColor="accent1"/>
        <w:right w:val="single" w:sz="4" w:space="0" w:color="AD84C6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6F2F9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6B3E87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6B3E87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B3E87" w:themeFill="accent1" w:themeFillShade="99"/>
      </w:tcPr>
    </w:tblStylePr>
    <w:tblStylePr w:type="band1Vert">
      <w:tblPr/>
      <w:tcPr>
        <w:shd w:val="clear" w:color="auto" w:fill="DECDE8" w:themeFill="accent1" w:themeFillTint="66"/>
      </w:tcPr>
    </w:tblStylePr>
    <w:tblStylePr w:type="band1Horz">
      <w:tblPr/>
      <w:tcPr>
        <w:shd w:val="clear" w:color="auto" w:fill="D6C1E2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8784C7" w:themeColor="accent2"/>
        <w:left w:val="single" w:sz="4" w:space="0" w:color="8784C7" w:themeColor="accent2"/>
        <w:bottom w:val="single" w:sz="4" w:space="0" w:color="8784C7" w:themeColor="accent2"/>
        <w:right w:val="single" w:sz="4" w:space="0" w:color="8784C7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3F2F9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13E88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13E88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13E88" w:themeFill="accent2" w:themeFillShade="99"/>
      </w:tcPr>
    </w:tblStylePr>
    <w:tblStylePr w:type="band1Vert">
      <w:tblPr/>
      <w:tcPr>
        <w:shd w:val="clear" w:color="auto" w:fill="CECDE8" w:themeFill="accent2" w:themeFillTint="66"/>
      </w:tcPr>
    </w:tblStylePr>
    <w:tblStylePr w:type="band1Horz">
      <w:tblPr/>
      <w:tcPr>
        <w:shd w:val="clear" w:color="auto" w:fill="C2C1E3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6997AF" w:themeColor="accent4"/>
        <w:left w:val="single" w:sz="4" w:space="0" w:color="5D739A" w:themeColor="accent3"/>
        <w:bottom w:val="single" w:sz="4" w:space="0" w:color="5D739A" w:themeColor="accent3"/>
        <w:right w:val="single" w:sz="4" w:space="0" w:color="5D739A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EF1F5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6997AF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37445C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37445C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7445C" w:themeFill="accent3" w:themeFillShade="99"/>
      </w:tcPr>
    </w:tblStylePr>
    <w:tblStylePr w:type="band1Vert">
      <w:tblPr/>
      <w:tcPr>
        <w:shd w:val="clear" w:color="auto" w:fill="BDC6D7" w:themeFill="accent3" w:themeFillTint="66"/>
      </w:tcPr>
    </w:tblStylePr>
    <w:tblStylePr w:type="band1Horz">
      <w:tblPr/>
      <w:tcPr>
        <w:shd w:val="clear" w:color="auto" w:fill="ADB8CD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5D739A" w:themeColor="accent3"/>
        <w:left w:val="single" w:sz="4" w:space="0" w:color="6997AF" w:themeColor="accent4"/>
        <w:bottom w:val="single" w:sz="4" w:space="0" w:color="6997AF" w:themeColor="accent4"/>
        <w:right w:val="single" w:sz="4" w:space="0" w:color="6997AF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0F4F7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5D739A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3A5B6D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3A5B6D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A5B6D" w:themeFill="accent4" w:themeFillShade="99"/>
      </w:tcPr>
    </w:tblStylePr>
    <w:tblStylePr w:type="band1Vert">
      <w:tblPr/>
      <w:tcPr>
        <w:shd w:val="clear" w:color="auto" w:fill="C3D5DF" w:themeFill="accent4" w:themeFillTint="66"/>
      </w:tcPr>
    </w:tblStylePr>
    <w:tblStylePr w:type="band1Horz">
      <w:tblPr/>
      <w:tcPr>
        <w:shd w:val="clear" w:color="auto" w:fill="B4CBD7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6F8183" w:themeColor="accent6"/>
        <w:left w:val="single" w:sz="4" w:space="0" w:color="84ACB6" w:themeColor="accent5"/>
        <w:bottom w:val="single" w:sz="4" w:space="0" w:color="84ACB6" w:themeColor="accent5"/>
        <w:right w:val="single" w:sz="4" w:space="0" w:color="84ACB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F6F7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6F8183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66C76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66C76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66C76" w:themeFill="accent5" w:themeFillShade="99"/>
      </w:tcPr>
    </w:tblStylePr>
    <w:tblStylePr w:type="band1Vert">
      <w:tblPr/>
      <w:tcPr>
        <w:shd w:val="clear" w:color="auto" w:fill="CDDDE1" w:themeFill="accent5" w:themeFillTint="66"/>
      </w:tcPr>
    </w:tblStylePr>
    <w:tblStylePr w:type="band1Horz">
      <w:tblPr/>
      <w:tcPr>
        <w:shd w:val="clear" w:color="auto" w:fill="C1D5DA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Pr>
      <w:color w:val="000000" w:themeColor="text1"/>
    </w:rPr>
    <w:tblPr>
      <w:tblBorders>
        <w:top w:val="single" w:sz="24" w:space="0" w:color="84ACB6" w:themeColor="accent5"/>
        <w:left w:val="single" w:sz="4" w:space="0" w:color="6F8183" w:themeColor="accent6"/>
        <w:bottom w:val="single" w:sz="4" w:space="0" w:color="6F8183" w:themeColor="accent6"/>
        <w:right w:val="single" w:sz="4" w:space="0" w:color="6F8183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0F2F3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4ACB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24D4E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24D4E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24D4E" w:themeFill="accent6" w:themeFillShade="99"/>
      </w:tcPr>
    </w:tblStylePr>
    <w:tblStylePr w:type="band1Vert">
      <w:tblPr/>
      <w:tcPr>
        <w:shd w:val="clear" w:color="auto" w:fill="C4CCCD" w:themeFill="accent6" w:themeFillTint="66"/>
      </w:tcPr>
    </w:tblStylePr>
    <w:tblStylePr w:type="band1Horz">
      <w:tblPr/>
      <w:tcPr>
        <w:shd w:val="clear" w:color="auto" w:fill="B6C0C1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A56B2" w:themeFill="accent2" w:themeFillShade="CC"/>
      </w:tcPr>
    </w:tblStylePr>
    <w:tblStylePr w:type="lastRow">
      <w:rPr>
        <w:b/>
        <w:bCs/>
        <w:color w:val="5A56B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6F2F9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A56B2" w:themeFill="accent2" w:themeFillShade="CC"/>
      </w:tcPr>
    </w:tblStylePr>
    <w:tblStylePr w:type="lastRow">
      <w:rPr>
        <w:b/>
        <w:bCs/>
        <w:color w:val="5A56B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styleId="ColorfulList-Accent2">
    <w:name w:val="Colorful List Accent 2"/>
    <w:basedOn w:val="TableNormal"/>
    <w:uiPriority w:val="72"/>
    <w:semiHidden/>
    <w:unhideWhenUsed/>
    <w:rPr>
      <w:color w:val="000000" w:themeColor="text1"/>
    </w:rPr>
    <w:tblPr>
      <w:tblStyleRowBandSize w:val="1"/>
      <w:tblStyleColBandSize w:val="1"/>
    </w:tblPr>
    <w:tcPr>
      <w:shd w:val="clear" w:color="auto" w:fill="F3F2F9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A56B2" w:themeFill="accent2" w:themeFillShade="CC"/>
      </w:tcPr>
    </w:tblStylePr>
    <w:tblStylePr w:type="lastRow">
      <w:rPr>
        <w:b/>
        <w:bCs/>
        <w:color w:val="5A56B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styleId="ColorfulList-Accent3">
    <w:name w:val="Colorful List Accent 3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EEF1F5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4E7A92" w:themeFill="accent4" w:themeFillShade="CC"/>
      </w:tcPr>
    </w:tblStylePr>
    <w:tblStylePr w:type="lastRow">
      <w:rPr>
        <w:b/>
        <w:bCs/>
        <w:color w:val="4E7A9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styleId="ColorfulList-Accent4">
    <w:name w:val="Colorful List Accent 4"/>
    <w:basedOn w:val="TableNormal"/>
    <w:uiPriority w:val="72"/>
    <w:semiHidden/>
    <w:unhideWhenUsed/>
    <w:rPr>
      <w:color w:val="000000" w:themeColor="text1"/>
    </w:rPr>
    <w:tblPr>
      <w:tblStyleRowBandSize w:val="1"/>
      <w:tblStyleColBandSize w:val="1"/>
    </w:tblPr>
    <w:tcPr>
      <w:shd w:val="clear" w:color="auto" w:fill="F0F4F7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4A5B7A" w:themeFill="accent3" w:themeFillShade="CC"/>
      </w:tcPr>
    </w:tblStylePr>
    <w:tblStylePr w:type="lastRow">
      <w:rPr>
        <w:b/>
        <w:bCs/>
        <w:color w:val="4A5B7A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styleId="ColorfulList-Accent5">
    <w:name w:val="Colorful List Accent 5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2F6F7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86668" w:themeFill="accent6" w:themeFillShade="CC"/>
      </w:tcPr>
    </w:tblStylePr>
    <w:tblStylePr w:type="lastRow">
      <w:rPr>
        <w:b/>
        <w:bCs/>
        <w:color w:val="586668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styleId="ColorfulList-Accent6">
    <w:name w:val="Colorful List Accent 6"/>
    <w:basedOn w:val="TableNormal"/>
    <w:uiPriority w:val="72"/>
    <w:qFormat/>
    <w:rPr>
      <w:color w:val="000000" w:themeColor="text1"/>
    </w:rPr>
    <w:tblPr>
      <w:tblStyleRowBandSize w:val="1"/>
      <w:tblStyleColBandSize w:val="1"/>
    </w:tblPr>
    <w:tcPr>
      <w:shd w:val="clear" w:color="auto" w:fill="F0F2F3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D909D" w:themeFill="accent5" w:themeFillShade="CC"/>
      </w:tcPr>
    </w:tblStylePr>
    <w:tblStylePr w:type="lastRow">
      <w:rPr>
        <w:b/>
        <w:bCs/>
        <w:color w:val="5D909D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styleId="ColorfulGrid">
    <w:name w:val="Colorful Grid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EE6F3" w:themeFill="accent1" w:themeFillTint="33"/>
    </w:tcPr>
    <w:tblStylePr w:type="firstRow">
      <w:rPr>
        <w:b/>
        <w:bCs/>
      </w:rPr>
      <w:tblPr/>
      <w:tcPr>
        <w:shd w:val="clear" w:color="auto" w:fill="DECDE8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ECDE8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864EA8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864EA8" w:themeFill="accent1" w:themeFillShade="BF"/>
      </w:tcPr>
    </w:tblStylePr>
    <w:tblStylePr w:type="band1Vert">
      <w:tblPr/>
      <w:tcPr>
        <w:shd w:val="clear" w:color="auto" w:fill="D6C1E2" w:themeFill="accent1" w:themeFillTint="7F"/>
      </w:tcPr>
    </w:tblStylePr>
    <w:tblStylePr w:type="band1Horz">
      <w:tblPr/>
      <w:tcPr>
        <w:shd w:val="clear" w:color="auto" w:fill="D6C1E2" w:themeFill="accent1" w:themeFillTint="7F"/>
      </w:tcPr>
    </w:tblStylePr>
  </w:style>
  <w:style w:type="table" w:styleId="ColorfulGrid-Accent2">
    <w:name w:val="Colorful Grid Accent 2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6E6F3" w:themeFill="accent2" w:themeFillTint="33"/>
    </w:tcPr>
    <w:tblStylePr w:type="firstRow">
      <w:rPr>
        <w:b/>
        <w:bCs/>
      </w:rPr>
      <w:tblPr/>
      <w:tcPr>
        <w:shd w:val="clear" w:color="auto" w:fill="CECDE8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ECDE8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514DAA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514DAA" w:themeFill="accent2" w:themeFillShade="BF"/>
      </w:tcPr>
    </w:tblStylePr>
    <w:tblStylePr w:type="band1Vert">
      <w:tblPr/>
      <w:tcPr>
        <w:shd w:val="clear" w:color="auto" w:fill="C2C1E3" w:themeFill="accent2" w:themeFillTint="7F"/>
      </w:tcPr>
    </w:tblStylePr>
    <w:tblStylePr w:type="band1Horz">
      <w:tblPr/>
      <w:tcPr>
        <w:shd w:val="clear" w:color="auto" w:fill="C2C1E3" w:themeFill="accent2" w:themeFillTint="7F"/>
      </w:tcPr>
    </w:tblStylePr>
  </w:style>
  <w:style w:type="table" w:styleId="ColorfulGrid-Accent3">
    <w:name w:val="Colorful Grid Accent 3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DEE2EB" w:themeFill="accent3" w:themeFillTint="33"/>
    </w:tcPr>
    <w:tblStylePr w:type="firstRow">
      <w:rPr>
        <w:b/>
        <w:bCs/>
      </w:rPr>
      <w:tblPr/>
      <w:tcPr>
        <w:shd w:val="clear" w:color="auto" w:fill="BDC6D7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DC6D7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455673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455673" w:themeFill="accent3" w:themeFillShade="BF"/>
      </w:tcPr>
    </w:tblStylePr>
    <w:tblStylePr w:type="band1Vert">
      <w:tblPr/>
      <w:tcPr>
        <w:shd w:val="clear" w:color="auto" w:fill="ADB8CD" w:themeFill="accent3" w:themeFillTint="7F"/>
      </w:tcPr>
    </w:tblStylePr>
    <w:tblStylePr w:type="band1Horz">
      <w:tblPr/>
      <w:tcPr>
        <w:shd w:val="clear" w:color="auto" w:fill="ADB8CD" w:themeFill="accent3" w:themeFillTint="7F"/>
      </w:tcPr>
    </w:tblStylePr>
  </w:style>
  <w:style w:type="table" w:styleId="ColorfulGrid-Accent4">
    <w:name w:val="Colorful Grid Accent 4"/>
    <w:basedOn w:val="TableNormal"/>
    <w:uiPriority w:val="73"/>
    <w:semiHidden/>
    <w:unhideWhenUsed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1EAEF" w:themeFill="accent4" w:themeFillTint="33"/>
    </w:tcPr>
    <w:tblStylePr w:type="firstRow">
      <w:rPr>
        <w:b/>
        <w:bCs/>
      </w:rPr>
      <w:tblPr/>
      <w:tcPr>
        <w:shd w:val="clear" w:color="auto" w:fill="C3D5DF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3D5DF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497288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497288" w:themeFill="accent4" w:themeFillShade="BF"/>
      </w:tcPr>
    </w:tblStylePr>
    <w:tblStylePr w:type="band1Vert">
      <w:tblPr/>
      <w:tcPr>
        <w:shd w:val="clear" w:color="auto" w:fill="B4CBD7" w:themeFill="accent4" w:themeFillTint="7F"/>
      </w:tcPr>
    </w:tblStylePr>
    <w:tblStylePr w:type="band1Horz">
      <w:tblPr/>
      <w:tcPr>
        <w:shd w:val="clear" w:color="auto" w:fill="B4CBD7" w:themeFill="accent4" w:themeFillTint="7F"/>
      </w:tcPr>
    </w:tblStylePr>
  </w:style>
  <w:style w:type="table" w:styleId="ColorfulGrid-Accent5">
    <w:name w:val="Colorful Grid Accent 5"/>
    <w:basedOn w:val="TableNormal"/>
    <w:uiPriority w:val="73"/>
    <w:semiHidden/>
    <w:unhideWhenUsed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6EEF0" w:themeFill="accent5" w:themeFillTint="33"/>
    </w:tcPr>
    <w:tblStylePr w:type="firstRow">
      <w:rPr>
        <w:b/>
        <w:bCs/>
      </w:rPr>
      <w:tblPr/>
      <w:tcPr>
        <w:shd w:val="clear" w:color="auto" w:fill="CDDDE1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DDDE1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578793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578793" w:themeFill="accent5" w:themeFillShade="BF"/>
      </w:tcPr>
    </w:tblStylePr>
    <w:tblStylePr w:type="band1Vert">
      <w:tblPr/>
      <w:tcPr>
        <w:shd w:val="clear" w:color="auto" w:fill="C1D5DA" w:themeFill="accent5" w:themeFillTint="7F"/>
      </w:tcPr>
    </w:tblStylePr>
    <w:tblStylePr w:type="band1Horz">
      <w:tblPr/>
      <w:tcPr>
        <w:shd w:val="clear" w:color="auto" w:fill="C1D5DA" w:themeFill="accent5" w:themeFillTint="7F"/>
      </w:tcPr>
    </w:tblStylePr>
  </w:style>
  <w:style w:type="table" w:styleId="ColorfulGrid-Accent6">
    <w:name w:val="Colorful Grid Accent 6"/>
    <w:basedOn w:val="TableNormal"/>
    <w:uiPriority w:val="73"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1E6E6" w:themeFill="accent6" w:themeFillTint="33"/>
    </w:tcPr>
    <w:tblStylePr w:type="firstRow">
      <w:rPr>
        <w:b/>
        <w:bCs/>
      </w:rPr>
      <w:tblPr/>
      <w:tcPr>
        <w:shd w:val="clear" w:color="auto" w:fill="C4CCCD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4CCCD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536061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536061" w:themeFill="accent6" w:themeFillShade="BF"/>
      </w:tcPr>
    </w:tblStylePr>
    <w:tblStylePr w:type="band1Vert">
      <w:tblPr/>
      <w:tcPr>
        <w:shd w:val="clear" w:color="auto" w:fill="B6C0C1" w:themeFill="accent6" w:themeFillTint="7F"/>
      </w:tcPr>
    </w:tblStylePr>
    <w:tblStylePr w:type="band1Horz">
      <w:tblPr/>
      <w:tcPr>
        <w:shd w:val="clear" w:color="auto" w:fill="B6C0C1" w:themeFill="accent6" w:themeFillTint="7F"/>
      </w:tcPr>
    </w:tblStylePr>
  </w:style>
  <w:style w:type="character" w:customStyle="1" w:styleId="TitleChar">
    <w:name w:val="Title Char"/>
    <w:basedOn w:val="DefaultParagraphFont"/>
    <w:link w:val="Title"/>
    <w:uiPriority w:val="10"/>
    <w:rsid w:val="00AD29D0"/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character" w:styleId="PlaceholderText">
    <w:name w:val="Placeholder Text"/>
    <w:basedOn w:val="DefaultParagraphFont"/>
    <w:uiPriority w:val="99"/>
    <w:semiHidden/>
    <w:rPr>
      <w:color w:val="455673" w:themeColor="accent3" w:themeShade="BF"/>
    </w:rPr>
  </w:style>
  <w:style w:type="character" w:customStyle="1" w:styleId="HeaderChar">
    <w:name w:val="Header Char"/>
    <w:basedOn w:val="DefaultParagraphFont"/>
    <w:link w:val="Header"/>
    <w:uiPriority w:val="99"/>
    <w:rPr>
      <w:color w:val="000000" w:themeColor="text1"/>
      <w:sz w:val="20"/>
    </w:rPr>
  </w:style>
  <w:style w:type="character" w:customStyle="1" w:styleId="FooterChar">
    <w:name w:val="Footer Char"/>
    <w:basedOn w:val="DefaultParagraphFont"/>
    <w:link w:val="Footer"/>
    <w:uiPriority w:val="99"/>
    <w:rPr>
      <w:color w:val="AD84C6" w:themeColor="accent1"/>
      <w:sz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Pr>
      <w:color w:val="auto"/>
      <w:sz w:val="20"/>
      <w:szCs w:val="20"/>
      <w:lang w:eastAsia="en-US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Pr>
      <w:rFonts w:ascii="Segoe UI" w:hAnsi="Segoe UI" w:cs="Segoe UI"/>
      <w:color w:val="000000" w:themeColor="text1"/>
      <w:sz w:val="20"/>
    </w:rPr>
  </w:style>
  <w:style w:type="character" w:customStyle="1" w:styleId="Heading1Char">
    <w:name w:val="Heading 1 Char"/>
    <w:basedOn w:val="DefaultParagraphFont"/>
    <w:link w:val="Heading1"/>
    <w:uiPriority w:val="9"/>
    <w:rsid w:val="00AD29D0"/>
    <w:rPr>
      <w:rFonts w:asciiTheme="majorHAnsi" w:eastAsiaTheme="majorEastAsia" w:hAnsiTheme="majorHAnsi" w:cstheme="majorBidi"/>
      <w:color w:val="536061" w:themeColor="accent6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AD29D0"/>
    <w:rPr>
      <w:rFonts w:asciiTheme="majorHAnsi" w:eastAsiaTheme="majorEastAsia" w:hAnsiTheme="majorHAnsi" w:cstheme="majorBidi"/>
      <w:color w:val="536061" w:themeColor="accent6" w:themeShade="BF"/>
      <w:sz w:val="28"/>
      <w:szCs w:val="28"/>
    </w:rPr>
  </w:style>
  <w:style w:type="paragraph" w:customStyle="1" w:styleId="Bibliography1">
    <w:name w:val="Bibliography1"/>
    <w:basedOn w:val="Normal"/>
    <w:next w:val="Normal"/>
    <w:uiPriority w:val="37"/>
    <w:semiHidden/>
  </w:style>
  <w:style w:type="character" w:customStyle="1" w:styleId="BodyTextChar">
    <w:name w:val="Body Text Char"/>
    <w:basedOn w:val="DefaultParagraphFont"/>
    <w:link w:val="BodyText"/>
    <w:uiPriority w:val="99"/>
    <w:semiHidden/>
    <w:rPr>
      <w:color w:val="000000" w:themeColor="text1"/>
      <w:sz w:val="20"/>
    </w:rPr>
  </w:style>
  <w:style w:type="character" w:customStyle="1" w:styleId="BodyText2Char">
    <w:name w:val="Body Text 2 Char"/>
    <w:basedOn w:val="DefaultParagraphFont"/>
    <w:link w:val="BodyText2"/>
    <w:uiPriority w:val="99"/>
    <w:semiHidden/>
    <w:rPr>
      <w:color w:val="000000" w:themeColor="text1"/>
      <w:sz w:val="20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qFormat/>
    <w:rPr>
      <w:color w:val="000000" w:themeColor="text1"/>
      <w:sz w:val="20"/>
      <w:szCs w:val="16"/>
    </w:rPr>
  </w:style>
  <w:style w:type="character" w:customStyle="1" w:styleId="BodyTextFirstIndentChar">
    <w:name w:val="Body Text First Indent Char"/>
    <w:basedOn w:val="BodyTextChar"/>
    <w:link w:val="BodyTextFirstIndent"/>
    <w:uiPriority w:val="99"/>
    <w:semiHidden/>
    <w:rPr>
      <w:color w:val="000000" w:themeColor="text1"/>
      <w:sz w:val="20"/>
    </w:r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rPr>
      <w:color w:val="000000" w:themeColor="text1"/>
      <w:sz w:val="20"/>
    </w:rPr>
  </w:style>
  <w:style w:type="character" w:customStyle="1" w:styleId="BodyTextFirstIndent2Char">
    <w:name w:val="Body Text First Indent 2 Char"/>
    <w:basedOn w:val="BodyTextIndentChar"/>
    <w:link w:val="BodyTextFirstIndent2"/>
    <w:uiPriority w:val="99"/>
    <w:semiHidden/>
    <w:rPr>
      <w:color w:val="000000" w:themeColor="text1"/>
      <w:sz w:val="20"/>
    </w:r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rPr>
      <w:color w:val="000000" w:themeColor="text1"/>
      <w:sz w:val="20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Pr>
      <w:color w:val="000000" w:themeColor="text1"/>
      <w:sz w:val="20"/>
      <w:szCs w:val="16"/>
    </w:rPr>
  </w:style>
  <w:style w:type="character" w:customStyle="1" w:styleId="BookTitle1">
    <w:name w:val="Book Title1"/>
    <w:basedOn w:val="DefaultParagraphFont"/>
    <w:uiPriority w:val="33"/>
    <w:semiHidden/>
    <w:rPr>
      <w:b/>
      <w:bCs/>
      <w:i/>
      <w:iCs/>
      <w:spacing w:val="5"/>
    </w:rPr>
  </w:style>
  <w:style w:type="character" w:customStyle="1" w:styleId="ClosingChar">
    <w:name w:val="Closing Char"/>
    <w:basedOn w:val="DefaultParagraphFont"/>
    <w:link w:val="Closing"/>
    <w:uiPriority w:val="2"/>
    <w:semiHidden/>
  </w:style>
  <w:style w:type="character" w:customStyle="1" w:styleId="CommentSubjectChar">
    <w:name w:val="Comment Subject Char"/>
    <w:basedOn w:val="CommentTextChar"/>
    <w:link w:val="CommentSubject"/>
    <w:uiPriority w:val="99"/>
    <w:semiHidden/>
    <w:rPr>
      <w:b/>
      <w:bCs/>
      <w:color w:val="auto"/>
      <w:sz w:val="20"/>
      <w:szCs w:val="20"/>
      <w:lang w:eastAsia="en-US"/>
    </w:rPr>
  </w:style>
  <w:style w:type="character" w:customStyle="1" w:styleId="DateChar">
    <w:name w:val="Date Char"/>
    <w:basedOn w:val="DefaultParagraphFont"/>
    <w:link w:val="Date"/>
    <w:uiPriority w:val="1"/>
    <w:semiHidden/>
  </w:style>
  <w:style w:type="character" w:customStyle="1" w:styleId="DocumentMapChar">
    <w:name w:val="Document Map Char"/>
    <w:basedOn w:val="DefaultParagraphFont"/>
    <w:link w:val="DocumentMap"/>
    <w:uiPriority w:val="99"/>
    <w:semiHidden/>
    <w:rPr>
      <w:rFonts w:ascii="Segoe UI" w:hAnsi="Segoe UI" w:cs="Segoe UI"/>
      <w:color w:val="000000" w:themeColor="text1"/>
      <w:sz w:val="20"/>
      <w:szCs w:val="16"/>
    </w:rPr>
  </w:style>
  <w:style w:type="character" w:customStyle="1" w:styleId="E-mailSignatureChar">
    <w:name w:val="E-mail Signature Char"/>
    <w:basedOn w:val="DefaultParagraphFont"/>
    <w:link w:val="E-mailSignature"/>
    <w:uiPriority w:val="99"/>
    <w:semiHidden/>
    <w:rPr>
      <w:color w:val="000000" w:themeColor="text1"/>
      <w:sz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Pr>
      <w:color w:val="000000" w:themeColor="text1"/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Pr>
      <w:color w:val="000000" w:themeColor="text1"/>
      <w:sz w:val="20"/>
      <w:szCs w:val="20"/>
    </w:rPr>
  </w:style>
  <w:style w:type="table" w:customStyle="1" w:styleId="GridTable1Light1">
    <w:name w:val="Grid Table 1 Light1"/>
    <w:basedOn w:val="TableNormal"/>
    <w:uiPriority w:val="46"/>
    <w:tblPr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11">
    <w:name w:val="Grid Table 1 Light - Accent 11"/>
    <w:basedOn w:val="TableNormal"/>
    <w:uiPriority w:val="46"/>
    <w:tblPr>
      <w:tblBorders>
        <w:top w:val="single" w:sz="4" w:space="0" w:color="DECDE8" w:themeColor="accent1" w:themeTint="66"/>
        <w:left w:val="single" w:sz="4" w:space="0" w:color="DECDE8" w:themeColor="accent1" w:themeTint="66"/>
        <w:bottom w:val="single" w:sz="4" w:space="0" w:color="DECDE8" w:themeColor="accent1" w:themeTint="66"/>
        <w:right w:val="single" w:sz="4" w:space="0" w:color="DECDE8" w:themeColor="accent1" w:themeTint="66"/>
        <w:insideH w:val="single" w:sz="4" w:space="0" w:color="DECDE8" w:themeColor="accent1" w:themeTint="66"/>
        <w:insideV w:val="single" w:sz="4" w:space="0" w:color="DECDE8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CDB5DC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21">
    <w:name w:val="Grid Table 1 Light - Accent 21"/>
    <w:basedOn w:val="TableNormal"/>
    <w:uiPriority w:val="46"/>
    <w:tblPr>
      <w:tblBorders>
        <w:top w:val="single" w:sz="4" w:space="0" w:color="CECDE8" w:themeColor="accent2" w:themeTint="66"/>
        <w:left w:val="single" w:sz="4" w:space="0" w:color="CECDE8" w:themeColor="accent2" w:themeTint="66"/>
        <w:bottom w:val="single" w:sz="4" w:space="0" w:color="CECDE8" w:themeColor="accent2" w:themeTint="66"/>
        <w:right w:val="single" w:sz="4" w:space="0" w:color="CECDE8" w:themeColor="accent2" w:themeTint="66"/>
        <w:insideH w:val="single" w:sz="4" w:space="0" w:color="CECDE8" w:themeColor="accent2" w:themeTint="66"/>
        <w:insideV w:val="single" w:sz="4" w:space="0" w:color="CECDE8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B6B5DD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31">
    <w:name w:val="Grid Table 1 Light - Accent 31"/>
    <w:basedOn w:val="TableNormal"/>
    <w:uiPriority w:val="46"/>
    <w:tblPr>
      <w:tblBorders>
        <w:top w:val="single" w:sz="4" w:space="0" w:color="BDC6D7" w:themeColor="accent3" w:themeTint="66"/>
        <w:left w:val="single" w:sz="4" w:space="0" w:color="BDC6D7" w:themeColor="accent3" w:themeTint="66"/>
        <w:bottom w:val="single" w:sz="4" w:space="0" w:color="BDC6D7" w:themeColor="accent3" w:themeTint="66"/>
        <w:right w:val="single" w:sz="4" w:space="0" w:color="BDC6D7" w:themeColor="accent3" w:themeTint="66"/>
        <w:insideH w:val="single" w:sz="4" w:space="0" w:color="BDC6D7" w:themeColor="accent3" w:themeTint="66"/>
        <w:insideV w:val="single" w:sz="4" w:space="0" w:color="BDC6D7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9CAAC3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41">
    <w:name w:val="Grid Table 1 Light - Accent 41"/>
    <w:basedOn w:val="TableNormal"/>
    <w:uiPriority w:val="46"/>
    <w:tblPr>
      <w:tblBorders>
        <w:top w:val="single" w:sz="4" w:space="0" w:color="C3D5DF" w:themeColor="accent4" w:themeTint="66"/>
        <w:left w:val="single" w:sz="4" w:space="0" w:color="C3D5DF" w:themeColor="accent4" w:themeTint="66"/>
        <w:bottom w:val="single" w:sz="4" w:space="0" w:color="C3D5DF" w:themeColor="accent4" w:themeTint="66"/>
        <w:right w:val="single" w:sz="4" w:space="0" w:color="C3D5DF" w:themeColor="accent4" w:themeTint="66"/>
        <w:insideH w:val="single" w:sz="4" w:space="0" w:color="C3D5DF" w:themeColor="accent4" w:themeTint="66"/>
        <w:insideV w:val="single" w:sz="4" w:space="0" w:color="C3D5DF" w:themeColor="accent4" w:themeTint="66"/>
      </w:tblBorders>
    </w:tblPr>
    <w:tblStylePr w:type="firstRow">
      <w:rPr>
        <w:b/>
        <w:bCs/>
      </w:rPr>
      <w:tblPr/>
      <w:tcPr>
        <w:tcBorders>
          <w:bottom w:val="single" w:sz="12" w:space="0" w:color="A5C0CF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51">
    <w:name w:val="Grid Table 1 Light - Accent 51"/>
    <w:basedOn w:val="TableNormal"/>
    <w:uiPriority w:val="46"/>
    <w:tblPr>
      <w:tblBorders>
        <w:top w:val="single" w:sz="4" w:space="0" w:color="CDDDE1" w:themeColor="accent5" w:themeTint="66"/>
        <w:left w:val="single" w:sz="4" w:space="0" w:color="CDDDE1" w:themeColor="accent5" w:themeTint="66"/>
        <w:bottom w:val="single" w:sz="4" w:space="0" w:color="CDDDE1" w:themeColor="accent5" w:themeTint="66"/>
        <w:right w:val="single" w:sz="4" w:space="0" w:color="CDDDE1" w:themeColor="accent5" w:themeTint="66"/>
        <w:insideH w:val="single" w:sz="4" w:space="0" w:color="CDDDE1" w:themeColor="accent5" w:themeTint="66"/>
        <w:insideV w:val="single" w:sz="4" w:space="0" w:color="CDDDE1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B5CDD3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61">
    <w:name w:val="Grid Table 1 Light - Accent 61"/>
    <w:basedOn w:val="TableNormal"/>
    <w:uiPriority w:val="46"/>
    <w:tblPr>
      <w:tblBorders>
        <w:top w:val="single" w:sz="4" w:space="0" w:color="C4CCCD" w:themeColor="accent6" w:themeTint="66"/>
        <w:left w:val="single" w:sz="4" w:space="0" w:color="C4CCCD" w:themeColor="accent6" w:themeTint="66"/>
        <w:bottom w:val="single" w:sz="4" w:space="0" w:color="C4CCCD" w:themeColor="accent6" w:themeTint="66"/>
        <w:right w:val="single" w:sz="4" w:space="0" w:color="C4CCCD" w:themeColor="accent6" w:themeTint="66"/>
        <w:insideH w:val="single" w:sz="4" w:space="0" w:color="C4CCCD" w:themeColor="accent6" w:themeTint="66"/>
        <w:insideV w:val="single" w:sz="4" w:space="0" w:color="C4CCCD" w:themeColor="accent6" w:themeTint="66"/>
      </w:tblBorders>
    </w:tblPr>
    <w:tblStylePr w:type="firstRow">
      <w:rPr>
        <w:b/>
        <w:bCs/>
      </w:rPr>
      <w:tblPr/>
      <w:tcPr>
        <w:tcBorders>
          <w:bottom w:val="single" w:sz="12" w:space="0" w:color="A7B3B5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21">
    <w:name w:val="Grid Table 21"/>
    <w:basedOn w:val="TableNormal"/>
    <w:uiPriority w:val="47"/>
    <w:tblPr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2-Accent11">
    <w:name w:val="Grid Table 2 - Accent 11"/>
    <w:basedOn w:val="TableNormal"/>
    <w:uiPriority w:val="47"/>
    <w:tblPr>
      <w:tblBorders>
        <w:top w:val="single" w:sz="2" w:space="0" w:color="CDB5DC" w:themeColor="accent1" w:themeTint="99"/>
        <w:bottom w:val="single" w:sz="2" w:space="0" w:color="CDB5DC" w:themeColor="accent1" w:themeTint="99"/>
        <w:insideH w:val="single" w:sz="2" w:space="0" w:color="CDB5DC" w:themeColor="accent1" w:themeTint="99"/>
        <w:insideV w:val="single" w:sz="2" w:space="0" w:color="CDB5DC" w:themeColor="accen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CDB5DC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CDB5DC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GridTable2-Accent21">
    <w:name w:val="Grid Table 2 - Accent 21"/>
    <w:basedOn w:val="TableNormal"/>
    <w:uiPriority w:val="47"/>
    <w:tblPr>
      <w:tblBorders>
        <w:top w:val="single" w:sz="2" w:space="0" w:color="B6B5DD" w:themeColor="accent2" w:themeTint="99"/>
        <w:bottom w:val="single" w:sz="2" w:space="0" w:color="B6B5DD" w:themeColor="accent2" w:themeTint="99"/>
        <w:insideH w:val="single" w:sz="2" w:space="0" w:color="B6B5DD" w:themeColor="accent2" w:themeTint="99"/>
        <w:insideV w:val="single" w:sz="2" w:space="0" w:color="B6B5DD" w:themeColor="accent2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6B5DD" w:themeColor="accent2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6B5DD" w:themeColor="accent2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GridTable2-Accent31">
    <w:name w:val="Grid Table 2 - Accent 31"/>
    <w:basedOn w:val="TableNormal"/>
    <w:uiPriority w:val="47"/>
    <w:tblPr>
      <w:tblBorders>
        <w:top w:val="single" w:sz="2" w:space="0" w:color="9CAAC3" w:themeColor="accent3" w:themeTint="99"/>
        <w:bottom w:val="single" w:sz="2" w:space="0" w:color="9CAAC3" w:themeColor="accent3" w:themeTint="99"/>
        <w:insideH w:val="single" w:sz="2" w:space="0" w:color="9CAAC3" w:themeColor="accent3" w:themeTint="99"/>
        <w:insideV w:val="single" w:sz="2" w:space="0" w:color="9CAAC3" w:themeColor="accent3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9CAAC3" w:themeColor="accent3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9CAAC3" w:themeColor="accent3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GridTable2-Accent41">
    <w:name w:val="Grid Table 2 - Accent 41"/>
    <w:basedOn w:val="TableNormal"/>
    <w:uiPriority w:val="47"/>
    <w:tblPr>
      <w:tblBorders>
        <w:top w:val="single" w:sz="2" w:space="0" w:color="A5C0CF" w:themeColor="accent4" w:themeTint="99"/>
        <w:bottom w:val="single" w:sz="2" w:space="0" w:color="A5C0CF" w:themeColor="accent4" w:themeTint="99"/>
        <w:insideH w:val="single" w:sz="2" w:space="0" w:color="A5C0CF" w:themeColor="accent4" w:themeTint="99"/>
        <w:insideV w:val="single" w:sz="2" w:space="0" w:color="A5C0CF" w:themeColor="accent4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A5C0CF" w:themeColor="accent4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A5C0CF" w:themeColor="accent4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GridTable2-Accent51">
    <w:name w:val="Grid Table 2 - Accent 51"/>
    <w:basedOn w:val="TableNormal"/>
    <w:uiPriority w:val="47"/>
    <w:tblPr>
      <w:tblBorders>
        <w:top w:val="single" w:sz="2" w:space="0" w:color="B5CDD3" w:themeColor="accent5" w:themeTint="99"/>
        <w:bottom w:val="single" w:sz="2" w:space="0" w:color="B5CDD3" w:themeColor="accent5" w:themeTint="99"/>
        <w:insideH w:val="single" w:sz="2" w:space="0" w:color="B5CDD3" w:themeColor="accent5" w:themeTint="99"/>
        <w:insideV w:val="single" w:sz="2" w:space="0" w:color="B5CDD3" w:themeColor="accent5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5CDD3" w:themeColor="accent5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5CDD3" w:themeColor="accent5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GridTable2-Accent61">
    <w:name w:val="Grid Table 2 - Accent 61"/>
    <w:basedOn w:val="TableNormal"/>
    <w:uiPriority w:val="47"/>
    <w:tblPr>
      <w:tblBorders>
        <w:top w:val="single" w:sz="2" w:space="0" w:color="A7B3B5" w:themeColor="accent6" w:themeTint="99"/>
        <w:bottom w:val="single" w:sz="2" w:space="0" w:color="A7B3B5" w:themeColor="accent6" w:themeTint="99"/>
        <w:insideH w:val="single" w:sz="2" w:space="0" w:color="A7B3B5" w:themeColor="accent6" w:themeTint="99"/>
        <w:insideV w:val="single" w:sz="2" w:space="0" w:color="A7B3B5" w:themeColor="accent6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A7B3B5" w:themeColor="accent6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A7B3B5" w:themeColor="accent6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GridTable31">
    <w:name w:val="Grid Table 31"/>
    <w:basedOn w:val="TableNormal"/>
    <w:uiPriority w:val="48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3-Accent11">
    <w:name w:val="Grid Table 3 - Accent 11"/>
    <w:basedOn w:val="TableNormal"/>
    <w:uiPriority w:val="48"/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  <w:tblStylePr w:type="neCell">
      <w:tblPr/>
      <w:tcPr>
        <w:tcBorders>
          <w:bottom w:val="single" w:sz="4" w:space="0" w:color="CDB5DC" w:themeColor="accent1" w:themeTint="99"/>
        </w:tcBorders>
      </w:tcPr>
    </w:tblStylePr>
    <w:tblStylePr w:type="nwCell">
      <w:tblPr/>
      <w:tcPr>
        <w:tcBorders>
          <w:bottom w:val="single" w:sz="4" w:space="0" w:color="CDB5DC" w:themeColor="accent1" w:themeTint="99"/>
        </w:tcBorders>
      </w:tcPr>
    </w:tblStylePr>
    <w:tblStylePr w:type="seCell">
      <w:tblPr/>
      <w:tcPr>
        <w:tcBorders>
          <w:top w:val="single" w:sz="4" w:space="0" w:color="CDB5DC" w:themeColor="accent1" w:themeTint="99"/>
        </w:tcBorders>
      </w:tcPr>
    </w:tblStylePr>
    <w:tblStylePr w:type="swCell">
      <w:tblPr/>
      <w:tcPr>
        <w:tcBorders>
          <w:top w:val="single" w:sz="4" w:space="0" w:color="CDB5DC" w:themeColor="accent1" w:themeTint="99"/>
        </w:tcBorders>
      </w:tcPr>
    </w:tblStylePr>
  </w:style>
  <w:style w:type="table" w:customStyle="1" w:styleId="GridTable3-Accent21">
    <w:name w:val="Grid Table 3 - Accent 21"/>
    <w:basedOn w:val="TableNormal"/>
    <w:uiPriority w:val="48"/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  <w:tblStylePr w:type="neCell">
      <w:tblPr/>
      <w:tcPr>
        <w:tcBorders>
          <w:bottom w:val="single" w:sz="4" w:space="0" w:color="B6B5DD" w:themeColor="accent2" w:themeTint="99"/>
        </w:tcBorders>
      </w:tcPr>
    </w:tblStylePr>
    <w:tblStylePr w:type="nwCell">
      <w:tblPr/>
      <w:tcPr>
        <w:tcBorders>
          <w:bottom w:val="single" w:sz="4" w:space="0" w:color="B6B5DD" w:themeColor="accent2" w:themeTint="99"/>
        </w:tcBorders>
      </w:tcPr>
    </w:tblStylePr>
    <w:tblStylePr w:type="seCell">
      <w:tblPr/>
      <w:tcPr>
        <w:tcBorders>
          <w:top w:val="single" w:sz="4" w:space="0" w:color="B6B5DD" w:themeColor="accent2" w:themeTint="99"/>
        </w:tcBorders>
      </w:tcPr>
    </w:tblStylePr>
    <w:tblStylePr w:type="swCell">
      <w:tblPr/>
      <w:tcPr>
        <w:tcBorders>
          <w:top w:val="single" w:sz="4" w:space="0" w:color="B6B5DD" w:themeColor="accent2" w:themeTint="99"/>
        </w:tcBorders>
      </w:tcPr>
    </w:tblStylePr>
  </w:style>
  <w:style w:type="table" w:customStyle="1" w:styleId="GridTable3-Accent31">
    <w:name w:val="Grid Table 3 - Accent 31"/>
    <w:basedOn w:val="TableNormal"/>
    <w:uiPriority w:val="48"/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  <w:tblStylePr w:type="neCell">
      <w:tblPr/>
      <w:tcPr>
        <w:tcBorders>
          <w:bottom w:val="single" w:sz="4" w:space="0" w:color="9CAAC3" w:themeColor="accent3" w:themeTint="99"/>
        </w:tcBorders>
      </w:tcPr>
    </w:tblStylePr>
    <w:tblStylePr w:type="nwCell">
      <w:tblPr/>
      <w:tcPr>
        <w:tcBorders>
          <w:bottom w:val="single" w:sz="4" w:space="0" w:color="9CAAC3" w:themeColor="accent3" w:themeTint="99"/>
        </w:tcBorders>
      </w:tcPr>
    </w:tblStylePr>
    <w:tblStylePr w:type="seCell">
      <w:tblPr/>
      <w:tcPr>
        <w:tcBorders>
          <w:top w:val="single" w:sz="4" w:space="0" w:color="9CAAC3" w:themeColor="accent3" w:themeTint="99"/>
        </w:tcBorders>
      </w:tcPr>
    </w:tblStylePr>
    <w:tblStylePr w:type="swCell">
      <w:tblPr/>
      <w:tcPr>
        <w:tcBorders>
          <w:top w:val="single" w:sz="4" w:space="0" w:color="9CAAC3" w:themeColor="accent3" w:themeTint="99"/>
        </w:tcBorders>
      </w:tcPr>
    </w:tblStylePr>
  </w:style>
  <w:style w:type="table" w:customStyle="1" w:styleId="GridTable3-Accent41">
    <w:name w:val="Grid Table 3 - Accent 41"/>
    <w:basedOn w:val="TableNormal"/>
    <w:uiPriority w:val="48"/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  <w:tblStylePr w:type="neCell">
      <w:tblPr/>
      <w:tcPr>
        <w:tcBorders>
          <w:bottom w:val="single" w:sz="4" w:space="0" w:color="A5C0CF" w:themeColor="accent4" w:themeTint="99"/>
        </w:tcBorders>
      </w:tcPr>
    </w:tblStylePr>
    <w:tblStylePr w:type="nwCell">
      <w:tblPr/>
      <w:tcPr>
        <w:tcBorders>
          <w:bottom w:val="single" w:sz="4" w:space="0" w:color="A5C0CF" w:themeColor="accent4" w:themeTint="99"/>
        </w:tcBorders>
      </w:tcPr>
    </w:tblStylePr>
    <w:tblStylePr w:type="seCell">
      <w:tblPr/>
      <w:tcPr>
        <w:tcBorders>
          <w:top w:val="single" w:sz="4" w:space="0" w:color="A5C0CF" w:themeColor="accent4" w:themeTint="99"/>
        </w:tcBorders>
      </w:tcPr>
    </w:tblStylePr>
    <w:tblStylePr w:type="swCell">
      <w:tblPr/>
      <w:tcPr>
        <w:tcBorders>
          <w:top w:val="single" w:sz="4" w:space="0" w:color="A5C0CF" w:themeColor="accent4" w:themeTint="99"/>
        </w:tcBorders>
      </w:tcPr>
    </w:tblStylePr>
  </w:style>
  <w:style w:type="table" w:customStyle="1" w:styleId="GridTable3-Accent51">
    <w:name w:val="Grid Table 3 - Accent 51"/>
    <w:basedOn w:val="TableNormal"/>
    <w:uiPriority w:val="48"/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  <w:tblStylePr w:type="neCell">
      <w:tblPr/>
      <w:tcPr>
        <w:tcBorders>
          <w:bottom w:val="single" w:sz="4" w:space="0" w:color="B5CDD3" w:themeColor="accent5" w:themeTint="99"/>
        </w:tcBorders>
      </w:tcPr>
    </w:tblStylePr>
    <w:tblStylePr w:type="nwCell">
      <w:tblPr/>
      <w:tcPr>
        <w:tcBorders>
          <w:bottom w:val="single" w:sz="4" w:space="0" w:color="B5CDD3" w:themeColor="accent5" w:themeTint="99"/>
        </w:tcBorders>
      </w:tcPr>
    </w:tblStylePr>
    <w:tblStylePr w:type="seCell">
      <w:tblPr/>
      <w:tcPr>
        <w:tcBorders>
          <w:top w:val="single" w:sz="4" w:space="0" w:color="B5CDD3" w:themeColor="accent5" w:themeTint="99"/>
        </w:tcBorders>
      </w:tcPr>
    </w:tblStylePr>
    <w:tblStylePr w:type="swCell">
      <w:tblPr/>
      <w:tcPr>
        <w:tcBorders>
          <w:top w:val="single" w:sz="4" w:space="0" w:color="B5CDD3" w:themeColor="accent5" w:themeTint="99"/>
        </w:tcBorders>
      </w:tcPr>
    </w:tblStylePr>
  </w:style>
  <w:style w:type="table" w:customStyle="1" w:styleId="GridTable3-Accent61">
    <w:name w:val="Grid Table 3 - Accent 61"/>
    <w:basedOn w:val="TableNormal"/>
    <w:uiPriority w:val="48"/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  <w:tblStylePr w:type="neCell">
      <w:tblPr/>
      <w:tcPr>
        <w:tcBorders>
          <w:bottom w:val="single" w:sz="4" w:space="0" w:color="A7B3B5" w:themeColor="accent6" w:themeTint="99"/>
        </w:tcBorders>
      </w:tcPr>
    </w:tblStylePr>
    <w:tblStylePr w:type="nwCell">
      <w:tblPr/>
      <w:tcPr>
        <w:tcBorders>
          <w:bottom w:val="single" w:sz="4" w:space="0" w:color="A7B3B5" w:themeColor="accent6" w:themeTint="99"/>
        </w:tcBorders>
      </w:tcPr>
    </w:tblStylePr>
    <w:tblStylePr w:type="seCell">
      <w:tblPr/>
      <w:tcPr>
        <w:tcBorders>
          <w:top w:val="single" w:sz="4" w:space="0" w:color="A7B3B5" w:themeColor="accent6" w:themeTint="99"/>
        </w:tcBorders>
      </w:tcPr>
    </w:tblStylePr>
    <w:tblStylePr w:type="swCell">
      <w:tblPr/>
      <w:tcPr>
        <w:tcBorders>
          <w:top w:val="single" w:sz="4" w:space="0" w:color="A7B3B5" w:themeColor="accent6" w:themeTint="99"/>
        </w:tcBorders>
      </w:tcPr>
    </w:tblStylePr>
  </w:style>
  <w:style w:type="table" w:customStyle="1" w:styleId="GridTable41">
    <w:name w:val="Grid Table 41"/>
    <w:basedOn w:val="TableNormal"/>
    <w:uiPriority w:val="49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4-Accent11">
    <w:name w:val="Grid Table 4 - Accent 11"/>
    <w:basedOn w:val="TableNormal"/>
    <w:uiPriority w:val="49"/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D84C6" w:themeColor="accent1"/>
          <w:left w:val="single" w:sz="4" w:space="0" w:color="AD84C6" w:themeColor="accent1"/>
          <w:bottom w:val="single" w:sz="4" w:space="0" w:color="AD84C6" w:themeColor="accent1"/>
          <w:right w:val="single" w:sz="4" w:space="0" w:color="AD84C6" w:themeColor="accent1"/>
          <w:insideH w:val="nil"/>
          <w:insideV w:val="nil"/>
        </w:tcBorders>
        <w:shd w:val="clear" w:color="auto" w:fill="AD84C6" w:themeFill="accent1"/>
      </w:tcPr>
    </w:tblStylePr>
    <w:tblStylePr w:type="lastRow">
      <w:rPr>
        <w:b/>
        <w:bCs/>
      </w:rPr>
      <w:tblPr/>
      <w:tcPr>
        <w:tcBorders>
          <w:top w:val="double" w:sz="4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GridTable4-Accent21">
    <w:name w:val="Grid Table 4 - Accent 21"/>
    <w:basedOn w:val="TableNormal"/>
    <w:uiPriority w:val="49"/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784C7" w:themeColor="accent2"/>
          <w:left w:val="single" w:sz="4" w:space="0" w:color="8784C7" w:themeColor="accent2"/>
          <w:bottom w:val="single" w:sz="4" w:space="0" w:color="8784C7" w:themeColor="accent2"/>
          <w:right w:val="single" w:sz="4" w:space="0" w:color="8784C7" w:themeColor="accent2"/>
          <w:insideH w:val="nil"/>
          <w:insideV w:val="nil"/>
        </w:tcBorders>
        <w:shd w:val="clear" w:color="auto" w:fill="8784C7" w:themeFill="accent2"/>
      </w:tcPr>
    </w:tblStylePr>
    <w:tblStylePr w:type="lastRow">
      <w:rPr>
        <w:b/>
        <w:bCs/>
      </w:rPr>
      <w:tblPr/>
      <w:tcPr>
        <w:tcBorders>
          <w:top w:val="double" w:sz="4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GridTable4-Accent31">
    <w:name w:val="Grid Table 4 - Accent 31"/>
    <w:basedOn w:val="TableNormal"/>
    <w:uiPriority w:val="49"/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D739A" w:themeColor="accent3"/>
          <w:left w:val="single" w:sz="4" w:space="0" w:color="5D739A" w:themeColor="accent3"/>
          <w:bottom w:val="single" w:sz="4" w:space="0" w:color="5D739A" w:themeColor="accent3"/>
          <w:right w:val="single" w:sz="4" w:space="0" w:color="5D739A" w:themeColor="accent3"/>
          <w:insideH w:val="nil"/>
          <w:insideV w:val="nil"/>
        </w:tcBorders>
        <w:shd w:val="clear" w:color="auto" w:fill="5D739A" w:themeFill="accent3"/>
      </w:tcPr>
    </w:tblStylePr>
    <w:tblStylePr w:type="lastRow">
      <w:rPr>
        <w:b/>
        <w:bCs/>
      </w:rPr>
      <w:tblPr/>
      <w:tcPr>
        <w:tcBorders>
          <w:top w:val="double" w:sz="4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GridTable4-Accent41">
    <w:name w:val="Grid Table 4 - Accent 41"/>
    <w:basedOn w:val="TableNormal"/>
    <w:uiPriority w:val="49"/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997AF" w:themeColor="accent4"/>
          <w:left w:val="single" w:sz="4" w:space="0" w:color="6997AF" w:themeColor="accent4"/>
          <w:bottom w:val="single" w:sz="4" w:space="0" w:color="6997AF" w:themeColor="accent4"/>
          <w:right w:val="single" w:sz="4" w:space="0" w:color="6997AF" w:themeColor="accent4"/>
          <w:insideH w:val="nil"/>
          <w:insideV w:val="nil"/>
        </w:tcBorders>
        <w:shd w:val="clear" w:color="auto" w:fill="6997AF" w:themeFill="accent4"/>
      </w:tcPr>
    </w:tblStylePr>
    <w:tblStylePr w:type="lastRow">
      <w:rPr>
        <w:b/>
        <w:bCs/>
      </w:rPr>
      <w:tblPr/>
      <w:tcPr>
        <w:tcBorders>
          <w:top w:val="double" w:sz="4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GridTable4-Accent51">
    <w:name w:val="Grid Table 4 - Accent 51"/>
    <w:basedOn w:val="TableNormal"/>
    <w:uiPriority w:val="49"/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4ACB6" w:themeColor="accent5"/>
          <w:left w:val="single" w:sz="4" w:space="0" w:color="84ACB6" w:themeColor="accent5"/>
          <w:bottom w:val="single" w:sz="4" w:space="0" w:color="84ACB6" w:themeColor="accent5"/>
          <w:right w:val="single" w:sz="4" w:space="0" w:color="84ACB6" w:themeColor="accent5"/>
          <w:insideH w:val="nil"/>
          <w:insideV w:val="nil"/>
        </w:tcBorders>
        <w:shd w:val="clear" w:color="auto" w:fill="84ACB6" w:themeFill="accent5"/>
      </w:tcPr>
    </w:tblStylePr>
    <w:tblStylePr w:type="lastRow">
      <w:rPr>
        <w:b/>
        <w:bCs/>
      </w:rPr>
      <w:tblPr/>
      <w:tcPr>
        <w:tcBorders>
          <w:top w:val="double" w:sz="4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GridTable4-Accent61">
    <w:name w:val="Grid Table 4 - Accent 61"/>
    <w:basedOn w:val="TableNormal"/>
    <w:uiPriority w:val="49"/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F8183" w:themeColor="accent6"/>
          <w:left w:val="single" w:sz="4" w:space="0" w:color="6F8183" w:themeColor="accent6"/>
          <w:bottom w:val="single" w:sz="4" w:space="0" w:color="6F8183" w:themeColor="accent6"/>
          <w:right w:val="single" w:sz="4" w:space="0" w:color="6F8183" w:themeColor="accent6"/>
          <w:insideH w:val="nil"/>
          <w:insideV w:val="nil"/>
        </w:tcBorders>
        <w:shd w:val="clear" w:color="auto" w:fill="6F8183" w:themeFill="accent6"/>
      </w:tcPr>
    </w:tblStylePr>
    <w:tblStylePr w:type="lastRow">
      <w:rPr>
        <w:b/>
        <w:bCs/>
      </w:rPr>
      <w:tblPr/>
      <w:tcPr>
        <w:tcBorders>
          <w:top w:val="double" w:sz="4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GridTable5Dark1">
    <w:name w:val="Grid Table 5 Dark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table" w:customStyle="1" w:styleId="GridTable5Dark-Accent11">
    <w:name w:val="Grid Table 5 Dark - Accent 1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EE6F3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D84C6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D84C6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AD84C6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AD84C6" w:themeFill="accent1"/>
      </w:tcPr>
    </w:tblStylePr>
    <w:tblStylePr w:type="band1Vert">
      <w:tblPr/>
      <w:tcPr>
        <w:shd w:val="clear" w:color="auto" w:fill="DECDE8" w:themeFill="accent1" w:themeFillTint="66"/>
      </w:tcPr>
    </w:tblStylePr>
    <w:tblStylePr w:type="band1Horz">
      <w:tblPr/>
      <w:tcPr>
        <w:shd w:val="clear" w:color="auto" w:fill="DECDE8" w:themeFill="accent1" w:themeFillTint="66"/>
      </w:tcPr>
    </w:tblStylePr>
  </w:style>
  <w:style w:type="table" w:customStyle="1" w:styleId="GridTable5Dark-Accent21">
    <w:name w:val="Grid Table 5 Dark - Accent 2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F3" w:themeFill="accent2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784C7" w:themeFill="accent2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784C7" w:themeFill="accent2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8784C7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8784C7" w:themeFill="accent2"/>
      </w:tcPr>
    </w:tblStylePr>
    <w:tblStylePr w:type="band1Vert">
      <w:tblPr/>
      <w:tcPr>
        <w:shd w:val="clear" w:color="auto" w:fill="CECDE8" w:themeFill="accent2" w:themeFillTint="66"/>
      </w:tcPr>
    </w:tblStylePr>
    <w:tblStylePr w:type="band1Horz">
      <w:tblPr/>
      <w:tcPr>
        <w:shd w:val="clear" w:color="auto" w:fill="CECDE8" w:themeFill="accent2" w:themeFillTint="66"/>
      </w:tcPr>
    </w:tblStylePr>
  </w:style>
  <w:style w:type="table" w:customStyle="1" w:styleId="GridTable5Dark-Accent31">
    <w:name w:val="Grid Table 5 Dark - Accent 3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EE2EB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D739A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D739A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5D739A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5D739A" w:themeFill="accent3"/>
      </w:tcPr>
    </w:tblStylePr>
    <w:tblStylePr w:type="band1Vert">
      <w:tblPr/>
      <w:tcPr>
        <w:shd w:val="clear" w:color="auto" w:fill="BDC6D7" w:themeFill="accent3" w:themeFillTint="66"/>
      </w:tcPr>
    </w:tblStylePr>
    <w:tblStylePr w:type="band1Horz">
      <w:tblPr/>
      <w:tcPr>
        <w:shd w:val="clear" w:color="auto" w:fill="BDC6D7" w:themeFill="accent3" w:themeFillTint="66"/>
      </w:tcPr>
    </w:tblStylePr>
  </w:style>
  <w:style w:type="table" w:customStyle="1" w:styleId="GridTable5Dark-Accent41">
    <w:name w:val="Grid Table 5 Dark - Accent 4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1EAEF" w:themeFill="accent4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997AF" w:themeFill="accent4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997AF" w:themeFill="accent4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6997AF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6997AF" w:themeFill="accent4"/>
      </w:tcPr>
    </w:tblStylePr>
    <w:tblStylePr w:type="band1Vert">
      <w:tblPr/>
      <w:tcPr>
        <w:shd w:val="clear" w:color="auto" w:fill="C3D5DF" w:themeFill="accent4" w:themeFillTint="66"/>
      </w:tcPr>
    </w:tblStylePr>
    <w:tblStylePr w:type="band1Horz">
      <w:tblPr/>
      <w:tcPr>
        <w:shd w:val="clear" w:color="auto" w:fill="C3D5DF" w:themeFill="accent4" w:themeFillTint="66"/>
      </w:tcPr>
    </w:tblStylePr>
  </w:style>
  <w:style w:type="table" w:customStyle="1" w:styleId="GridTable5Dark-Accent51">
    <w:name w:val="Grid Table 5 Dark - Accent 5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EF0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4ACB6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4ACB6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84ACB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84ACB6" w:themeFill="accent5"/>
      </w:tcPr>
    </w:tblStylePr>
    <w:tblStylePr w:type="band1Vert">
      <w:tblPr/>
      <w:tcPr>
        <w:shd w:val="clear" w:color="auto" w:fill="CDDDE1" w:themeFill="accent5" w:themeFillTint="66"/>
      </w:tcPr>
    </w:tblStylePr>
    <w:tblStylePr w:type="band1Horz">
      <w:tblPr/>
      <w:tcPr>
        <w:shd w:val="clear" w:color="auto" w:fill="CDDDE1" w:themeFill="accent5" w:themeFillTint="66"/>
      </w:tcPr>
    </w:tblStylePr>
  </w:style>
  <w:style w:type="table" w:customStyle="1" w:styleId="GridTable5Dark-Accent61">
    <w:name w:val="Grid Table 5 Dark - Accent 6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1E6E6" w:themeFill="accent6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F8183" w:themeFill="accent6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F8183" w:themeFill="accent6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6F8183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6F8183" w:themeFill="accent6"/>
      </w:tcPr>
    </w:tblStylePr>
    <w:tblStylePr w:type="band1Vert">
      <w:tblPr/>
      <w:tcPr>
        <w:shd w:val="clear" w:color="auto" w:fill="C4CCCD" w:themeFill="accent6" w:themeFillTint="66"/>
      </w:tcPr>
    </w:tblStylePr>
    <w:tblStylePr w:type="band1Horz">
      <w:tblPr/>
      <w:tcPr>
        <w:shd w:val="clear" w:color="auto" w:fill="C4CCCD" w:themeFill="accent6" w:themeFillTint="66"/>
      </w:tcPr>
    </w:tblStylePr>
  </w:style>
  <w:style w:type="table" w:customStyle="1" w:styleId="GridTable6Colorful1">
    <w:name w:val="Grid Table 6 Colorful1"/>
    <w:basedOn w:val="TableNormal"/>
    <w:uiPriority w:val="51"/>
    <w:rPr>
      <w:color w:val="000000" w:themeColor="text1"/>
    </w:rPr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6Colorful-Accent11">
    <w:name w:val="Grid Table 6 Colorful - Accent 11"/>
    <w:basedOn w:val="TableNormal"/>
    <w:uiPriority w:val="51"/>
    <w:rPr>
      <w:color w:val="864EA8" w:themeColor="accent1" w:themeShade="BF"/>
    </w:rPr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</w:rPr>
      <w:tblPr/>
      <w:tcPr>
        <w:tcBorders>
          <w:bottom w:val="single" w:sz="12" w:space="0" w:color="CDB5DC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GridTable6Colorful-Accent21">
    <w:name w:val="Grid Table 6 Colorful - Accent 21"/>
    <w:basedOn w:val="TableNormal"/>
    <w:uiPriority w:val="51"/>
    <w:rPr>
      <w:color w:val="514DAA" w:themeColor="accent2" w:themeShade="BF"/>
    </w:rPr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</w:rPr>
      <w:tblPr/>
      <w:tcPr>
        <w:tcBorders>
          <w:bottom w:val="single" w:sz="12" w:space="0" w:color="B6B5DD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GridTable6Colorful-Accent31">
    <w:name w:val="Grid Table 6 Colorful - Accent 31"/>
    <w:basedOn w:val="TableNormal"/>
    <w:uiPriority w:val="51"/>
    <w:rPr>
      <w:color w:val="455673" w:themeColor="accent3" w:themeShade="BF"/>
    </w:rPr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</w:rPr>
      <w:tblPr/>
      <w:tcPr>
        <w:tcBorders>
          <w:bottom w:val="single" w:sz="12" w:space="0" w:color="9CAAC3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GridTable6Colorful-Accent41">
    <w:name w:val="Grid Table 6 Colorful - Accent 41"/>
    <w:basedOn w:val="TableNormal"/>
    <w:uiPriority w:val="51"/>
    <w:rPr>
      <w:color w:val="497288" w:themeColor="accent4" w:themeShade="BF"/>
    </w:rPr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</w:rPr>
      <w:tblPr/>
      <w:tcPr>
        <w:tcBorders>
          <w:bottom w:val="single" w:sz="12" w:space="0" w:color="A5C0CF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GridTable6Colorful-Accent51">
    <w:name w:val="Grid Table 6 Colorful - Accent 51"/>
    <w:basedOn w:val="TableNormal"/>
    <w:uiPriority w:val="51"/>
    <w:rPr>
      <w:color w:val="578793" w:themeColor="accent5" w:themeShade="BF"/>
    </w:rPr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</w:rPr>
      <w:tblPr/>
      <w:tcPr>
        <w:tcBorders>
          <w:bottom w:val="single" w:sz="12" w:space="0" w:color="B5CDD3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GridTable6Colorful-Accent61">
    <w:name w:val="Grid Table 6 Colorful - Accent 61"/>
    <w:basedOn w:val="TableNormal"/>
    <w:uiPriority w:val="51"/>
    <w:rPr>
      <w:color w:val="536061" w:themeColor="accent6" w:themeShade="BF"/>
    </w:rPr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</w:rPr>
      <w:tblPr/>
      <w:tcPr>
        <w:tcBorders>
          <w:bottom w:val="single" w:sz="12" w:space="0" w:color="A7B3B5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GridTable7Colorful1">
    <w:name w:val="Grid Table 7 Colorful1"/>
    <w:basedOn w:val="TableNormal"/>
    <w:uiPriority w:val="52"/>
    <w:rPr>
      <w:color w:val="000000" w:themeColor="text1"/>
    </w:rPr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7Colorful-Accent11">
    <w:name w:val="Grid Table 7 Colorful - Accent 11"/>
    <w:basedOn w:val="TableNormal"/>
    <w:uiPriority w:val="52"/>
    <w:rPr>
      <w:color w:val="864EA8" w:themeColor="accent1" w:themeShade="BF"/>
    </w:rPr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  <w:tblStylePr w:type="neCell">
      <w:tblPr/>
      <w:tcPr>
        <w:tcBorders>
          <w:bottom w:val="single" w:sz="4" w:space="0" w:color="CDB5DC" w:themeColor="accent1" w:themeTint="99"/>
        </w:tcBorders>
      </w:tcPr>
    </w:tblStylePr>
    <w:tblStylePr w:type="nwCell">
      <w:tblPr/>
      <w:tcPr>
        <w:tcBorders>
          <w:bottom w:val="single" w:sz="4" w:space="0" w:color="CDB5DC" w:themeColor="accent1" w:themeTint="99"/>
        </w:tcBorders>
      </w:tcPr>
    </w:tblStylePr>
    <w:tblStylePr w:type="seCell">
      <w:tblPr/>
      <w:tcPr>
        <w:tcBorders>
          <w:top w:val="single" w:sz="4" w:space="0" w:color="CDB5DC" w:themeColor="accent1" w:themeTint="99"/>
        </w:tcBorders>
      </w:tcPr>
    </w:tblStylePr>
    <w:tblStylePr w:type="swCell">
      <w:tblPr/>
      <w:tcPr>
        <w:tcBorders>
          <w:top w:val="single" w:sz="4" w:space="0" w:color="CDB5DC" w:themeColor="accent1" w:themeTint="99"/>
        </w:tcBorders>
      </w:tcPr>
    </w:tblStylePr>
  </w:style>
  <w:style w:type="table" w:customStyle="1" w:styleId="GridTable7Colorful-Accent21">
    <w:name w:val="Grid Table 7 Colorful - Accent 21"/>
    <w:basedOn w:val="TableNormal"/>
    <w:uiPriority w:val="52"/>
    <w:rPr>
      <w:color w:val="514DAA" w:themeColor="accent2" w:themeShade="BF"/>
    </w:rPr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  <w:tblStylePr w:type="neCell">
      <w:tblPr/>
      <w:tcPr>
        <w:tcBorders>
          <w:bottom w:val="single" w:sz="4" w:space="0" w:color="B6B5DD" w:themeColor="accent2" w:themeTint="99"/>
        </w:tcBorders>
      </w:tcPr>
    </w:tblStylePr>
    <w:tblStylePr w:type="nwCell">
      <w:tblPr/>
      <w:tcPr>
        <w:tcBorders>
          <w:bottom w:val="single" w:sz="4" w:space="0" w:color="B6B5DD" w:themeColor="accent2" w:themeTint="99"/>
        </w:tcBorders>
      </w:tcPr>
    </w:tblStylePr>
    <w:tblStylePr w:type="seCell">
      <w:tblPr/>
      <w:tcPr>
        <w:tcBorders>
          <w:top w:val="single" w:sz="4" w:space="0" w:color="B6B5DD" w:themeColor="accent2" w:themeTint="99"/>
        </w:tcBorders>
      </w:tcPr>
    </w:tblStylePr>
    <w:tblStylePr w:type="swCell">
      <w:tblPr/>
      <w:tcPr>
        <w:tcBorders>
          <w:top w:val="single" w:sz="4" w:space="0" w:color="B6B5DD" w:themeColor="accent2" w:themeTint="99"/>
        </w:tcBorders>
      </w:tcPr>
    </w:tblStylePr>
  </w:style>
  <w:style w:type="table" w:customStyle="1" w:styleId="GridTable7Colorful-Accent31">
    <w:name w:val="Grid Table 7 Colorful - Accent 31"/>
    <w:basedOn w:val="TableNormal"/>
    <w:uiPriority w:val="52"/>
    <w:rPr>
      <w:color w:val="455673" w:themeColor="accent3" w:themeShade="BF"/>
    </w:rPr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  <w:tblStylePr w:type="neCell">
      <w:tblPr/>
      <w:tcPr>
        <w:tcBorders>
          <w:bottom w:val="single" w:sz="4" w:space="0" w:color="9CAAC3" w:themeColor="accent3" w:themeTint="99"/>
        </w:tcBorders>
      </w:tcPr>
    </w:tblStylePr>
    <w:tblStylePr w:type="nwCell">
      <w:tblPr/>
      <w:tcPr>
        <w:tcBorders>
          <w:bottom w:val="single" w:sz="4" w:space="0" w:color="9CAAC3" w:themeColor="accent3" w:themeTint="99"/>
        </w:tcBorders>
      </w:tcPr>
    </w:tblStylePr>
    <w:tblStylePr w:type="seCell">
      <w:tblPr/>
      <w:tcPr>
        <w:tcBorders>
          <w:top w:val="single" w:sz="4" w:space="0" w:color="9CAAC3" w:themeColor="accent3" w:themeTint="99"/>
        </w:tcBorders>
      </w:tcPr>
    </w:tblStylePr>
    <w:tblStylePr w:type="swCell">
      <w:tblPr/>
      <w:tcPr>
        <w:tcBorders>
          <w:top w:val="single" w:sz="4" w:space="0" w:color="9CAAC3" w:themeColor="accent3" w:themeTint="99"/>
        </w:tcBorders>
      </w:tcPr>
    </w:tblStylePr>
  </w:style>
  <w:style w:type="table" w:customStyle="1" w:styleId="GridTable7Colorful-Accent41">
    <w:name w:val="Grid Table 7 Colorful - Accent 41"/>
    <w:basedOn w:val="TableNormal"/>
    <w:uiPriority w:val="52"/>
    <w:rPr>
      <w:color w:val="497288" w:themeColor="accent4" w:themeShade="BF"/>
    </w:rPr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  <w:tblStylePr w:type="neCell">
      <w:tblPr/>
      <w:tcPr>
        <w:tcBorders>
          <w:bottom w:val="single" w:sz="4" w:space="0" w:color="A5C0CF" w:themeColor="accent4" w:themeTint="99"/>
        </w:tcBorders>
      </w:tcPr>
    </w:tblStylePr>
    <w:tblStylePr w:type="nwCell">
      <w:tblPr/>
      <w:tcPr>
        <w:tcBorders>
          <w:bottom w:val="single" w:sz="4" w:space="0" w:color="A5C0CF" w:themeColor="accent4" w:themeTint="99"/>
        </w:tcBorders>
      </w:tcPr>
    </w:tblStylePr>
    <w:tblStylePr w:type="seCell">
      <w:tblPr/>
      <w:tcPr>
        <w:tcBorders>
          <w:top w:val="single" w:sz="4" w:space="0" w:color="A5C0CF" w:themeColor="accent4" w:themeTint="99"/>
        </w:tcBorders>
      </w:tcPr>
    </w:tblStylePr>
    <w:tblStylePr w:type="swCell">
      <w:tblPr/>
      <w:tcPr>
        <w:tcBorders>
          <w:top w:val="single" w:sz="4" w:space="0" w:color="A5C0CF" w:themeColor="accent4" w:themeTint="99"/>
        </w:tcBorders>
      </w:tcPr>
    </w:tblStylePr>
  </w:style>
  <w:style w:type="table" w:customStyle="1" w:styleId="GridTable7Colorful-Accent51">
    <w:name w:val="Grid Table 7 Colorful - Accent 51"/>
    <w:basedOn w:val="TableNormal"/>
    <w:uiPriority w:val="52"/>
    <w:rPr>
      <w:color w:val="578793" w:themeColor="accent5" w:themeShade="BF"/>
    </w:rPr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  <w:tblStylePr w:type="neCell">
      <w:tblPr/>
      <w:tcPr>
        <w:tcBorders>
          <w:bottom w:val="single" w:sz="4" w:space="0" w:color="B5CDD3" w:themeColor="accent5" w:themeTint="99"/>
        </w:tcBorders>
      </w:tcPr>
    </w:tblStylePr>
    <w:tblStylePr w:type="nwCell">
      <w:tblPr/>
      <w:tcPr>
        <w:tcBorders>
          <w:bottom w:val="single" w:sz="4" w:space="0" w:color="B5CDD3" w:themeColor="accent5" w:themeTint="99"/>
        </w:tcBorders>
      </w:tcPr>
    </w:tblStylePr>
    <w:tblStylePr w:type="seCell">
      <w:tblPr/>
      <w:tcPr>
        <w:tcBorders>
          <w:top w:val="single" w:sz="4" w:space="0" w:color="B5CDD3" w:themeColor="accent5" w:themeTint="99"/>
        </w:tcBorders>
      </w:tcPr>
    </w:tblStylePr>
    <w:tblStylePr w:type="swCell">
      <w:tblPr/>
      <w:tcPr>
        <w:tcBorders>
          <w:top w:val="single" w:sz="4" w:space="0" w:color="B5CDD3" w:themeColor="accent5" w:themeTint="99"/>
        </w:tcBorders>
      </w:tcPr>
    </w:tblStylePr>
  </w:style>
  <w:style w:type="table" w:customStyle="1" w:styleId="GridTable7Colorful-Accent61">
    <w:name w:val="Grid Table 7 Colorful - Accent 61"/>
    <w:basedOn w:val="TableNormal"/>
    <w:uiPriority w:val="52"/>
    <w:rPr>
      <w:color w:val="536061" w:themeColor="accent6" w:themeShade="BF"/>
    </w:rPr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  <w:tblStylePr w:type="neCell">
      <w:tblPr/>
      <w:tcPr>
        <w:tcBorders>
          <w:bottom w:val="single" w:sz="4" w:space="0" w:color="A7B3B5" w:themeColor="accent6" w:themeTint="99"/>
        </w:tcBorders>
      </w:tcPr>
    </w:tblStylePr>
    <w:tblStylePr w:type="nwCell">
      <w:tblPr/>
      <w:tcPr>
        <w:tcBorders>
          <w:bottom w:val="single" w:sz="4" w:space="0" w:color="A7B3B5" w:themeColor="accent6" w:themeTint="99"/>
        </w:tcBorders>
      </w:tcPr>
    </w:tblStylePr>
    <w:tblStylePr w:type="seCell">
      <w:tblPr/>
      <w:tcPr>
        <w:tcBorders>
          <w:top w:val="single" w:sz="4" w:space="0" w:color="A7B3B5" w:themeColor="accent6" w:themeTint="99"/>
        </w:tcBorders>
      </w:tcPr>
    </w:tblStylePr>
    <w:tblStylePr w:type="swCell">
      <w:tblPr/>
      <w:tcPr>
        <w:tcBorders>
          <w:top w:val="single" w:sz="4" w:space="0" w:color="A7B3B5" w:themeColor="accent6" w:themeTint="99"/>
        </w:tcBorders>
      </w:tcPr>
    </w:tblStylePr>
  </w:style>
  <w:style w:type="character" w:customStyle="1" w:styleId="Hashtag1">
    <w:name w:val="Hashtag1"/>
    <w:basedOn w:val="DefaultParagraphFont"/>
    <w:uiPriority w:val="99"/>
    <w:semiHidden/>
    <w:rPr>
      <w:color w:val="2B579A"/>
      <w:shd w:val="clear" w:color="auto" w:fill="E6E6E6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D29D0"/>
    <w:rPr>
      <w:rFonts w:asciiTheme="majorHAnsi" w:eastAsiaTheme="majorEastAsia" w:hAnsiTheme="majorHAnsi" w:cstheme="majorBidi"/>
      <w:color w:val="536061" w:themeColor="accent6" w:themeShade="B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D29D0"/>
    <w:rPr>
      <w:rFonts w:asciiTheme="majorHAnsi" w:eastAsiaTheme="majorEastAsia" w:hAnsiTheme="majorHAnsi" w:cstheme="majorBidi"/>
      <w:color w:val="6F8183" w:themeColor="accent6"/>
      <w:sz w:val="22"/>
      <w:szCs w:val="22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D29D0"/>
    <w:rPr>
      <w:rFonts w:asciiTheme="majorHAnsi" w:eastAsiaTheme="majorEastAsia" w:hAnsiTheme="majorHAnsi" w:cstheme="majorBidi"/>
      <w:i/>
      <w:iCs/>
      <w:color w:val="6F8183" w:themeColor="accent6"/>
      <w:sz w:val="22"/>
      <w:szCs w:val="22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D29D0"/>
    <w:rPr>
      <w:rFonts w:asciiTheme="majorHAnsi" w:eastAsiaTheme="majorEastAsia" w:hAnsiTheme="majorHAnsi" w:cstheme="majorBidi"/>
      <w:color w:val="6F8183" w:themeColor="accent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D29D0"/>
    <w:rPr>
      <w:rFonts w:asciiTheme="majorHAnsi" w:eastAsiaTheme="majorEastAsia" w:hAnsiTheme="majorHAnsi" w:cstheme="majorBidi"/>
      <w:b/>
      <w:bCs/>
      <w:color w:val="6F8183" w:themeColor="accent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D29D0"/>
    <w:rPr>
      <w:rFonts w:asciiTheme="majorHAnsi" w:eastAsiaTheme="majorEastAsia" w:hAnsiTheme="majorHAnsi" w:cstheme="majorBidi"/>
      <w:b/>
      <w:bCs/>
      <w:i/>
      <w:iCs/>
      <w:color w:val="6F8183" w:themeColor="accent6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D29D0"/>
    <w:rPr>
      <w:rFonts w:asciiTheme="majorHAnsi" w:eastAsiaTheme="majorEastAsia" w:hAnsiTheme="majorHAnsi" w:cstheme="majorBidi"/>
      <w:i/>
      <w:iCs/>
      <w:color w:val="6F8183" w:themeColor="accent6"/>
      <w:sz w:val="20"/>
      <w:szCs w:val="20"/>
    </w:rPr>
  </w:style>
  <w:style w:type="character" w:customStyle="1" w:styleId="HTMLAddressChar">
    <w:name w:val="HTML Address Char"/>
    <w:basedOn w:val="DefaultParagraphFont"/>
    <w:link w:val="HTMLAddress"/>
    <w:uiPriority w:val="99"/>
    <w:semiHidden/>
    <w:rPr>
      <w:i/>
      <w:iCs/>
      <w:color w:val="000000" w:themeColor="text1"/>
      <w:sz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Pr>
      <w:rFonts w:ascii="Consolas" w:hAnsi="Consolas"/>
      <w:color w:val="000000" w:themeColor="text1"/>
      <w:sz w:val="20"/>
      <w:szCs w:val="20"/>
    </w:rPr>
  </w:style>
  <w:style w:type="character" w:customStyle="1" w:styleId="IntenseEmphasis1">
    <w:name w:val="Intense Emphasis1"/>
    <w:basedOn w:val="DefaultParagraphFont"/>
    <w:uiPriority w:val="21"/>
    <w:semiHidden/>
    <w:rPr>
      <w:i/>
      <w:iCs/>
      <w:color w:val="AD84C6" w:themeColor="accent1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D29D0"/>
    <w:pPr>
      <w:spacing w:before="160" w:after="160" w:line="264" w:lineRule="auto"/>
      <w:ind w:left="720" w:right="720"/>
      <w:jc w:val="center"/>
    </w:pPr>
    <w:rPr>
      <w:rFonts w:asciiTheme="majorHAnsi" w:eastAsiaTheme="majorEastAsia" w:hAnsiTheme="majorHAnsi" w:cstheme="majorBidi"/>
      <w:i/>
      <w:iCs/>
      <w:color w:val="6F8183" w:themeColor="accent6"/>
      <w:sz w:val="32"/>
      <w:szCs w:val="32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D29D0"/>
    <w:rPr>
      <w:rFonts w:asciiTheme="majorHAnsi" w:eastAsiaTheme="majorEastAsia" w:hAnsiTheme="majorHAnsi" w:cstheme="majorBidi"/>
      <w:i/>
      <w:iCs/>
      <w:color w:val="6F8183" w:themeColor="accent6"/>
      <w:sz w:val="32"/>
      <w:szCs w:val="32"/>
    </w:rPr>
  </w:style>
  <w:style w:type="character" w:customStyle="1" w:styleId="IntenseReference1">
    <w:name w:val="Intense Reference1"/>
    <w:basedOn w:val="DefaultParagraphFont"/>
    <w:uiPriority w:val="32"/>
    <w:semiHidden/>
    <w:rPr>
      <w:b/>
      <w:bCs/>
      <w:smallCaps/>
      <w:color w:val="AD84C6" w:themeColor="accent1"/>
      <w:spacing w:val="5"/>
    </w:rPr>
  </w:style>
  <w:style w:type="paragraph" w:styleId="ListParagraph">
    <w:name w:val="List Paragraph"/>
    <w:basedOn w:val="Normal"/>
    <w:uiPriority w:val="34"/>
    <w:qFormat/>
    <w:rsid w:val="002B14B4"/>
    <w:pPr>
      <w:ind w:left="720"/>
      <w:contextualSpacing/>
    </w:pPr>
  </w:style>
  <w:style w:type="table" w:customStyle="1" w:styleId="ListTable1Light1">
    <w:name w:val="List Table 1 Light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1Light-Accent11">
    <w:name w:val="List Table 1 Light - Accent 1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CDB5DC" w:themeColor="accen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1Light-Accent21">
    <w:name w:val="List Table 1 Light - Accent 2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B6B5DD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1Light-Accent31">
    <w:name w:val="List Table 1 Light - Accent 3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9CAAC3" w:themeColor="accent3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1Light-Accent41">
    <w:name w:val="List Table 1 Light - Accent 4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A5C0CF" w:themeColor="accent4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1Light-Accent51">
    <w:name w:val="List Table 1 Light - Accent 5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B5CDD3" w:themeColor="accent5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1Light-Accent61">
    <w:name w:val="List Table 1 Light - Accent 6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A7B3B5" w:themeColor="accent6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21">
    <w:name w:val="List Table 21"/>
    <w:basedOn w:val="TableNormal"/>
    <w:uiPriority w:val="47"/>
    <w:tblPr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2-Accent11">
    <w:name w:val="List Table 2 - Accent 11"/>
    <w:basedOn w:val="TableNormal"/>
    <w:uiPriority w:val="47"/>
    <w:tblPr>
      <w:tblBorders>
        <w:top w:val="single" w:sz="4" w:space="0" w:color="CDB5DC" w:themeColor="accent1" w:themeTint="99"/>
        <w:bottom w:val="single" w:sz="4" w:space="0" w:color="CDB5DC" w:themeColor="accent1" w:themeTint="99"/>
        <w:insideH w:val="single" w:sz="4" w:space="0" w:color="CDB5DC" w:themeColor="accen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2-Accent21">
    <w:name w:val="List Table 2 - Accent 21"/>
    <w:basedOn w:val="TableNormal"/>
    <w:uiPriority w:val="47"/>
    <w:tblPr>
      <w:tblBorders>
        <w:top w:val="single" w:sz="4" w:space="0" w:color="B6B5DD" w:themeColor="accent2" w:themeTint="99"/>
        <w:bottom w:val="single" w:sz="4" w:space="0" w:color="B6B5DD" w:themeColor="accent2" w:themeTint="99"/>
        <w:insideH w:val="single" w:sz="4" w:space="0" w:color="B6B5DD" w:themeColor="accent2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2-Accent31">
    <w:name w:val="List Table 2 - Accent 31"/>
    <w:basedOn w:val="TableNormal"/>
    <w:uiPriority w:val="47"/>
    <w:tblPr>
      <w:tblBorders>
        <w:top w:val="single" w:sz="4" w:space="0" w:color="9CAAC3" w:themeColor="accent3" w:themeTint="99"/>
        <w:bottom w:val="single" w:sz="4" w:space="0" w:color="9CAAC3" w:themeColor="accent3" w:themeTint="99"/>
        <w:insideH w:val="single" w:sz="4" w:space="0" w:color="9CAAC3" w:themeColor="accent3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2-Accent41">
    <w:name w:val="List Table 2 - Accent 41"/>
    <w:basedOn w:val="TableNormal"/>
    <w:uiPriority w:val="47"/>
    <w:tblPr>
      <w:tblBorders>
        <w:top w:val="single" w:sz="4" w:space="0" w:color="A5C0CF" w:themeColor="accent4" w:themeTint="99"/>
        <w:bottom w:val="single" w:sz="4" w:space="0" w:color="A5C0CF" w:themeColor="accent4" w:themeTint="99"/>
        <w:insideH w:val="single" w:sz="4" w:space="0" w:color="A5C0CF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2-Accent51">
    <w:name w:val="List Table 2 - Accent 51"/>
    <w:basedOn w:val="TableNormal"/>
    <w:uiPriority w:val="47"/>
    <w:tblPr>
      <w:tblBorders>
        <w:top w:val="single" w:sz="4" w:space="0" w:color="B5CDD3" w:themeColor="accent5" w:themeTint="99"/>
        <w:bottom w:val="single" w:sz="4" w:space="0" w:color="B5CDD3" w:themeColor="accent5" w:themeTint="99"/>
        <w:insideH w:val="single" w:sz="4" w:space="0" w:color="B5CDD3" w:themeColor="accent5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2-Accent61">
    <w:name w:val="List Table 2 - Accent 61"/>
    <w:basedOn w:val="TableNormal"/>
    <w:uiPriority w:val="47"/>
    <w:tblPr>
      <w:tblBorders>
        <w:top w:val="single" w:sz="4" w:space="0" w:color="A7B3B5" w:themeColor="accent6" w:themeTint="99"/>
        <w:bottom w:val="single" w:sz="4" w:space="0" w:color="A7B3B5" w:themeColor="accent6" w:themeTint="99"/>
        <w:insideH w:val="single" w:sz="4" w:space="0" w:color="A7B3B5" w:themeColor="accent6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31">
    <w:name w:val="List Table 31"/>
    <w:basedOn w:val="TableNormal"/>
    <w:uiPriority w:val="48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0000" w:themeColor="text1"/>
          <w:left w:val="nil"/>
        </w:tcBorders>
      </w:tcPr>
    </w:tblStylePr>
    <w:tblStylePr w:type="swCell">
      <w:tblPr/>
      <w:tcPr>
        <w:tcBorders>
          <w:top w:val="double" w:sz="4" w:space="0" w:color="000000" w:themeColor="text1"/>
          <w:right w:val="nil"/>
        </w:tcBorders>
      </w:tcPr>
    </w:tblStylePr>
  </w:style>
  <w:style w:type="table" w:customStyle="1" w:styleId="ListTable3-Accent11">
    <w:name w:val="List Table 3 - Accent 11"/>
    <w:basedOn w:val="TableNormal"/>
    <w:uiPriority w:val="48"/>
    <w:tblPr>
      <w:tblBorders>
        <w:top w:val="single" w:sz="4" w:space="0" w:color="AD84C6" w:themeColor="accent1"/>
        <w:left w:val="single" w:sz="4" w:space="0" w:color="AD84C6" w:themeColor="accent1"/>
        <w:bottom w:val="single" w:sz="4" w:space="0" w:color="AD84C6" w:themeColor="accent1"/>
        <w:right w:val="single" w:sz="4" w:space="0" w:color="AD84C6" w:themeColor="accen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AD84C6" w:themeFill="accent1"/>
      </w:tcPr>
    </w:tblStylePr>
    <w:tblStylePr w:type="lastRow">
      <w:rPr>
        <w:b/>
        <w:bCs/>
      </w:rPr>
      <w:tblPr/>
      <w:tcPr>
        <w:tcBorders>
          <w:top w:val="double" w:sz="4" w:space="0" w:color="AD84C6" w:themeColor="accen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AD84C6" w:themeColor="accent1"/>
          <w:right w:val="single" w:sz="4" w:space="0" w:color="AD84C6" w:themeColor="accent1"/>
        </w:tcBorders>
      </w:tcPr>
    </w:tblStylePr>
    <w:tblStylePr w:type="band1Horz">
      <w:tblPr/>
      <w:tcPr>
        <w:tcBorders>
          <w:top w:val="single" w:sz="4" w:space="0" w:color="AD84C6" w:themeColor="accent1"/>
          <w:bottom w:val="single" w:sz="4" w:space="0" w:color="AD84C6" w:themeColor="accen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AD84C6" w:themeColor="accent1"/>
          <w:left w:val="nil"/>
        </w:tcBorders>
      </w:tcPr>
    </w:tblStylePr>
    <w:tblStylePr w:type="swCell">
      <w:tblPr/>
      <w:tcPr>
        <w:tcBorders>
          <w:top w:val="double" w:sz="4" w:space="0" w:color="AD84C6" w:themeColor="accent1"/>
          <w:right w:val="nil"/>
        </w:tcBorders>
      </w:tcPr>
    </w:tblStylePr>
  </w:style>
  <w:style w:type="table" w:customStyle="1" w:styleId="ListTable3-Accent21">
    <w:name w:val="List Table 3 - Accent 21"/>
    <w:basedOn w:val="TableNormal"/>
    <w:uiPriority w:val="48"/>
    <w:tblPr>
      <w:tblBorders>
        <w:top w:val="single" w:sz="4" w:space="0" w:color="8784C7" w:themeColor="accent2"/>
        <w:left w:val="single" w:sz="4" w:space="0" w:color="8784C7" w:themeColor="accent2"/>
        <w:bottom w:val="single" w:sz="4" w:space="0" w:color="8784C7" w:themeColor="accent2"/>
        <w:right w:val="single" w:sz="4" w:space="0" w:color="8784C7" w:themeColor="accent2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8784C7" w:themeFill="accent2"/>
      </w:tcPr>
    </w:tblStylePr>
    <w:tblStylePr w:type="lastRow">
      <w:rPr>
        <w:b/>
        <w:bCs/>
      </w:rPr>
      <w:tblPr/>
      <w:tcPr>
        <w:tcBorders>
          <w:top w:val="double" w:sz="4" w:space="0" w:color="8784C7" w:themeColor="accent2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8784C7" w:themeColor="accent2"/>
          <w:right w:val="single" w:sz="4" w:space="0" w:color="8784C7" w:themeColor="accent2"/>
        </w:tcBorders>
      </w:tcPr>
    </w:tblStylePr>
    <w:tblStylePr w:type="band1Horz">
      <w:tblPr/>
      <w:tcPr>
        <w:tcBorders>
          <w:top w:val="single" w:sz="4" w:space="0" w:color="8784C7" w:themeColor="accent2"/>
          <w:bottom w:val="single" w:sz="4" w:space="0" w:color="8784C7" w:themeColor="accent2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8784C7" w:themeColor="accent2"/>
          <w:left w:val="nil"/>
        </w:tcBorders>
      </w:tcPr>
    </w:tblStylePr>
    <w:tblStylePr w:type="swCell">
      <w:tblPr/>
      <w:tcPr>
        <w:tcBorders>
          <w:top w:val="double" w:sz="4" w:space="0" w:color="8784C7" w:themeColor="accent2"/>
          <w:right w:val="nil"/>
        </w:tcBorders>
      </w:tcPr>
    </w:tblStylePr>
  </w:style>
  <w:style w:type="table" w:customStyle="1" w:styleId="ListTable3-Accent31">
    <w:name w:val="List Table 3 - Accent 31"/>
    <w:basedOn w:val="TableNormal"/>
    <w:uiPriority w:val="48"/>
    <w:tblPr>
      <w:tblBorders>
        <w:top w:val="single" w:sz="4" w:space="0" w:color="5D739A" w:themeColor="accent3"/>
        <w:left w:val="single" w:sz="4" w:space="0" w:color="5D739A" w:themeColor="accent3"/>
        <w:bottom w:val="single" w:sz="4" w:space="0" w:color="5D739A" w:themeColor="accent3"/>
        <w:right w:val="single" w:sz="4" w:space="0" w:color="5D739A" w:themeColor="accent3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5D739A" w:themeFill="accent3"/>
      </w:tcPr>
    </w:tblStylePr>
    <w:tblStylePr w:type="lastRow">
      <w:rPr>
        <w:b/>
        <w:bCs/>
      </w:rPr>
      <w:tblPr/>
      <w:tcPr>
        <w:tcBorders>
          <w:top w:val="double" w:sz="4" w:space="0" w:color="5D739A" w:themeColor="accent3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5D739A" w:themeColor="accent3"/>
          <w:right w:val="single" w:sz="4" w:space="0" w:color="5D739A" w:themeColor="accent3"/>
        </w:tcBorders>
      </w:tcPr>
    </w:tblStylePr>
    <w:tblStylePr w:type="band1Horz">
      <w:tblPr/>
      <w:tcPr>
        <w:tcBorders>
          <w:top w:val="single" w:sz="4" w:space="0" w:color="5D739A" w:themeColor="accent3"/>
          <w:bottom w:val="single" w:sz="4" w:space="0" w:color="5D739A" w:themeColor="accent3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5D739A" w:themeColor="accent3"/>
          <w:left w:val="nil"/>
        </w:tcBorders>
      </w:tcPr>
    </w:tblStylePr>
    <w:tblStylePr w:type="swCell">
      <w:tblPr/>
      <w:tcPr>
        <w:tcBorders>
          <w:top w:val="double" w:sz="4" w:space="0" w:color="5D739A" w:themeColor="accent3"/>
          <w:right w:val="nil"/>
        </w:tcBorders>
      </w:tcPr>
    </w:tblStylePr>
  </w:style>
  <w:style w:type="table" w:customStyle="1" w:styleId="ListTable3-Accent41">
    <w:name w:val="List Table 3 - Accent 41"/>
    <w:basedOn w:val="TableNormal"/>
    <w:uiPriority w:val="48"/>
    <w:tblPr>
      <w:tblBorders>
        <w:top w:val="single" w:sz="4" w:space="0" w:color="6997AF" w:themeColor="accent4"/>
        <w:left w:val="single" w:sz="4" w:space="0" w:color="6997AF" w:themeColor="accent4"/>
        <w:bottom w:val="single" w:sz="4" w:space="0" w:color="6997AF" w:themeColor="accent4"/>
        <w:right w:val="single" w:sz="4" w:space="0" w:color="6997AF" w:themeColor="accent4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6997AF" w:themeFill="accent4"/>
      </w:tcPr>
    </w:tblStylePr>
    <w:tblStylePr w:type="lastRow">
      <w:rPr>
        <w:b/>
        <w:bCs/>
      </w:rPr>
      <w:tblPr/>
      <w:tcPr>
        <w:tcBorders>
          <w:top w:val="double" w:sz="4" w:space="0" w:color="6997AF" w:themeColor="accent4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6997AF" w:themeColor="accent4"/>
          <w:right w:val="single" w:sz="4" w:space="0" w:color="6997AF" w:themeColor="accent4"/>
        </w:tcBorders>
      </w:tcPr>
    </w:tblStylePr>
    <w:tblStylePr w:type="band1Horz">
      <w:tblPr/>
      <w:tcPr>
        <w:tcBorders>
          <w:top w:val="single" w:sz="4" w:space="0" w:color="6997AF" w:themeColor="accent4"/>
          <w:bottom w:val="single" w:sz="4" w:space="0" w:color="6997AF" w:themeColor="accent4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6997AF" w:themeColor="accent4"/>
          <w:left w:val="nil"/>
        </w:tcBorders>
      </w:tcPr>
    </w:tblStylePr>
    <w:tblStylePr w:type="swCell">
      <w:tblPr/>
      <w:tcPr>
        <w:tcBorders>
          <w:top w:val="double" w:sz="4" w:space="0" w:color="6997AF" w:themeColor="accent4"/>
          <w:right w:val="nil"/>
        </w:tcBorders>
      </w:tcPr>
    </w:tblStylePr>
  </w:style>
  <w:style w:type="table" w:customStyle="1" w:styleId="ListTable3-Accent51">
    <w:name w:val="List Table 3 - Accent 51"/>
    <w:basedOn w:val="TableNormal"/>
    <w:uiPriority w:val="48"/>
    <w:tblPr>
      <w:tblBorders>
        <w:top w:val="single" w:sz="4" w:space="0" w:color="84ACB6" w:themeColor="accent5"/>
        <w:left w:val="single" w:sz="4" w:space="0" w:color="84ACB6" w:themeColor="accent5"/>
        <w:bottom w:val="single" w:sz="4" w:space="0" w:color="84ACB6" w:themeColor="accent5"/>
        <w:right w:val="single" w:sz="4" w:space="0" w:color="84ACB6" w:themeColor="accent5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84ACB6" w:themeFill="accent5"/>
      </w:tcPr>
    </w:tblStylePr>
    <w:tblStylePr w:type="lastRow">
      <w:rPr>
        <w:b/>
        <w:bCs/>
      </w:rPr>
      <w:tblPr/>
      <w:tcPr>
        <w:tcBorders>
          <w:top w:val="double" w:sz="4" w:space="0" w:color="84ACB6" w:themeColor="accent5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84ACB6" w:themeColor="accent5"/>
          <w:right w:val="single" w:sz="4" w:space="0" w:color="84ACB6" w:themeColor="accent5"/>
        </w:tcBorders>
      </w:tcPr>
    </w:tblStylePr>
    <w:tblStylePr w:type="band1Horz">
      <w:tblPr/>
      <w:tcPr>
        <w:tcBorders>
          <w:top w:val="single" w:sz="4" w:space="0" w:color="84ACB6" w:themeColor="accent5"/>
          <w:bottom w:val="single" w:sz="4" w:space="0" w:color="84ACB6" w:themeColor="accent5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84ACB6" w:themeColor="accent5"/>
          <w:left w:val="nil"/>
        </w:tcBorders>
      </w:tcPr>
    </w:tblStylePr>
    <w:tblStylePr w:type="swCell">
      <w:tblPr/>
      <w:tcPr>
        <w:tcBorders>
          <w:top w:val="double" w:sz="4" w:space="0" w:color="84ACB6" w:themeColor="accent5"/>
          <w:right w:val="nil"/>
        </w:tcBorders>
      </w:tcPr>
    </w:tblStylePr>
  </w:style>
  <w:style w:type="table" w:customStyle="1" w:styleId="ListTable3-Accent61">
    <w:name w:val="List Table 3 - Accent 61"/>
    <w:basedOn w:val="TableNormal"/>
    <w:uiPriority w:val="48"/>
    <w:tblPr>
      <w:tblBorders>
        <w:top w:val="single" w:sz="4" w:space="0" w:color="6F8183" w:themeColor="accent6"/>
        <w:left w:val="single" w:sz="4" w:space="0" w:color="6F8183" w:themeColor="accent6"/>
        <w:bottom w:val="single" w:sz="4" w:space="0" w:color="6F8183" w:themeColor="accent6"/>
        <w:right w:val="single" w:sz="4" w:space="0" w:color="6F8183" w:themeColor="accent6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6F8183" w:themeFill="accent6"/>
      </w:tcPr>
    </w:tblStylePr>
    <w:tblStylePr w:type="lastRow">
      <w:rPr>
        <w:b/>
        <w:bCs/>
      </w:rPr>
      <w:tblPr/>
      <w:tcPr>
        <w:tcBorders>
          <w:top w:val="double" w:sz="4" w:space="0" w:color="6F8183" w:themeColor="accent6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6F8183" w:themeColor="accent6"/>
          <w:right w:val="single" w:sz="4" w:space="0" w:color="6F8183" w:themeColor="accent6"/>
        </w:tcBorders>
      </w:tcPr>
    </w:tblStylePr>
    <w:tblStylePr w:type="band1Horz">
      <w:tblPr/>
      <w:tcPr>
        <w:tcBorders>
          <w:top w:val="single" w:sz="4" w:space="0" w:color="6F8183" w:themeColor="accent6"/>
          <w:bottom w:val="single" w:sz="4" w:space="0" w:color="6F8183" w:themeColor="accent6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6F8183" w:themeColor="accent6"/>
          <w:left w:val="nil"/>
        </w:tcBorders>
      </w:tcPr>
    </w:tblStylePr>
    <w:tblStylePr w:type="swCell">
      <w:tblPr/>
      <w:tcPr>
        <w:tcBorders>
          <w:top w:val="double" w:sz="4" w:space="0" w:color="6F8183" w:themeColor="accent6"/>
          <w:right w:val="nil"/>
        </w:tcBorders>
      </w:tcPr>
    </w:tblStylePr>
  </w:style>
  <w:style w:type="table" w:customStyle="1" w:styleId="ListTable41">
    <w:name w:val="List Table 41"/>
    <w:basedOn w:val="TableNormal"/>
    <w:uiPriority w:val="49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4-Accent11">
    <w:name w:val="List Table 4 - Accent 11"/>
    <w:basedOn w:val="TableNormal"/>
    <w:uiPriority w:val="49"/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D84C6" w:themeColor="accent1"/>
          <w:left w:val="single" w:sz="4" w:space="0" w:color="AD84C6" w:themeColor="accent1"/>
          <w:bottom w:val="single" w:sz="4" w:space="0" w:color="AD84C6" w:themeColor="accent1"/>
          <w:right w:val="single" w:sz="4" w:space="0" w:color="AD84C6" w:themeColor="accent1"/>
          <w:insideH w:val="nil"/>
        </w:tcBorders>
        <w:shd w:val="clear" w:color="auto" w:fill="AD84C6" w:themeFill="accent1"/>
      </w:tcPr>
    </w:tblStylePr>
    <w:tblStylePr w:type="lastRow">
      <w:rPr>
        <w:b/>
        <w:bCs/>
      </w:rPr>
      <w:tblPr/>
      <w:tcPr>
        <w:tcBorders>
          <w:top w:val="double" w:sz="4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4-Accent21">
    <w:name w:val="List Table 4 - Accent 21"/>
    <w:basedOn w:val="TableNormal"/>
    <w:uiPriority w:val="49"/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784C7" w:themeColor="accent2"/>
          <w:left w:val="single" w:sz="4" w:space="0" w:color="8784C7" w:themeColor="accent2"/>
          <w:bottom w:val="single" w:sz="4" w:space="0" w:color="8784C7" w:themeColor="accent2"/>
          <w:right w:val="single" w:sz="4" w:space="0" w:color="8784C7" w:themeColor="accent2"/>
          <w:insideH w:val="nil"/>
        </w:tcBorders>
        <w:shd w:val="clear" w:color="auto" w:fill="8784C7" w:themeFill="accent2"/>
      </w:tcPr>
    </w:tblStylePr>
    <w:tblStylePr w:type="lastRow">
      <w:rPr>
        <w:b/>
        <w:bCs/>
      </w:rPr>
      <w:tblPr/>
      <w:tcPr>
        <w:tcBorders>
          <w:top w:val="double" w:sz="4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4-Accent31">
    <w:name w:val="List Table 4 - Accent 31"/>
    <w:basedOn w:val="TableNormal"/>
    <w:uiPriority w:val="49"/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D739A" w:themeColor="accent3"/>
          <w:left w:val="single" w:sz="4" w:space="0" w:color="5D739A" w:themeColor="accent3"/>
          <w:bottom w:val="single" w:sz="4" w:space="0" w:color="5D739A" w:themeColor="accent3"/>
          <w:right w:val="single" w:sz="4" w:space="0" w:color="5D739A" w:themeColor="accent3"/>
          <w:insideH w:val="nil"/>
        </w:tcBorders>
        <w:shd w:val="clear" w:color="auto" w:fill="5D739A" w:themeFill="accent3"/>
      </w:tcPr>
    </w:tblStylePr>
    <w:tblStylePr w:type="lastRow">
      <w:rPr>
        <w:b/>
        <w:bCs/>
      </w:rPr>
      <w:tblPr/>
      <w:tcPr>
        <w:tcBorders>
          <w:top w:val="double" w:sz="4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4-Accent41">
    <w:name w:val="List Table 4 - Accent 41"/>
    <w:basedOn w:val="TableNormal"/>
    <w:uiPriority w:val="49"/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997AF" w:themeColor="accent4"/>
          <w:left w:val="single" w:sz="4" w:space="0" w:color="6997AF" w:themeColor="accent4"/>
          <w:bottom w:val="single" w:sz="4" w:space="0" w:color="6997AF" w:themeColor="accent4"/>
          <w:right w:val="single" w:sz="4" w:space="0" w:color="6997AF" w:themeColor="accent4"/>
          <w:insideH w:val="nil"/>
        </w:tcBorders>
        <w:shd w:val="clear" w:color="auto" w:fill="6997AF" w:themeFill="accent4"/>
      </w:tcPr>
    </w:tblStylePr>
    <w:tblStylePr w:type="lastRow">
      <w:rPr>
        <w:b/>
        <w:bCs/>
      </w:rPr>
      <w:tblPr/>
      <w:tcPr>
        <w:tcBorders>
          <w:top w:val="double" w:sz="4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4-Accent51">
    <w:name w:val="List Table 4 - Accent 51"/>
    <w:basedOn w:val="TableNormal"/>
    <w:uiPriority w:val="49"/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4ACB6" w:themeColor="accent5"/>
          <w:left w:val="single" w:sz="4" w:space="0" w:color="84ACB6" w:themeColor="accent5"/>
          <w:bottom w:val="single" w:sz="4" w:space="0" w:color="84ACB6" w:themeColor="accent5"/>
          <w:right w:val="single" w:sz="4" w:space="0" w:color="84ACB6" w:themeColor="accent5"/>
          <w:insideH w:val="nil"/>
        </w:tcBorders>
        <w:shd w:val="clear" w:color="auto" w:fill="84ACB6" w:themeFill="accent5"/>
      </w:tcPr>
    </w:tblStylePr>
    <w:tblStylePr w:type="lastRow">
      <w:rPr>
        <w:b/>
        <w:bCs/>
      </w:rPr>
      <w:tblPr/>
      <w:tcPr>
        <w:tcBorders>
          <w:top w:val="double" w:sz="4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4-Accent61">
    <w:name w:val="List Table 4 - Accent 61"/>
    <w:basedOn w:val="TableNormal"/>
    <w:uiPriority w:val="49"/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F8183" w:themeColor="accent6"/>
          <w:left w:val="single" w:sz="4" w:space="0" w:color="6F8183" w:themeColor="accent6"/>
          <w:bottom w:val="single" w:sz="4" w:space="0" w:color="6F8183" w:themeColor="accent6"/>
          <w:right w:val="single" w:sz="4" w:space="0" w:color="6F8183" w:themeColor="accent6"/>
          <w:insideH w:val="nil"/>
        </w:tcBorders>
        <w:shd w:val="clear" w:color="auto" w:fill="6F8183" w:themeFill="accent6"/>
      </w:tcPr>
    </w:tblStylePr>
    <w:tblStylePr w:type="lastRow">
      <w:rPr>
        <w:b/>
        <w:bCs/>
      </w:rPr>
      <w:tblPr/>
      <w:tcPr>
        <w:tcBorders>
          <w:top w:val="double" w:sz="4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5Dark1">
    <w:name w:val="List Table 5 Dark1"/>
    <w:basedOn w:val="TableNormal"/>
    <w:uiPriority w:val="50"/>
    <w:rPr>
      <w:color w:val="FFFFFF" w:themeColor="background1"/>
    </w:rPr>
    <w:tblPr>
      <w:tblBorders>
        <w:top w:val="single" w:sz="24" w:space="0" w:color="000000" w:themeColor="text1"/>
        <w:left w:val="single" w:sz="24" w:space="0" w:color="000000" w:themeColor="text1"/>
        <w:bottom w:val="single" w:sz="24" w:space="0" w:color="000000" w:themeColor="text1"/>
        <w:right w:val="single" w:sz="24" w:space="0" w:color="000000" w:themeColor="text1"/>
      </w:tblBorders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11">
    <w:name w:val="List Table 5 Dark - Accent 11"/>
    <w:basedOn w:val="TableNormal"/>
    <w:uiPriority w:val="50"/>
    <w:rPr>
      <w:color w:val="FFFFFF" w:themeColor="background1"/>
    </w:rPr>
    <w:tblPr>
      <w:tblBorders>
        <w:top w:val="single" w:sz="24" w:space="0" w:color="AD84C6" w:themeColor="accent1"/>
        <w:left w:val="single" w:sz="24" w:space="0" w:color="AD84C6" w:themeColor="accent1"/>
        <w:bottom w:val="single" w:sz="24" w:space="0" w:color="AD84C6" w:themeColor="accent1"/>
        <w:right w:val="single" w:sz="24" w:space="0" w:color="AD84C6" w:themeColor="accent1"/>
      </w:tblBorders>
    </w:tblPr>
    <w:tcPr>
      <w:shd w:val="clear" w:color="auto" w:fill="AD84C6" w:themeFill="accen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21">
    <w:name w:val="List Table 5 Dark - Accent 21"/>
    <w:basedOn w:val="TableNormal"/>
    <w:uiPriority w:val="50"/>
    <w:rPr>
      <w:color w:val="FFFFFF" w:themeColor="background1"/>
    </w:rPr>
    <w:tblPr>
      <w:tblBorders>
        <w:top w:val="single" w:sz="24" w:space="0" w:color="8784C7" w:themeColor="accent2"/>
        <w:left w:val="single" w:sz="24" w:space="0" w:color="8784C7" w:themeColor="accent2"/>
        <w:bottom w:val="single" w:sz="24" w:space="0" w:color="8784C7" w:themeColor="accent2"/>
        <w:right w:val="single" w:sz="24" w:space="0" w:color="8784C7" w:themeColor="accent2"/>
      </w:tblBorders>
    </w:tblPr>
    <w:tcPr>
      <w:shd w:val="clear" w:color="auto" w:fill="8784C7" w:themeFill="accent2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31">
    <w:name w:val="List Table 5 Dark - Accent 31"/>
    <w:basedOn w:val="TableNormal"/>
    <w:uiPriority w:val="50"/>
    <w:rPr>
      <w:color w:val="FFFFFF" w:themeColor="background1"/>
    </w:rPr>
    <w:tblPr>
      <w:tblBorders>
        <w:top w:val="single" w:sz="24" w:space="0" w:color="5D739A" w:themeColor="accent3"/>
        <w:left w:val="single" w:sz="24" w:space="0" w:color="5D739A" w:themeColor="accent3"/>
        <w:bottom w:val="single" w:sz="24" w:space="0" w:color="5D739A" w:themeColor="accent3"/>
        <w:right w:val="single" w:sz="24" w:space="0" w:color="5D739A" w:themeColor="accent3"/>
      </w:tblBorders>
    </w:tblPr>
    <w:tcPr>
      <w:shd w:val="clear" w:color="auto" w:fill="5D739A" w:themeFill="accent3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41">
    <w:name w:val="List Table 5 Dark - Accent 41"/>
    <w:basedOn w:val="TableNormal"/>
    <w:uiPriority w:val="50"/>
    <w:rPr>
      <w:color w:val="FFFFFF" w:themeColor="background1"/>
    </w:rPr>
    <w:tblPr>
      <w:tblBorders>
        <w:top w:val="single" w:sz="24" w:space="0" w:color="6997AF" w:themeColor="accent4"/>
        <w:left w:val="single" w:sz="24" w:space="0" w:color="6997AF" w:themeColor="accent4"/>
        <w:bottom w:val="single" w:sz="24" w:space="0" w:color="6997AF" w:themeColor="accent4"/>
        <w:right w:val="single" w:sz="24" w:space="0" w:color="6997AF" w:themeColor="accent4"/>
      </w:tblBorders>
    </w:tblPr>
    <w:tcPr>
      <w:shd w:val="clear" w:color="auto" w:fill="6997AF" w:themeFill="accent4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51">
    <w:name w:val="List Table 5 Dark - Accent 51"/>
    <w:basedOn w:val="TableNormal"/>
    <w:uiPriority w:val="50"/>
    <w:rPr>
      <w:color w:val="FFFFFF" w:themeColor="background1"/>
    </w:rPr>
    <w:tblPr>
      <w:tblBorders>
        <w:top w:val="single" w:sz="24" w:space="0" w:color="84ACB6" w:themeColor="accent5"/>
        <w:left w:val="single" w:sz="24" w:space="0" w:color="84ACB6" w:themeColor="accent5"/>
        <w:bottom w:val="single" w:sz="24" w:space="0" w:color="84ACB6" w:themeColor="accent5"/>
        <w:right w:val="single" w:sz="24" w:space="0" w:color="84ACB6" w:themeColor="accent5"/>
      </w:tblBorders>
    </w:tblPr>
    <w:tcPr>
      <w:shd w:val="clear" w:color="auto" w:fill="84ACB6" w:themeFill="accent5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61">
    <w:name w:val="List Table 5 Dark - Accent 61"/>
    <w:basedOn w:val="TableNormal"/>
    <w:uiPriority w:val="50"/>
    <w:rPr>
      <w:color w:val="FFFFFF" w:themeColor="background1"/>
    </w:rPr>
    <w:tblPr>
      <w:tblBorders>
        <w:top w:val="single" w:sz="24" w:space="0" w:color="6F8183" w:themeColor="accent6"/>
        <w:left w:val="single" w:sz="24" w:space="0" w:color="6F8183" w:themeColor="accent6"/>
        <w:bottom w:val="single" w:sz="24" w:space="0" w:color="6F8183" w:themeColor="accent6"/>
        <w:right w:val="single" w:sz="24" w:space="0" w:color="6F8183" w:themeColor="accent6"/>
      </w:tblBorders>
    </w:tblPr>
    <w:tcPr>
      <w:shd w:val="clear" w:color="auto" w:fill="6F8183" w:themeFill="accent6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6Colorful1">
    <w:name w:val="List Table 6 Colorful1"/>
    <w:basedOn w:val="TableNormal"/>
    <w:uiPriority w:val="51"/>
    <w:rPr>
      <w:color w:val="000000" w:themeColor="text1"/>
    </w:rPr>
    <w:tblPr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6Colorful-Accent11">
    <w:name w:val="List Table 6 Colorful - Accent 11"/>
    <w:basedOn w:val="TableNormal"/>
    <w:uiPriority w:val="51"/>
    <w:rPr>
      <w:color w:val="864EA8" w:themeColor="accent1" w:themeShade="BF"/>
    </w:rPr>
    <w:tblPr>
      <w:tblBorders>
        <w:top w:val="single" w:sz="4" w:space="0" w:color="AD84C6" w:themeColor="accent1"/>
        <w:bottom w:val="single" w:sz="4" w:space="0" w:color="AD84C6" w:themeColor="accent1"/>
      </w:tblBorders>
    </w:tblPr>
    <w:tblStylePr w:type="firstRow">
      <w:rPr>
        <w:b/>
        <w:bCs/>
      </w:rPr>
      <w:tblPr/>
      <w:tcPr>
        <w:tcBorders>
          <w:bottom w:val="single" w:sz="4" w:space="0" w:color="AD84C6" w:themeColor="accent1"/>
        </w:tcBorders>
      </w:tcPr>
    </w:tblStylePr>
    <w:tblStylePr w:type="lastRow">
      <w:rPr>
        <w:b/>
        <w:bCs/>
      </w:rPr>
      <w:tblPr/>
      <w:tcPr>
        <w:tcBorders>
          <w:top w:val="double" w:sz="4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6Colorful-Accent21">
    <w:name w:val="List Table 6 Colorful - Accent 21"/>
    <w:basedOn w:val="TableNormal"/>
    <w:uiPriority w:val="51"/>
    <w:rPr>
      <w:color w:val="514DAA" w:themeColor="accent2" w:themeShade="BF"/>
    </w:rPr>
    <w:tblPr>
      <w:tblBorders>
        <w:top w:val="single" w:sz="4" w:space="0" w:color="8784C7" w:themeColor="accent2"/>
        <w:bottom w:val="single" w:sz="4" w:space="0" w:color="8784C7" w:themeColor="accent2"/>
      </w:tblBorders>
    </w:tblPr>
    <w:tblStylePr w:type="firstRow">
      <w:rPr>
        <w:b/>
        <w:bCs/>
      </w:rPr>
      <w:tblPr/>
      <w:tcPr>
        <w:tcBorders>
          <w:bottom w:val="single" w:sz="4" w:space="0" w:color="8784C7" w:themeColor="accent2"/>
        </w:tcBorders>
      </w:tcPr>
    </w:tblStylePr>
    <w:tblStylePr w:type="lastRow">
      <w:rPr>
        <w:b/>
        <w:bCs/>
      </w:rPr>
      <w:tblPr/>
      <w:tcPr>
        <w:tcBorders>
          <w:top w:val="double" w:sz="4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6Colorful-Accent31">
    <w:name w:val="List Table 6 Colorful - Accent 31"/>
    <w:basedOn w:val="TableNormal"/>
    <w:uiPriority w:val="51"/>
    <w:rPr>
      <w:color w:val="455673" w:themeColor="accent3" w:themeShade="BF"/>
    </w:rPr>
    <w:tblPr>
      <w:tblBorders>
        <w:top w:val="single" w:sz="4" w:space="0" w:color="5D739A" w:themeColor="accent3"/>
        <w:bottom w:val="single" w:sz="4" w:space="0" w:color="5D739A" w:themeColor="accent3"/>
      </w:tblBorders>
    </w:tblPr>
    <w:tblStylePr w:type="firstRow">
      <w:rPr>
        <w:b/>
        <w:bCs/>
      </w:rPr>
      <w:tblPr/>
      <w:tcPr>
        <w:tcBorders>
          <w:bottom w:val="single" w:sz="4" w:space="0" w:color="5D739A" w:themeColor="accent3"/>
        </w:tcBorders>
      </w:tcPr>
    </w:tblStylePr>
    <w:tblStylePr w:type="lastRow">
      <w:rPr>
        <w:b/>
        <w:bCs/>
      </w:rPr>
      <w:tblPr/>
      <w:tcPr>
        <w:tcBorders>
          <w:top w:val="double" w:sz="4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6Colorful-Accent41">
    <w:name w:val="List Table 6 Colorful - Accent 41"/>
    <w:basedOn w:val="TableNormal"/>
    <w:uiPriority w:val="51"/>
    <w:rPr>
      <w:color w:val="497288" w:themeColor="accent4" w:themeShade="BF"/>
    </w:rPr>
    <w:tblPr>
      <w:tblBorders>
        <w:top w:val="single" w:sz="4" w:space="0" w:color="6997AF" w:themeColor="accent4"/>
        <w:bottom w:val="single" w:sz="4" w:space="0" w:color="6997AF" w:themeColor="accent4"/>
      </w:tblBorders>
    </w:tblPr>
    <w:tblStylePr w:type="firstRow">
      <w:rPr>
        <w:b/>
        <w:bCs/>
      </w:rPr>
      <w:tblPr/>
      <w:tcPr>
        <w:tcBorders>
          <w:bottom w:val="single" w:sz="4" w:space="0" w:color="6997AF" w:themeColor="accent4"/>
        </w:tcBorders>
      </w:tcPr>
    </w:tblStylePr>
    <w:tblStylePr w:type="lastRow">
      <w:rPr>
        <w:b/>
        <w:bCs/>
      </w:rPr>
      <w:tblPr/>
      <w:tcPr>
        <w:tcBorders>
          <w:top w:val="double" w:sz="4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6Colorful-Accent51">
    <w:name w:val="List Table 6 Colorful - Accent 51"/>
    <w:basedOn w:val="TableNormal"/>
    <w:uiPriority w:val="51"/>
    <w:rPr>
      <w:color w:val="578793" w:themeColor="accent5" w:themeShade="BF"/>
    </w:rPr>
    <w:tblPr>
      <w:tblBorders>
        <w:top w:val="single" w:sz="4" w:space="0" w:color="84ACB6" w:themeColor="accent5"/>
        <w:bottom w:val="single" w:sz="4" w:space="0" w:color="84ACB6" w:themeColor="accent5"/>
      </w:tblBorders>
    </w:tblPr>
    <w:tblStylePr w:type="firstRow">
      <w:rPr>
        <w:b/>
        <w:bCs/>
      </w:rPr>
      <w:tblPr/>
      <w:tcPr>
        <w:tcBorders>
          <w:bottom w:val="single" w:sz="4" w:space="0" w:color="84ACB6" w:themeColor="accent5"/>
        </w:tcBorders>
      </w:tcPr>
    </w:tblStylePr>
    <w:tblStylePr w:type="lastRow">
      <w:rPr>
        <w:b/>
        <w:bCs/>
      </w:rPr>
      <w:tblPr/>
      <w:tcPr>
        <w:tcBorders>
          <w:top w:val="double" w:sz="4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6Colorful-Accent61">
    <w:name w:val="List Table 6 Colorful - Accent 61"/>
    <w:basedOn w:val="TableNormal"/>
    <w:uiPriority w:val="51"/>
    <w:rPr>
      <w:color w:val="536061" w:themeColor="accent6" w:themeShade="BF"/>
    </w:rPr>
    <w:tblPr>
      <w:tblBorders>
        <w:top w:val="single" w:sz="4" w:space="0" w:color="6F8183" w:themeColor="accent6"/>
        <w:bottom w:val="single" w:sz="4" w:space="0" w:color="6F8183" w:themeColor="accent6"/>
      </w:tblBorders>
    </w:tblPr>
    <w:tblStylePr w:type="firstRow">
      <w:rPr>
        <w:b/>
        <w:bCs/>
      </w:rPr>
      <w:tblPr/>
      <w:tcPr>
        <w:tcBorders>
          <w:bottom w:val="single" w:sz="4" w:space="0" w:color="6F8183" w:themeColor="accent6"/>
        </w:tcBorders>
      </w:tcPr>
    </w:tblStylePr>
    <w:tblStylePr w:type="lastRow">
      <w:rPr>
        <w:b/>
        <w:bCs/>
      </w:rPr>
      <w:tblPr/>
      <w:tcPr>
        <w:tcBorders>
          <w:top w:val="double" w:sz="4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7Colorful1">
    <w:name w:val="List Table 7 Colorful1"/>
    <w:basedOn w:val="TableNormal"/>
    <w:uiPriority w:val="52"/>
    <w:rPr>
      <w:color w:val="000000" w:themeColor="text1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0000" w:themeColor="tex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0000" w:themeColor="tex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0000" w:themeColor="tex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0000" w:themeColor="text1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11">
    <w:name w:val="List Table 7 Colorful - Accent 11"/>
    <w:basedOn w:val="TableNormal"/>
    <w:uiPriority w:val="52"/>
    <w:rPr>
      <w:color w:val="864EA8" w:themeColor="accent1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AD84C6" w:themeColor="accen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AD84C6" w:themeColor="accen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AD84C6" w:themeColor="accen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AD84C6" w:themeColor="accent1"/>
        </w:tcBorders>
        <w:shd w:val="clear" w:color="auto" w:fill="FFFFFF" w:themeFill="background1"/>
      </w:tc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21">
    <w:name w:val="List Table 7 Colorful - Accent 21"/>
    <w:basedOn w:val="TableNormal"/>
    <w:uiPriority w:val="52"/>
    <w:rPr>
      <w:color w:val="514DAA" w:themeColor="accent2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8784C7" w:themeColor="accent2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8784C7" w:themeColor="accent2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8784C7" w:themeColor="accent2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8784C7" w:themeColor="accent2"/>
        </w:tcBorders>
        <w:shd w:val="clear" w:color="auto" w:fill="FFFFFF" w:themeFill="background1"/>
      </w:tc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31">
    <w:name w:val="List Table 7 Colorful - Accent 31"/>
    <w:basedOn w:val="TableNormal"/>
    <w:uiPriority w:val="52"/>
    <w:rPr>
      <w:color w:val="455673" w:themeColor="accent3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5D739A" w:themeColor="accent3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5D739A" w:themeColor="accent3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5D739A" w:themeColor="accent3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5D739A" w:themeColor="accent3"/>
        </w:tcBorders>
        <w:shd w:val="clear" w:color="auto" w:fill="FFFFFF" w:themeFill="background1"/>
      </w:tc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41">
    <w:name w:val="List Table 7 Colorful - Accent 41"/>
    <w:basedOn w:val="TableNormal"/>
    <w:uiPriority w:val="52"/>
    <w:rPr>
      <w:color w:val="497288" w:themeColor="accent4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6997AF" w:themeColor="accent4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6997AF" w:themeColor="accent4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6997AF" w:themeColor="accent4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6997AF" w:themeColor="accent4"/>
        </w:tcBorders>
        <w:shd w:val="clear" w:color="auto" w:fill="FFFFFF" w:themeFill="background1"/>
      </w:tc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51">
    <w:name w:val="List Table 7 Colorful - Accent 51"/>
    <w:basedOn w:val="TableNormal"/>
    <w:uiPriority w:val="52"/>
    <w:rPr>
      <w:color w:val="578793" w:themeColor="accent5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84ACB6" w:themeColor="accent5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84ACB6" w:themeColor="accent5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84ACB6" w:themeColor="accent5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84ACB6" w:themeColor="accent5"/>
        </w:tcBorders>
        <w:shd w:val="clear" w:color="auto" w:fill="FFFFFF" w:themeFill="background1"/>
      </w:tc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61">
    <w:name w:val="List Table 7 Colorful - Accent 61"/>
    <w:basedOn w:val="TableNormal"/>
    <w:uiPriority w:val="52"/>
    <w:rPr>
      <w:color w:val="536061" w:themeColor="accent6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6F8183" w:themeColor="accent6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6F8183" w:themeColor="accent6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6F8183" w:themeColor="accent6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6F8183" w:themeColor="accent6"/>
        </w:tcBorders>
        <w:shd w:val="clear" w:color="auto" w:fill="FFFFFF" w:themeFill="background1"/>
      </w:tc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MacroTextChar">
    <w:name w:val="Macro Text Char"/>
    <w:basedOn w:val="DefaultParagraphFont"/>
    <w:link w:val="MacroText"/>
    <w:uiPriority w:val="99"/>
    <w:semiHidden/>
    <w:rPr>
      <w:rFonts w:ascii="Consolas" w:hAnsi="Consolas"/>
      <w:szCs w:val="20"/>
    </w:rPr>
  </w:style>
  <w:style w:type="character" w:customStyle="1" w:styleId="Mention1">
    <w:name w:val="Mention1"/>
    <w:basedOn w:val="DefaultParagraphFont"/>
    <w:uiPriority w:val="99"/>
    <w:semiHidden/>
    <w:rPr>
      <w:color w:val="2B579A"/>
      <w:shd w:val="clear" w:color="auto" w:fill="E6E6E6"/>
    </w:rPr>
  </w:style>
  <w:style w:type="character" w:customStyle="1" w:styleId="MessageHeaderChar">
    <w:name w:val="Message Header Char"/>
    <w:basedOn w:val="DefaultParagraphFont"/>
    <w:link w:val="MessageHeader"/>
    <w:uiPriority w:val="99"/>
    <w:semiHidden/>
    <w:rPr>
      <w:rFonts w:asciiTheme="majorHAnsi" w:eastAsiaTheme="majorEastAsia" w:hAnsiTheme="majorHAnsi" w:cstheme="majorBidi"/>
      <w:color w:val="000000" w:themeColor="text1"/>
      <w:sz w:val="24"/>
      <w:szCs w:val="24"/>
      <w:shd w:val="pct20" w:color="auto" w:fill="auto"/>
    </w:rPr>
  </w:style>
  <w:style w:type="paragraph" w:styleId="NoSpacing">
    <w:name w:val="No Spacing"/>
    <w:uiPriority w:val="1"/>
    <w:qFormat/>
    <w:rsid w:val="00AD29D0"/>
    <w:pPr>
      <w:spacing w:after="0" w:line="240" w:lineRule="auto"/>
    </w:pPr>
  </w:style>
  <w:style w:type="character" w:customStyle="1" w:styleId="NoteHeadingChar">
    <w:name w:val="Note Heading Char"/>
    <w:basedOn w:val="DefaultParagraphFont"/>
    <w:link w:val="NoteHeading"/>
    <w:uiPriority w:val="99"/>
    <w:semiHidden/>
    <w:rPr>
      <w:color w:val="000000" w:themeColor="text1"/>
      <w:sz w:val="20"/>
    </w:rPr>
  </w:style>
  <w:style w:type="table" w:customStyle="1" w:styleId="PlainTable11">
    <w:name w:val="Plain Table 11"/>
    <w:basedOn w:val="TableNormal"/>
    <w:uiPriority w:val="41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21">
    <w:name w:val="Plain Table 21"/>
    <w:basedOn w:val="TableNormal"/>
    <w:uiPriority w:val="42"/>
    <w:tblPr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customStyle="1" w:styleId="PlainTable31">
    <w:name w:val="Plain Table 31"/>
    <w:basedOn w:val="TableNormal"/>
    <w:uiPriority w:val="43"/>
    <w:tblPr/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customStyle="1" w:styleId="PlainTable41">
    <w:name w:val="Plain Table 41"/>
    <w:basedOn w:val="TableNormal"/>
    <w:uiPriority w:val="44"/>
    <w:tblPr/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51">
    <w:name w:val="Plain Table 51"/>
    <w:basedOn w:val="TableNormal"/>
    <w:uiPriority w:val="45"/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PlainTextChar">
    <w:name w:val="Plain Text Char"/>
    <w:basedOn w:val="DefaultParagraphFont"/>
    <w:link w:val="PlainText"/>
    <w:uiPriority w:val="99"/>
    <w:semiHidden/>
    <w:rPr>
      <w:rFonts w:ascii="Consolas" w:hAnsi="Consolas"/>
      <w:color w:val="000000" w:themeColor="text1"/>
      <w:sz w:val="20"/>
      <w:szCs w:val="21"/>
    </w:rPr>
  </w:style>
  <w:style w:type="paragraph" w:styleId="Quote">
    <w:name w:val="Quote"/>
    <w:basedOn w:val="Normal"/>
    <w:next w:val="Normal"/>
    <w:link w:val="QuoteChar"/>
    <w:uiPriority w:val="29"/>
    <w:qFormat/>
    <w:rsid w:val="00AD29D0"/>
    <w:pPr>
      <w:spacing w:before="160"/>
      <w:ind w:left="720" w:right="720"/>
      <w:jc w:val="center"/>
    </w:pPr>
    <w:rPr>
      <w:i/>
      <w:iCs/>
      <w:color w:val="262626" w:themeColor="text1" w:themeTint="D9"/>
    </w:rPr>
  </w:style>
  <w:style w:type="character" w:customStyle="1" w:styleId="QuoteChar">
    <w:name w:val="Quote Char"/>
    <w:basedOn w:val="DefaultParagraphFont"/>
    <w:link w:val="Quote"/>
    <w:uiPriority w:val="29"/>
    <w:rsid w:val="00AD29D0"/>
    <w:rPr>
      <w:i/>
      <w:iCs/>
      <w:color w:val="262626" w:themeColor="text1" w:themeTint="D9"/>
    </w:rPr>
  </w:style>
  <w:style w:type="character" w:customStyle="1" w:styleId="SalutationChar">
    <w:name w:val="Salutation Char"/>
    <w:basedOn w:val="DefaultParagraphFont"/>
    <w:link w:val="Salutation"/>
    <w:uiPriority w:val="2"/>
    <w:semiHidden/>
  </w:style>
  <w:style w:type="character" w:customStyle="1" w:styleId="SignatureChar">
    <w:name w:val="Signature Char"/>
    <w:basedOn w:val="DefaultParagraphFont"/>
    <w:link w:val="Signature"/>
    <w:uiPriority w:val="2"/>
    <w:semiHidden/>
  </w:style>
  <w:style w:type="character" w:customStyle="1" w:styleId="SmartHyperlink1">
    <w:name w:val="Smart Hyperlink1"/>
    <w:basedOn w:val="DefaultParagraphFont"/>
    <w:uiPriority w:val="99"/>
    <w:semiHidden/>
    <w:rPr>
      <w:u w:val="dotted"/>
    </w:rPr>
  </w:style>
  <w:style w:type="character" w:customStyle="1" w:styleId="SubtitleChar">
    <w:name w:val="Subtitle Char"/>
    <w:basedOn w:val="DefaultParagraphFont"/>
    <w:link w:val="Subtitle"/>
    <w:uiPriority w:val="11"/>
    <w:rsid w:val="00AD29D0"/>
    <w:rPr>
      <w:rFonts w:asciiTheme="majorHAnsi" w:eastAsiaTheme="majorEastAsia" w:hAnsiTheme="majorHAnsi" w:cstheme="majorBidi"/>
      <w:sz w:val="30"/>
      <w:szCs w:val="30"/>
    </w:rPr>
  </w:style>
  <w:style w:type="character" w:customStyle="1" w:styleId="SubtleEmphasis1">
    <w:name w:val="Subtle Emphasis1"/>
    <w:basedOn w:val="DefaultParagraphFont"/>
    <w:uiPriority w:val="19"/>
    <w:semiHidden/>
    <w:rPr>
      <w:i/>
      <w:iCs/>
      <w:color w:val="404040" w:themeColor="text1" w:themeTint="BF"/>
    </w:rPr>
  </w:style>
  <w:style w:type="character" w:customStyle="1" w:styleId="SubtleReference1">
    <w:name w:val="Subtle Reference1"/>
    <w:basedOn w:val="DefaultParagraphFont"/>
    <w:uiPriority w:val="31"/>
    <w:semiHidden/>
    <w:rPr>
      <w:smallCaps/>
      <w:color w:val="595959" w:themeColor="text1" w:themeTint="A6"/>
    </w:rPr>
  </w:style>
  <w:style w:type="table" w:customStyle="1" w:styleId="TableGridLight1">
    <w:name w:val="Table Grid Light1"/>
    <w:basedOn w:val="TableNormal"/>
    <w:uiPriority w:val="40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customStyle="1" w:styleId="TOCHeading1">
    <w:name w:val="TOC Heading1"/>
    <w:basedOn w:val="Heading1"/>
    <w:next w:val="Normal"/>
    <w:uiPriority w:val="39"/>
    <w:semiHidden/>
    <w:pPr>
      <w:outlineLvl w:val="9"/>
    </w:pPr>
    <w:rPr>
      <w:b/>
      <w:sz w:val="32"/>
    </w:rPr>
  </w:style>
  <w:style w:type="character" w:customStyle="1" w:styleId="UnresolvedMention1">
    <w:name w:val="Unresolved Mention1"/>
    <w:basedOn w:val="DefaultParagraphFont"/>
    <w:uiPriority w:val="99"/>
    <w:semiHidden/>
    <w:rPr>
      <w:color w:val="84ACB6" w:themeColor="accent5"/>
      <w:shd w:val="clear" w:color="auto" w:fill="E6E6E6"/>
    </w:rPr>
  </w:style>
  <w:style w:type="character" w:customStyle="1" w:styleId="UnresolvedMention2">
    <w:name w:val="Unresolved Mention2"/>
    <w:basedOn w:val="DefaultParagraphFont"/>
    <w:uiPriority w:val="99"/>
    <w:semiHidden/>
    <w:unhideWhenUsed/>
    <w:rPr>
      <w:color w:val="605E5C"/>
      <w:shd w:val="clear" w:color="auto" w:fill="E1DFDD"/>
    </w:rPr>
  </w:style>
  <w:style w:type="character" w:customStyle="1" w:styleId="fontstyle01">
    <w:name w:val="fontstyle01"/>
    <w:basedOn w:val="DefaultParagraphFont"/>
    <w:rPr>
      <w:rFonts w:ascii="Raleway-Medium" w:hAnsi="Raleway-Medium" w:hint="default"/>
      <w:color w:val="000000"/>
      <w:sz w:val="20"/>
      <w:szCs w:val="20"/>
    </w:rPr>
  </w:style>
  <w:style w:type="character" w:styleId="UnresolvedMention">
    <w:name w:val="Unresolved Mention"/>
    <w:basedOn w:val="DefaultParagraphFont"/>
    <w:uiPriority w:val="99"/>
    <w:semiHidden/>
    <w:unhideWhenUsed/>
    <w:rsid w:val="00147013"/>
    <w:rPr>
      <w:color w:val="605E5C"/>
      <w:shd w:val="clear" w:color="auto" w:fill="E1DFDD"/>
    </w:rPr>
  </w:style>
  <w:style w:type="character" w:styleId="SubtleEmphasis">
    <w:name w:val="Subtle Emphasis"/>
    <w:basedOn w:val="DefaultParagraphFont"/>
    <w:uiPriority w:val="19"/>
    <w:qFormat/>
    <w:rsid w:val="00AD29D0"/>
    <w:rPr>
      <w:i/>
      <w:iCs/>
    </w:rPr>
  </w:style>
  <w:style w:type="character" w:styleId="IntenseEmphasis">
    <w:name w:val="Intense Emphasis"/>
    <w:basedOn w:val="DefaultParagraphFont"/>
    <w:uiPriority w:val="21"/>
    <w:qFormat/>
    <w:rsid w:val="00AD29D0"/>
    <w:rPr>
      <w:b/>
      <w:bCs/>
      <w:i/>
      <w:iCs/>
    </w:rPr>
  </w:style>
  <w:style w:type="character" w:styleId="SubtleReference">
    <w:name w:val="Subtle Reference"/>
    <w:basedOn w:val="DefaultParagraphFont"/>
    <w:uiPriority w:val="31"/>
    <w:qFormat/>
    <w:rsid w:val="00AD29D0"/>
    <w:rPr>
      <w:smallCaps/>
      <w:color w:val="595959" w:themeColor="text1" w:themeTint="A6"/>
    </w:rPr>
  </w:style>
  <w:style w:type="character" w:styleId="IntenseReference">
    <w:name w:val="Intense Reference"/>
    <w:basedOn w:val="DefaultParagraphFont"/>
    <w:uiPriority w:val="32"/>
    <w:qFormat/>
    <w:rsid w:val="00AD29D0"/>
    <w:rPr>
      <w:b/>
      <w:bCs/>
      <w:smallCaps/>
      <w:color w:val="6F8183" w:themeColor="accent6"/>
    </w:rPr>
  </w:style>
  <w:style w:type="character" w:styleId="BookTitle">
    <w:name w:val="Book Title"/>
    <w:basedOn w:val="DefaultParagraphFont"/>
    <w:uiPriority w:val="33"/>
    <w:qFormat/>
    <w:rsid w:val="00AD29D0"/>
    <w:rPr>
      <w:b/>
      <w:bCs/>
      <w:caps w:val="0"/>
      <w:smallCaps/>
      <w:spacing w:val="7"/>
      <w:sz w:val="21"/>
      <w:szCs w:val="21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AD29D0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2678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77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10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335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4624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612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493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481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724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003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4669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146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474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255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493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867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337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196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0933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76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471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915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890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633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085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423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42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060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692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188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413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609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985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963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749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hyperlink" Target="https://www.linkedin.com/in/nolan-davis-corcoran-4b2a1837b/" TargetMode="Externa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Winner\AppData\Roaming\Microsoft\Templates\ATS%20bold%20classic%20resume.dotx" TargetMode="External"/></Relationships>
</file>

<file path=word/theme/theme1.xml><?xml version="1.0" encoding="utf-8"?>
<a:theme xmlns:a="http://schemas.openxmlformats.org/drawingml/2006/main" name="Office Theme">
  <a:themeElements>
    <a:clrScheme name="Violet">
      <a:dk1>
        <a:sysClr val="windowText" lastClr="000000"/>
      </a:dk1>
      <a:lt1>
        <a:sysClr val="window" lastClr="FFFFFF"/>
      </a:lt1>
      <a:dk2>
        <a:srgbClr val="373545"/>
      </a:dk2>
      <a:lt2>
        <a:srgbClr val="DCD8DC"/>
      </a:lt2>
      <a:accent1>
        <a:srgbClr val="AD84C6"/>
      </a:accent1>
      <a:accent2>
        <a:srgbClr val="8784C7"/>
      </a:accent2>
      <a:accent3>
        <a:srgbClr val="5D739A"/>
      </a:accent3>
      <a:accent4>
        <a:srgbClr val="6997AF"/>
      </a:accent4>
      <a:accent5>
        <a:srgbClr val="84ACB6"/>
      </a:accent5>
      <a:accent6>
        <a:srgbClr val="6F8183"/>
      </a:accent6>
      <a:hlink>
        <a:srgbClr val="69A020"/>
      </a:hlink>
      <a:folHlink>
        <a:srgbClr val="8C8C8C"/>
      </a:folHlink>
    </a:clrScheme>
    <a:fontScheme name="Georgia">
      <a:majorFont>
        <a:latin typeface="Georgia" panose="02040502050405020303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Georgia" panose="02040502050405020303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26" ma:contentTypeDescription="Create a new document." ma:contentTypeScope="" ma:versionID="ac37c1753acd5e330d2062ccec26ea66">
  <xsd:schema xmlns:xsd="http://www.w3.org/2001/XMLSchema" xmlns:xs="http://www.w3.org/2001/XMLSchema" xmlns:p="http://schemas.microsoft.com/office/2006/metadata/properties" xmlns:ns1="http://schemas.microsoft.com/sharepoint/v3" xmlns:ns2="71af3243-3dd4-4a8d-8c0d-dd76da1f02a5" xmlns:ns3="16c05727-aa75-4e4a-9b5f-8a80a1165891" xmlns:ns4="230e9df3-be65-4c73-a93b-d1236ebd677e" targetNamespace="http://schemas.microsoft.com/office/2006/metadata/properties" ma:root="true" ma:fieldsID="3b340c7101c92c5120abd06486f94548" ns1:_="" ns2:_="" ns3:_="" ns4:_="">
    <xsd:import namespace="http://schemas.microsoft.com/sharepoint/v3"/>
    <xsd:import namespace="71af3243-3dd4-4a8d-8c0d-dd76da1f02a5"/>
    <xsd:import namespace="16c05727-aa75-4e4a-9b5f-8a80a1165891"/>
    <xsd:import namespace="230e9df3-be65-4c73-a93b-d1236ebd677e"/>
    <xsd:element name="properties">
      <xsd:complexType>
        <xsd:sequence>
          <xsd:element name="documentManagement">
            <xsd:complexType>
              <xsd:all>
                <xsd:element ref="ns2:Status" minOccurs="0"/>
                <xsd:element ref="ns2:Image" minOccurs="0"/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1:_ip_UnifiedCompliancePolicyProperties" minOccurs="0"/>
                <xsd:element ref="ns1:_ip_UnifiedCompliancePolicyUIAction" minOccurs="0"/>
                <xsd:element ref="ns4:TaxCatchAll" minOccurs="0"/>
                <xsd:element ref="ns2:ImageTagsTaxHTField" minOccurs="0"/>
                <xsd:element ref="ns2:MediaServiceLocation" minOccurs="0"/>
                <xsd:element ref="ns2:MediaLengthInSeconds" minOccurs="0"/>
                <xsd:element ref="ns2:Background" minOccurs="0"/>
                <xsd:element ref="ns2:MediaServiceSearchProperties" minOccurs="0"/>
                <xsd:element ref="ns2:MediaServiceDoc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0" nillable="true" ma:displayName="Unified Compliance Policy Properties" ma:hidden="true" ma:internalName="_ip_UnifiedCompliancePolicyProperties" ma:readOnly="false">
      <xsd:simpleType>
        <xsd:restriction base="dms:Note"/>
      </xsd:simpleType>
    </xsd:element>
    <xsd:element name="_ip_UnifiedCompliancePolicyUIAction" ma:index="21" nillable="true" ma:displayName="Unified Compliance Policy UI Action" ma:hidden="true" ma:internalName="_ip_UnifiedCompliancePolicyUIAction" ma:readOnly="fals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Status" ma:index="2" nillable="true" ma:displayName="Status" ma:default="Not started" ma:format="Dropdown" ma:internalName="Status" ma:readOnly="false">
      <xsd:simpleType>
        <xsd:restriction base="dms:Choice">
          <xsd:enumeration value="Not started"/>
          <xsd:enumeration value="In Progress"/>
          <xsd:enumeration value="Completed"/>
        </xsd:restriction>
      </xsd:simpleType>
    </xsd:element>
    <xsd:element name="Image" ma:index="3" nillable="true" ma:displayName="Image" ma:format="Image" ma:internalName="Image" ma:readOnly="fals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hidden="true" ma:internalName="MediaServiceOCR" ma:readOnly="true">
      <xsd:simpleType>
        <xsd:restriction base="dms:Note"/>
      </xsd:simpleType>
    </xsd:element>
    <xsd:element name="MediaServiceAutoTags" ma:index="11" nillable="true" ma:displayName="MediaServiceAutoTags" ma:hidden="true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hidden="true" ma:internalName="MediaServiceKeyPoints" ma:readOnly="false">
      <xsd:simpleType>
        <xsd:restriction base="dms:Note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ImageTagsTaxHTField" ma:index="25" nillable="true" ma:taxonomy="true" ma:internalName="ImageTagsTaxHTField" ma:taxonomyFieldName="MediaServiceImageTags" ma:displayName="Image Tags" ma:readOnly="false" ma:fieldId="{5cf76f15-5ced-4ddc-b409-7134ff3c332f}" ma:taxonomyMulti="true" ma:sspId="e385fb40-52d4-4fae-9c5b-3e8ff8a5878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6" nillable="true" ma:displayName="Location" ma:hidden="true" ma:internalName="MediaServiceLocation" ma:readOnly="true">
      <xsd:simpleType>
        <xsd:restriction base="dms:Text"/>
      </xsd:simpleType>
    </xsd:element>
    <xsd:element name="MediaLengthInSeconds" ma:index="27" nillable="true" ma:displayName="MediaLengthInSeconds" ma:hidden="true" ma:internalName="MediaLengthInSeconds" ma:readOnly="true">
      <xsd:simpleType>
        <xsd:restriction base="dms:Unknown"/>
      </xsd:simpleType>
    </xsd:element>
    <xsd:element name="Background" ma:index="28" nillable="true" ma:displayName="Background" ma:default="0" ma:format="Dropdown" ma:internalName="Background">
      <xsd:simpleType>
        <xsd:restriction base="dms:Boolean"/>
      </xsd:simpleType>
    </xsd:element>
    <xsd:element name="MediaServiceSearchProperties" ma:index="2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ocTags" ma:index="30" nillable="true" ma:displayName="MediaServiceDocTags" ma:hidden="true" ma:internalName="MediaServiceDocTag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hidden="tru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hidden="true" ma:internalName="SharedWithDetail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30e9df3-be65-4c73-a93b-d1236ebd677e" elementFormDefault="qualified">
    <xsd:import namespace="http://schemas.microsoft.com/office/2006/documentManagement/types"/>
    <xsd:import namespace="http://schemas.microsoft.com/office/infopath/2007/PartnerControls"/>
    <xsd:element name="TaxCatchAll" ma:index="23" nillable="true" ma:displayName="Taxonomy Catch All Column" ma:hidden="true" ma:list="{3f6bfcbc-3db3-4ae6-bd76-326f0798ad28}" ma:internalName="TaxCatchAll" ma:readOnly="false" ma:showField="CatchAllData" ma:web="16c05727-aa75-4e4a-9b5f-8a80a116589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Image xmlns="71af3243-3dd4-4a8d-8c0d-dd76da1f02a5">
      <Url xsi:nil="true"/>
      <Description xsi:nil="true"/>
    </Image>
    <Status xmlns="71af3243-3dd4-4a8d-8c0d-dd76da1f02a5">Not started</Status>
    <Background xmlns="71af3243-3dd4-4a8d-8c0d-dd76da1f02a5">false</Background>
    <_ip_UnifiedCompliancePolicyProperties xmlns="http://schemas.microsoft.com/sharepoint/v3" xsi:nil="true"/>
    <ImageTagsTaxHTField xmlns="71af3243-3dd4-4a8d-8c0d-dd76da1f02a5">
      <Terms xmlns="http://schemas.microsoft.com/office/infopath/2007/PartnerControls"/>
    </ImageTagsTaxHTField>
    <TaxCatchAll xmlns="230e9df3-be65-4c73-a93b-d1236ebd677e" xsi:nil="true"/>
    <MediaServiceKeyPoints xmlns="71af3243-3dd4-4a8d-8c0d-dd76da1f02a5" xsi:nil="true"/>
  </documentManagement>
</p:properties>
</file>

<file path=customXml/item5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ABE5AEB-BD32-46FB-B4E8-5C314C3FA503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46268ACC-32FC-4261-BF80-5F6DE34E1C1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71af3243-3dd4-4a8d-8c0d-dd76da1f02a5"/>
    <ds:schemaRef ds:uri="16c05727-aa75-4e4a-9b5f-8a80a1165891"/>
    <ds:schemaRef ds:uri="230e9df3-be65-4c73-a93b-d1236ebd677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4.xml><?xml version="1.0" encoding="utf-8"?>
<ds:datastoreItem xmlns:ds="http://schemas.openxmlformats.org/officeDocument/2006/customXml" ds:itemID="{A9893E80-0AB2-4C42-8D6E-F0C64251EDE9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71af3243-3dd4-4a8d-8c0d-dd76da1f02a5"/>
    <ds:schemaRef ds:uri="230e9df3-be65-4c73-a93b-d1236ebd677e"/>
  </ds:schemaRefs>
</ds:datastoreItem>
</file>

<file path=customXml/itemProps5.xml><?xml version="1.0" encoding="utf-8"?>
<ds:datastoreItem xmlns:ds="http://schemas.openxmlformats.org/officeDocument/2006/customXml" ds:itemID="{B690CEF4-07C7-4C0C-A6BB-7328017E8ED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ATS bold classic resume.dotx</Template>
  <TotalTime>266</TotalTime>
  <Pages>1</Pages>
  <Words>187</Words>
  <Characters>1068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lastModifiedBy>Minionhub Dev</cp:lastModifiedBy>
  <cp:revision>75</cp:revision>
  <dcterms:created xsi:type="dcterms:W3CDTF">2024-05-26T21:25:00Z</dcterms:created>
  <dcterms:modified xsi:type="dcterms:W3CDTF">2026-04-08T10:28:00Z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  <property fmtid="{D5CDD505-2E9C-101B-9397-08002B2CF9AE}" pid="3" name="KSOProductBuildVer">
    <vt:lpwstr>1033-12.2.0.13431</vt:lpwstr>
  </property>
  <property fmtid="{D5CDD505-2E9C-101B-9397-08002B2CF9AE}" pid="4" name="ICV">
    <vt:lpwstr>CA0FAE3550DC4B7C816FF994FBCED09D_12</vt:lpwstr>
  </property>
  <property fmtid="{D5CDD505-2E9C-101B-9397-08002B2CF9AE}" pid="5" name="GrammarlyDocumentId">
    <vt:lpwstr>865994d3e4ddf8e0db428ebebb25142cd1f6c1a72d6a6dc46fe5b489959dfd9f</vt:lpwstr>
  </property>
</Properties>
</file>