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iOS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over 8 years of expertise in iOS application development. Proficient in Swift and Objective-C, with a strong background in SwiftUI, Combine, and RESTful service integration. Adept at delivering high-quality, scalable software solutions, and implementing testing protocols to ensure robust application performance.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iOS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Swift, Objective-C, SwiftUI, Combine, TDD, Automated Testing, Memory Management, App Store Submission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and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CI/CD, Firebase, Continuous Integration, Continuous Deployment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Application Performance</w:t>
      </w:r>
      <w:r w:rsidRPr="006B65EC">
        <w:rPr>
          <w:rFonts w:ascii="Calibri(Headings)" w:hAnsi="Calibri(Headings)" w:cs="Calibri"/>
          <w:sz w:val="22"/>
          <w:szCs w:val="22"/>
        </w:rPr>
        <w:t xml:space="preserve">: Debugging, Performance Optimization, Code Quality, Unit Testing, Integration Testing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Collaboration and Communication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Cross-functional Teamwork, Product Requirements Gathering, User Interface Design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Integration and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Real-time Data Processing, Back-end Integration, Data Collection Systems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iOS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Senior iOS Software Engineer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the core ReefOS Application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Swift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Objective-C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it met user needs for coral reef monitoring.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and scientists to define new app features that support environmental data collection.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TDD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elevate the quality of the codebase through rigorous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enabling a streamlined development workflow and effective team collaboration.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application performance through effective memory management and performance tuning techniques, ensuring seamless user experiences.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reviews, which enhanced code quality and fostered knowledge sharing among developers.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SwiftUI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components into the application for a more modern and responsive user interface.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 robust pipeline for app deployment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strategies, improving release cycles.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the submission of apps to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App Store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compliance with Apple's guidelines and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Stay updated with the latest iOS trends and technologies, applying this knowledge to improve application features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back-end communication, facilitating real-time data access and processing.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cross-functional team meetings to align development initiatives with organizational objectives.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automated UI tests that improved the reliability of user interface interactions within the app.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mentoring junior developers on best practices related to mobile application development and testing methodologies.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communicated progress and challenges to stakeholders, ensuring transparency and alignment.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iOS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iOS Developer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user-friendly iOS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Swift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integrating complex back-end services via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full application development lifecycle from design to deployment, ensuring quality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automated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designers to create intuitive interfaces that improved user engagement and satisfaction.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repositories to manage changes in application code and coordinated with team members for code integration.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debugging on existing applications, identifying and resolving critical issues promptly.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that facilitated faster deployment and regular updates of the iOS products.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periodic retrospectives to enhance team processes for iOS application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technical support and troubleshooting for application users, ensuring high levels of user satisfaction.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group discussions on future application features and industry trends, contributing innovative ideas.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workshops to share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SwiftUI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modern iOS development practices among peers.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preparation of documentation for app features and user guides to aid end users.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iOS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Junior iOS Developer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basic iOS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Objective-C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implementing functionalities that enhance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senior engineers to learn best practices in mobile application development and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writing unit tests to ensure the reliability of the App's functionalities while gaining experience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TDD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version control practices, helping to manage source code and track changes made during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feedback from users to refine applications and add new features, enhancing user satisfaction.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the complete iOS development lifecycle, gaining insights into the processes of app submission and maintenance.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brainstorming sessions to discuss potential improvements and new project features.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Attended conferences and training sessions to stay updated on emerging iOS technologies and frameworks.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testing phase of iOS applications, actively participating in debugging efforts under the guidance of lead developers.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