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Fullstack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results-oriented Software Engineer with over 8 years of experience in developing customer-facing web products using modern technologies. Proven expertise in enhancing onboarding and integration experiences through intuitive SDK APIs. Proficient in fullstack engineering with a strong focus on performance optimization and security enhancements in complex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Node.js, Next.js, React, Vue.js,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RESTful APIs, GraphQL, Jest, Mocha, Postman,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Concepts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Responsive Design, Agile Methodologies, Continuous Integration / Continuous Deployment (CI/CD), Test-Driven Development (TDD)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MongoDB, PostgreSQL,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API Standards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OpenID Connect, JWT, HTTPS, CORS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Fullstack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public-facing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SDKs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user onboarding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intuitive, reliable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SDK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streamlined integration processes for developers, leading to higher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Partnered closely with Product and Design teams to prioritize high-impact projects, ensuring that features were delivered on tight deadlines.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the performance, reliability, and security of critical client-side flows, identifying and addressing potential vulnerabilities.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versioning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elevate software quality and ensure backward compatibility with existing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documentation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creating thorough guides to assist developers in adopting new features and SDK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engineers, promoting best practices in software development and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to facilitate development and deployment workflows, enhancing application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continuous improvement and quick adaptations to changing project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integration of third-party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authentication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identity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solutions, improving the onboarding process for new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extensive unit tests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high software reliability and performance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sprint reviews and retrospectives to assess project outcomes and propose enhancements for future iterations.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deploy applications, ensuring high availability and fault tolerance 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applications for mobile responsiveness and cross-browser compatibility to ensure consistent user experiences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security teams to implement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mechanisms for application security against unauthorized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state-of-the-art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the frontend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the backend, facilitating seamless user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developer-first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targeted integration experiences, significantly enhancing the ease of use for third-party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improving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performance of identity management systems, integrating industry best practices for maintaining data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regression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ensure UI consistency across deployments, thereby enhancing user trust and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planning sessions, contributing to team dynamics and project visibility through effective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design documentation and technical specifications, guiding future development and ensuring clear project understanding among engineers.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repositories, orchestrated merges and branch management, ensuring smooth collaborative development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in debugging and resolving production issues,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API testing and validation.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Amazon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performance tracking and alerting on critical issues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machine learning patterns in user interactions to recommend improvements in identity verification processes, enriching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extensive RESTful services and enhanced existing service layers for scalability and performance consistency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Took initiative in leading code reviews, fostering a culture of improvement, and contributing to team learning.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multiple components of a high-traffic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application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responsive design compatible with all major devices and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lifecycle of software development from requirements gathering through deployment with a focus on building user-friendly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team collaboration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 user feedback into iterative development cycles, enhancing system usability and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maintenance of existing public-facing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SDKs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they met new developer requirements and compliance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API specifications meticulously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Swagger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better integration for external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implement performance optimization techniques that resulted in faster load times and improved user engagement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deliver solutions that met business objectives while adhering to tight deadlines.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prototype new features rapidly based on user feedback and internal testing results.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deploying applications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utilization of cloud resources for application hosting.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debugging sessions to resolve customer-reported issues, improving software quality through systematic troubleshooting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